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559B4" w14:textId="77777777" w:rsidR="005A2A5D" w:rsidRDefault="0039720E" w:rsidP="002C296E">
      <w:pPr>
        <w:pStyle w:val="BodyText"/>
      </w:pPr>
      <w:r>
        <w:rPr>
          <w:noProof/>
          <w:lang w:eastAsia="en-AU"/>
        </w:rPr>
        <mc:AlternateContent>
          <mc:Choice Requires="wps">
            <w:drawing>
              <wp:anchor distT="0" distB="0" distL="114300" distR="114300" simplePos="0" relativeHeight="251649024" behindDoc="0" locked="1" layoutInCell="1" allowOverlap="1" wp14:anchorId="02C7CD9D" wp14:editId="4627C352">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B2022" id="LandscapeOverlayRight" o:spid="_x0000_s1026" style="position:absolute;margin-left:193.05pt;margin-top:127.6pt;width:620.5pt;height:249.45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80768" behindDoc="0" locked="1" layoutInCell="1" allowOverlap="1" wp14:anchorId="7E7CFEF9" wp14:editId="1C4E93A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00356" id="LandscapePicRight" o:spid="_x0000_s1026" style="position:absolute;margin-left:193.05pt;margin-top:127.6pt;width:620.5pt;height:249.45pt;z-index:251680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4384" behindDoc="0" locked="1" layoutInCell="1" allowOverlap="1" wp14:anchorId="0D83A851" wp14:editId="0EDCF0D0">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9CEB4" id="LandscapeOverlayLeft" o:spid="_x0000_s1026" style="position:absolute;margin-left:28.65pt;margin-top:127.6pt;width:163.85pt;height:249.4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86912" behindDoc="0" locked="1" layoutInCell="1" allowOverlap="1" wp14:anchorId="4D0F16AE" wp14:editId="56E5F71D">
                <wp:simplePos x="0" y="0"/>
                <wp:positionH relativeFrom="page">
                  <wp:posOffset>3542030</wp:posOffset>
                </wp:positionH>
                <wp:positionV relativeFrom="page">
                  <wp:posOffset>2353945</wp:posOffset>
                </wp:positionV>
                <wp:extent cx="3657600" cy="4755600"/>
                <wp:effectExtent l="0" t="0" r="0" b="6985"/>
                <wp:wrapNone/>
                <wp:docPr id="31" name="Multi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cstate="print">
                            <a:extLst>
                              <a:ext uri="{28A0092B-C50C-407E-A947-70E740481C1C}">
                                <a14:useLocalDpi xmlns:a14="http://schemas.microsoft.com/office/drawing/2010/main" val="0"/>
                              </a:ext>
                            </a:extLst>
                          </a:blip>
                          <a:srcRect/>
                          <a:stretch>
                            <a:fillRect l="-16628" t="67" r="-56732" b="-67"/>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EC667" id="Multi2" o:spid="_x0000_s1026" style="position:absolute;margin-left:278.9pt;margin-top:185.35pt;width:4in;height:374.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85888" behindDoc="0" locked="1" layoutInCell="1" allowOverlap="1" wp14:anchorId="4F45EE93" wp14:editId="48DE4B7A">
                <wp:simplePos x="0" y="0"/>
                <wp:positionH relativeFrom="page">
                  <wp:posOffset>363220</wp:posOffset>
                </wp:positionH>
                <wp:positionV relativeFrom="page">
                  <wp:posOffset>2353945</wp:posOffset>
                </wp:positionV>
                <wp:extent cx="3182400" cy="4755600"/>
                <wp:effectExtent l="0" t="0" r="0" b="6985"/>
                <wp:wrapNone/>
                <wp:docPr id="15" name="Multi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cstate="print">
                            <a:extLst>
                              <a:ext uri="{28A0092B-C50C-407E-A947-70E740481C1C}">
                                <a14:useLocalDpi xmlns:a14="http://schemas.microsoft.com/office/drawing/2010/main" val="0"/>
                              </a:ext>
                            </a:extLst>
                          </a:blip>
                          <a:srcRect/>
                          <a:stretch>
                            <a:fillRect l="-73570" t="67" r="-25676" b="-67"/>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047D5" id="Multi1" o:spid="_x0000_s1026" style="position:absolute;margin-left:28.6pt;margin-top:185.35pt;width:250.6pt;height:374.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5375" behindDoc="0" locked="1" layoutInCell="1" allowOverlap="1" wp14:anchorId="13026B81" wp14:editId="5EE2E1B8">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4406B" id="OverlayLeft" o:spid="_x0000_s1026" style="position:absolute;margin-left:28.6pt;margin-top:185.35pt;width:250.6pt;height:374.45pt;z-index:2516853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86399" behindDoc="0" locked="1" layoutInCell="1" allowOverlap="1" wp14:anchorId="40FA2FFA" wp14:editId="590F6562">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64348" id="OverlayRight" o:spid="_x0000_s1026" style="position:absolute;margin-left:278.9pt;margin-top:185.35pt;width:4in;height:374.45pt;z-index:251686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" path="m3536,l,7483r5762,l5762,,3536,xe" fillcolor="#cddc29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1312" behindDoc="0" locked="1" layoutInCell="1" allowOverlap="1" wp14:anchorId="3EB13918" wp14:editId="2FE8150D">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8F7D2" id="TriangleBottom" o:spid="_x0000_s1026" style="position:absolute;margin-left:278.9pt;margin-top:559.55pt;width:148.8pt;height:15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7216" behindDoc="0" locked="1" layoutInCell="1" allowOverlap="1" wp14:anchorId="757C6A90" wp14:editId="41110428">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395DF" id="TriangleTop" o:spid="_x0000_s1026" style="position:absolute;margin-left:28.3pt;margin-top:28.3pt;width:148.8pt;height:15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44D95776" wp14:editId="60FD170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2CC8D" w14:textId="77777777" w:rsidR="004F40B3" w:rsidRPr="009F69FA" w:rsidRDefault="004F40B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95776" id="_x0000_t202" coordsize="21600,21600" o:spt="202" path="m,l,21600r21600,l21600,xe">
                <v:stroke joinstyle="miter"/>
                <v:path gradientshapeok="t" o:connecttype="rect"/>
              </v:shapetype>
              <v:shape id="WebAddress" o:spid="_x0000_s1026" type="#_x0000_t202" style="position:absolute;margin-left:0;margin-top:0;width:303pt;height:56.7pt;z-index:25165619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0D92CC8D" w14:textId="77777777" w:rsidR="004F40B3" w:rsidRPr="009F69FA" w:rsidRDefault="004F40B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7999" behindDoc="1" locked="1" layoutInCell="1" allowOverlap="1" wp14:anchorId="6869DE48" wp14:editId="40814F7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DD4C2" w14:textId="77777777" w:rsidR="004F40B3" w:rsidRPr="00271B90" w:rsidRDefault="00E34AD6"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DE48" id="CoverStatus" o:spid="_x0000_s1027" type="#_x0000_t202" alt="Title: Watermark Document Status" style="position:absolute;margin-left:0;margin-top:674.6pt;width:437.4pt;height:29.2pt;z-index:-25166848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3B8DD4C2" w14:textId="77777777" w:rsidR="004F40B3" w:rsidRPr="00271B90" w:rsidRDefault="00E34AD6"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81792" behindDoc="0" locked="1" layoutInCell="1" allowOverlap="1" wp14:anchorId="3BD263DE" wp14:editId="114E1B1C">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9292E" w14:textId="77777777" w:rsidR="004F40B3" w:rsidRPr="00455A7E" w:rsidRDefault="004F40B3"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263DE" id="CoverProjectBar" o:spid="_x0000_s1028" type="#_x0000_t202" alt="Title: Decorative Cover Shape" style="position:absolute;margin-left:28.3pt;margin-top:716.55pt;width:538.6pt;height:3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" fillcolor="#cddc29 [3202]" stroked="f" strokeweight=".5pt">
                <v:textbox inset="10mm,0,10mm,0">
                  <w:txbxContent>
                    <w:p w14:paraId="5319292E" w14:textId="77777777" w:rsidR="004F40B3" w:rsidRPr="00455A7E" w:rsidRDefault="004F40B3" w:rsidP="00455A7E">
                      <w:pPr>
                        <w:pStyle w:val="TitleBarText"/>
                      </w:pP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6432" behindDoc="1" locked="1" layoutInCell="1" allowOverlap="1" wp14:anchorId="7C72C461" wp14:editId="59E4BAD1">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488A8" id="LandscapePicSingle" o:spid="_x0000_s1026" alt="Title: Cover Image - Description: Cover Image" style="position:absolute;margin-left:28.35pt;margin-top:127.6pt;width:785.2pt;height:249.45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15"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84864" behindDoc="0" locked="1" layoutInCell="1" allowOverlap="1" wp14:anchorId="36DFCE40" wp14:editId="42F83D6C">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6" cstate="print">
                            <a:extLst>
                              <a:ext uri="{28A0092B-C50C-407E-A947-70E740481C1C}">
                                <a14:useLocalDpi xmlns:a14="http://schemas.microsoft.com/office/drawing/2010/main" val="0"/>
                              </a:ext>
                            </a:extLst>
                          </a:blip>
                          <a:srcRect/>
                          <a:stretch>
                            <a:fillRect l="5013" t="-2575" r="-5013" b="-53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C74AE" id="PicSingle" o:spid="_x0000_s1026" alt="Title: Cover Image - Description: Cover Image" style="position:absolute;margin-left:28.35pt;margin-top:185.35pt;width:538.6pt;height:374.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48593FB6" wp14:editId="22EDFD0A">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3C882" id="CoverRectangle" o:spid="_x0000_s1026" style="position:absolute;margin-left:28.35pt;margin-top:28.35pt;width:538.6pt;height:68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03FF48C1"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9AD5249" w14:textId="77777777" w:rsidTr="004D4489">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5BEB88123C7A49EBA9C208CDF767DC8E"/>
              </w:placeholder>
            </w:sdtPr>
            <w:sdtEndPr/>
            <w:sdtContent>
              <w:p w14:paraId="7396B90D" w14:textId="77777777" w:rsidR="008249DE" w:rsidRDefault="008249DE" w:rsidP="008249DE">
                <w:pPr>
                  <w:pStyle w:val="Title"/>
                </w:pPr>
                <w:r>
                  <w:t>Salvage Protocol for Melbourne's Growth Corridors 2018</w:t>
                </w:r>
                <w:bookmarkEnd w:id="0"/>
              </w:p>
              <w:p w14:paraId="7846169D" w14:textId="77777777" w:rsidR="008249DE" w:rsidRDefault="008249DE" w:rsidP="008249DE">
                <w:pPr>
                  <w:pStyle w:val="Subtitle"/>
                </w:pPr>
                <w:r>
                  <w:t>Melbourne Strategic Assessment</w:t>
                </w:r>
              </w:p>
              <w:p w14:paraId="33DE7EA5" w14:textId="77777777" w:rsidR="00512DFB" w:rsidRPr="00CB1FB7" w:rsidRDefault="007E12C2" w:rsidP="00CD4964">
                <w:pPr>
                  <w:pStyle w:val="Subtitle"/>
                </w:pPr>
              </w:p>
            </w:sdtContent>
          </w:sdt>
        </w:tc>
      </w:tr>
    </w:tbl>
    <w:p w14:paraId="093AAC44" w14:textId="77777777" w:rsidR="00D73B6C" w:rsidRDefault="00D73B6C"/>
    <w:p w14:paraId="2AEF55FD" w14:textId="77777777" w:rsidR="00D73B6C" w:rsidRPr="00D55628" w:rsidRDefault="008F0B33">
      <w:r w:rsidRPr="00D55628">
        <w:rPr>
          <w:noProof/>
        </w:rPr>
        <mc:AlternateContent>
          <mc:Choice Requires="wps">
            <w:drawing>
              <wp:anchor distT="0" distB="0" distL="114300" distR="114300" simplePos="0" relativeHeight="251655168" behindDoc="0" locked="0" layoutInCell="1" allowOverlap="1" wp14:anchorId="1F112CE5" wp14:editId="70F412D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F40B3" w:rsidRPr="00AB780B" w14:paraId="466C0119" w14:textId="77777777" w:rsidTr="00AA4BE4">
                              <w:trPr>
                                <w:trHeight w:hRule="exact" w:val="964"/>
                                <w:tblCellSpacing w:w="71" w:type="dxa"/>
                              </w:trPr>
                              <w:tc>
                                <w:tcPr>
                                  <w:tcW w:w="1204" w:type="dxa"/>
                                  <w:vAlign w:val="bottom"/>
                                </w:tcPr>
                                <w:p w14:paraId="484BCC9C" w14:textId="77777777" w:rsidR="004F40B3" w:rsidRPr="00D55628" w:rsidRDefault="004F40B3" w:rsidP="00D55628">
                                  <w:r w:rsidRPr="00D55628">
                                    <w:rPr>
                                      <w:noProof/>
                                    </w:rPr>
                                    <w:drawing>
                                      <wp:inline distT="0" distB="0" distL="0" distR="0" wp14:anchorId="1BFDEB97" wp14:editId="7743BE5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EF55FE1" w14:textId="77777777" w:rsidR="004F40B3" w:rsidRPr="00D55628" w:rsidRDefault="004F40B3" w:rsidP="00D55628">
                                  <w:r w:rsidRPr="00D55628">
                                    <w:rPr>
                                      <w:noProof/>
                                    </w:rPr>
                                    <w:drawing>
                                      <wp:inline distT="0" distB="0" distL="0" distR="0" wp14:anchorId="7CEA2289" wp14:editId="3D3BE99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872E510" w14:textId="77777777" w:rsidR="004F40B3" w:rsidRDefault="004F40B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12CE5" id="CoverCoBranded" o:spid="_x0000_s1029" type="#_x0000_t202" alt="Title: CoBranding Logos" style="position:absolute;margin-left:0;margin-top:0;width:371.35pt;height:89pt;z-index:2516551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F40B3" w:rsidRPr="00AB780B" w14:paraId="466C0119" w14:textId="77777777" w:rsidTr="00AA4BE4">
                        <w:trPr>
                          <w:trHeight w:hRule="exact" w:val="964"/>
                          <w:tblCellSpacing w:w="71" w:type="dxa"/>
                        </w:trPr>
                        <w:tc>
                          <w:tcPr>
                            <w:tcW w:w="1204" w:type="dxa"/>
                            <w:vAlign w:val="bottom"/>
                          </w:tcPr>
                          <w:p w14:paraId="484BCC9C" w14:textId="77777777" w:rsidR="004F40B3" w:rsidRPr="00D55628" w:rsidRDefault="004F40B3" w:rsidP="00D55628">
                            <w:r w:rsidRPr="00D55628">
                              <w:rPr>
                                <w:noProof/>
                              </w:rPr>
                              <w:drawing>
                                <wp:inline distT="0" distB="0" distL="0" distR="0" wp14:anchorId="1BFDEB97" wp14:editId="7743BE5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EF55FE1" w14:textId="77777777" w:rsidR="004F40B3" w:rsidRPr="00D55628" w:rsidRDefault="004F40B3" w:rsidP="00D55628">
                            <w:r w:rsidRPr="00D55628">
                              <w:rPr>
                                <w:noProof/>
                              </w:rPr>
                              <w:drawing>
                                <wp:inline distT="0" distB="0" distL="0" distR="0" wp14:anchorId="7CEA2289" wp14:editId="3D3BE99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872E510" w14:textId="77777777" w:rsidR="004F40B3" w:rsidRDefault="004F40B3"/>
                  </w:txbxContent>
                </v:textbox>
                <w10:wrap anchorx="page" anchory="page"/>
              </v:shape>
            </w:pict>
          </mc:Fallback>
        </mc:AlternateContent>
      </w:r>
    </w:p>
    <w:p w14:paraId="3AC2A7F9" w14:textId="77777777" w:rsidR="00D73B6C" w:rsidRPr="00D55628" w:rsidRDefault="00D73B6C">
      <w:pPr>
        <w:sectPr w:rsidR="00D73B6C" w:rsidRPr="00D55628" w:rsidSect="005E59CF">
          <w:headerReference w:type="even" r:id="rId20"/>
          <w:headerReference w:type="default" r:id="rId21"/>
          <w:footerReference w:type="even" r:id="rId22"/>
          <w:footerReference w:type="default" r:id="rId23"/>
          <w:headerReference w:type="first" r:id="rId24"/>
          <w:footerReference w:type="first" r:id="rId25"/>
          <w:pgSz w:w="11907" w:h="16840" w:code="9"/>
          <w:pgMar w:top="2268" w:right="1134" w:bottom="1134" w:left="1134" w:header="284" w:footer="284" w:gutter="0"/>
          <w:cols w:space="708"/>
          <w:titlePg/>
          <w:docGrid w:linePitch="360"/>
        </w:sectPr>
      </w:pPr>
    </w:p>
    <w:p w14:paraId="58B2C5DC" w14:textId="77777777" w:rsidR="003C4209" w:rsidRPr="006D0741" w:rsidRDefault="006D0741" w:rsidP="006D0741">
      <w:pPr>
        <w:rPr>
          <w:sz w:val="12"/>
          <w:szCs w:val="12"/>
        </w:rPr>
      </w:pPr>
      <w:r w:rsidRPr="006D0741">
        <w:rPr>
          <w:sz w:val="12"/>
          <w:szCs w:val="12"/>
        </w:rPr>
        <w:lastRenderedPageBreak/>
        <w:t xml:space="preserve">  </w:t>
      </w:r>
    </w:p>
    <w:p w14:paraId="5D5D70EC" w14:textId="77777777" w:rsidR="00AB780B" w:rsidRDefault="00AB780B" w:rsidP="00446920">
      <w:pPr>
        <w:pStyle w:val="SmallHeading"/>
      </w:pPr>
      <w:r>
        <w:t>Photo credit</w:t>
      </w:r>
      <w:r w:rsidR="00E34AD6">
        <w:t>s</w:t>
      </w:r>
    </w:p>
    <w:p w14:paraId="64C1EC11" w14:textId="77777777" w:rsidR="00BF162E" w:rsidRDefault="004F60FB" w:rsidP="00446920">
      <w:pPr>
        <w:pStyle w:val="SmallBodyText"/>
      </w:pPr>
      <w:r>
        <w:t>Arthur Rylah Institute</w:t>
      </w:r>
      <w:r w:rsidR="003C3B85">
        <w:t xml:space="preserve"> for Environmental Research</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4C1AC56" w14:textId="77777777" w:rsidTr="005E59CF">
        <w:tc>
          <w:tcPr>
            <w:tcW w:w="5000" w:type="pct"/>
            <w:vAlign w:val="bottom"/>
          </w:tcPr>
          <w:p w14:paraId="7E8A3C50" w14:textId="77777777" w:rsidR="009E7150" w:rsidRPr="00D55628" w:rsidRDefault="009E7150" w:rsidP="009E7150">
            <w:pPr>
              <w:pStyle w:val="xDisclaimertext3"/>
            </w:pPr>
            <w:r>
              <w:t xml:space="preserve">© The State of Victoria Department of Environment, Land, Water and Planning </w:t>
            </w:r>
            <w:r w:rsidR="0019067B">
              <w:t>2018</w:t>
            </w:r>
          </w:p>
          <w:p w14:paraId="1838B7BC" w14:textId="77777777"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8752" behindDoc="0" locked="1" layoutInCell="1" allowOverlap="1" wp14:anchorId="5E84F25D" wp14:editId="2D52D5A5">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7" w:history="1">
              <w:r w:rsidRPr="00D55628">
                <w:t>http://creativecommons.org/licenses/by/4.0/</w:t>
              </w:r>
            </w:hyperlink>
            <w:r w:rsidRPr="00D55628">
              <w:t xml:space="preserve"> </w:t>
            </w:r>
          </w:p>
          <w:p w14:paraId="52ED65B6" w14:textId="77777777" w:rsidR="002E1818" w:rsidRDefault="002E1818" w:rsidP="009E7150">
            <w:pPr>
              <w:pStyle w:val="xDisclaimerText"/>
            </w:pPr>
          </w:p>
          <w:p w14:paraId="7863DCB8" w14:textId="77777777" w:rsidR="009E7150" w:rsidRPr="00D55628" w:rsidRDefault="009E7150" w:rsidP="009E7150">
            <w:pPr>
              <w:pStyle w:val="xDisclaimerText"/>
            </w:pPr>
            <w:r w:rsidRPr="0084503F">
              <w:t xml:space="preserve">ISBN </w:t>
            </w:r>
            <w:r w:rsidR="002E1818">
              <w:t>978-1-76047-150-7</w:t>
            </w:r>
            <w:r w:rsidRPr="00D55628">
              <w:t xml:space="preserve"> (pdf)</w:t>
            </w:r>
          </w:p>
          <w:p w14:paraId="2A176460" w14:textId="77777777" w:rsidR="009E7150" w:rsidRPr="00D55628" w:rsidRDefault="009E7150" w:rsidP="009E7150">
            <w:pPr>
              <w:pStyle w:val="xDisclaimerHeading"/>
            </w:pPr>
            <w:r>
              <w:t>Disclaimer</w:t>
            </w:r>
          </w:p>
          <w:p w14:paraId="5E726F25"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71EC817" w14:textId="77777777" w:rsidR="009E7150" w:rsidRPr="00D55628" w:rsidRDefault="009E7150" w:rsidP="009E7150">
            <w:pPr>
              <w:pStyle w:val="xAccessibilityHeading"/>
            </w:pPr>
            <w:r w:rsidRPr="0084503F">
              <w:t>Accessibility</w:t>
            </w:r>
          </w:p>
          <w:p w14:paraId="22EEF88B" w14:textId="77777777"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8" w:history="1">
              <w:r w:rsidRPr="00D55628">
                <w:t>customer.service@delwp.vic.gov.au</w:t>
              </w:r>
            </w:hyperlink>
            <w:r w:rsidRPr="00D55628">
              <w:t xml:space="preserve">, or via the National Relay Service on 133 677 </w:t>
            </w:r>
            <w:hyperlink r:id="rId29" w:history="1">
              <w:r w:rsidRPr="00D55628">
                <w:t>www.relayservice.com.au</w:t>
              </w:r>
            </w:hyperlink>
            <w:r w:rsidRPr="00D55628">
              <w:t xml:space="preserve">. This document is also available on the internet at </w:t>
            </w:r>
            <w:hyperlink r:id="rId30" w:history="1">
              <w:r w:rsidRPr="00D55628">
                <w:t>www.delwp.vic.gov.au</w:t>
              </w:r>
            </w:hyperlink>
            <w:r w:rsidRPr="00D55628">
              <w:t>.</w:t>
            </w:r>
          </w:p>
        </w:tc>
      </w:tr>
    </w:tbl>
    <w:p w14:paraId="54FD2FCA" w14:textId="77777777" w:rsidR="00AB780B" w:rsidRDefault="00AB780B"/>
    <w:p w14:paraId="101F3C57" w14:textId="77777777" w:rsidR="004561E6" w:rsidRDefault="004561E6">
      <w:pPr>
        <w:sectPr w:rsidR="004561E6" w:rsidSect="005E59CF">
          <w:headerReference w:type="even" r:id="rId31"/>
          <w:footerReference w:type="even" r:id="rId32"/>
          <w:headerReference w:type="first" r:id="rId33"/>
          <w:footerReference w:type="first" r:id="rId34"/>
          <w:pgSz w:w="11907" w:h="16840" w:code="9"/>
          <w:pgMar w:top="2268" w:right="1134" w:bottom="1134" w:left="1134" w:header="284" w:footer="284" w:gutter="0"/>
          <w:cols w:space="708"/>
          <w:titlePg/>
          <w:docGrid w:linePitch="360"/>
        </w:sectPr>
      </w:pPr>
    </w:p>
    <w:p w14:paraId="195A94EC" w14:textId="77777777" w:rsidR="002E1818" w:rsidRDefault="002E1818" w:rsidP="002E1818">
      <w:pPr>
        <w:pStyle w:val="TOCHeading"/>
        <w:framePr w:wrap="around"/>
      </w:pPr>
      <w:bookmarkStart w:id="2" w:name="_Toc480916924"/>
      <w:r>
        <w:lastRenderedPageBreak/>
        <w:t>Contents</w:t>
      </w:r>
      <w:bookmarkStart w:id="3" w:name="_TOCMarker"/>
      <w:bookmarkEnd w:id="3"/>
    </w:p>
    <w:p w14:paraId="430FE7DE" w14:textId="77777777" w:rsidR="008249DE" w:rsidRDefault="002E1818">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503435106" w:history="1">
        <w:r w:rsidR="008249DE" w:rsidRPr="003D7C30">
          <w:rPr>
            <w:rStyle w:val="Hyperlink"/>
          </w:rPr>
          <w:t>Introduction</w:t>
        </w:r>
        <w:r w:rsidR="008249DE">
          <w:rPr>
            <w:webHidden/>
          </w:rPr>
          <w:tab/>
        </w:r>
        <w:r w:rsidR="008249DE">
          <w:rPr>
            <w:webHidden/>
          </w:rPr>
          <w:fldChar w:fldCharType="begin"/>
        </w:r>
        <w:r w:rsidR="008249DE">
          <w:rPr>
            <w:webHidden/>
          </w:rPr>
          <w:instrText xml:space="preserve"> PAGEREF _Toc503435106 \h </w:instrText>
        </w:r>
        <w:r w:rsidR="008249DE">
          <w:rPr>
            <w:webHidden/>
          </w:rPr>
        </w:r>
        <w:r w:rsidR="008249DE">
          <w:rPr>
            <w:webHidden/>
          </w:rPr>
          <w:fldChar w:fldCharType="separate"/>
        </w:r>
        <w:r w:rsidR="008249DE">
          <w:rPr>
            <w:webHidden/>
          </w:rPr>
          <w:t>2</w:t>
        </w:r>
        <w:r w:rsidR="008249DE">
          <w:rPr>
            <w:webHidden/>
          </w:rPr>
          <w:fldChar w:fldCharType="end"/>
        </w:r>
      </w:hyperlink>
    </w:p>
    <w:p w14:paraId="543F0A16" w14:textId="77777777" w:rsidR="008249DE" w:rsidRDefault="007E12C2">
      <w:pPr>
        <w:pStyle w:val="TOC1"/>
        <w:rPr>
          <w:rFonts w:eastAsiaTheme="minorEastAsia" w:cstheme="minorBidi"/>
          <w:b w:val="0"/>
          <w:color w:val="auto"/>
          <w:sz w:val="22"/>
          <w:szCs w:val="22"/>
        </w:rPr>
      </w:pPr>
      <w:hyperlink w:anchor="_Toc503435107" w:history="1">
        <w:r w:rsidR="008249DE" w:rsidRPr="003D7C30">
          <w:rPr>
            <w:rStyle w:val="Hyperlink"/>
          </w:rPr>
          <w:t>MSA Restoration Program</w:t>
        </w:r>
        <w:r w:rsidR="008249DE">
          <w:rPr>
            <w:webHidden/>
          </w:rPr>
          <w:tab/>
        </w:r>
        <w:r w:rsidR="008249DE">
          <w:rPr>
            <w:webHidden/>
          </w:rPr>
          <w:fldChar w:fldCharType="begin"/>
        </w:r>
        <w:r w:rsidR="008249DE">
          <w:rPr>
            <w:webHidden/>
          </w:rPr>
          <w:instrText xml:space="preserve"> PAGEREF _Toc503435107 \h </w:instrText>
        </w:r>
        <w:r w:rsidR="008249DE">
          <w:rPr>
            <w:webHidden/>
          </w:rPr>
        </w:r>
        <w:r w:rsidR="008249DE">
          <w:rPr>
            <w:webHidden/>
          </w:rPr>
          <w:fldChar w:fldCharType="separate"/>
        </w:r>
        <w:r w:rsidR="008249DE">
          <w:rPr>
            <w:webHidden/>
          </w:rPr>
          <w:t>3</w:t>
        </w:r>
        <w:r w:rsidR="008249DE">
          <w:rPr>
            <w:webHidden/>
          </w:rPr>
          <w:fldChar w:fldCharType="end"/>
        </w:r>
      </w:hyperlink>
    </w:p>
    <w:p w14:paraId="1172D10D" w14:textId="77777777" w:rsidR="008249DE" w:rsidRDefault="007E12C2">
      <w:pPr>
        <w:pStyle w:val="TOC1"/>
        <w:rPr>
          <w:rFonts w:eastAsiaTheme="minorEastAsia" w:cstheme="minorBidi"/>
          <w:b w:val="0"/>
          <w:color w:val="auto"/>
          <w:sz w:val="22"/>
          <w:szCs w:val="22"/>
        </w:rPr>
      </w:pPr>
      <w:hyperlink w:anchor="_Toc503435108" w:history="1">
        <w:r w:rsidR="008249DE" w:rsidRPr="003D7C30">
          <w:rPr>
            <w:rStyle w:val="Hyperlink"/>
          </w:rPr>
          <w:t>Flora salvage under the MSA</w:t>
        </w:r>
        <w:r w:rsidR="008249DE">
          <w:rPr>
            <w:webHidden/>
          </w:rPr>
          <w:tab/>
        </w:r>
        <w:r w:rsidR="008249DE">
          <w:rPr>
            <w:webHidden/>
          </w:rPr>
          <w:fldChar w:fldCharType="begin"/>
        </w:r>
        <w:r w:rsidR="008249DE">
          <w:rPr>
            <w:webHidden/>
          </w:rPr>
          <w:instrText xml:space="preserve"> PAGEREF _Toc503435108 \h </w:instrText>
        </w:r>
        <w:r w:rsidR="008249DE">
          <w:rPr>
            <w:webHidden/>
          </w:rPr>
        </w:r>
        <w:r w:rsidR="008249DE">
          <w:rPr>
            <w:webHidden/>
          </w:rPr>
          <w:fldChar w:fldCharType="separate"/>
        </w:r>
        <w:r w:rsidR="008249DE">
          <w:rPr>
            <w:webHidden/>
          </w:rPr>
          <w:t>3</w:t>
        </w:r>
        <w:r w:rsidR="008249DE">
          <w:rPr>
            <w:webHidden/>
          </w:rPr>
          <w:fldChar w:fldCharType="end"/>
        </w:r>
      </w:hyperlink>
    </w:p>
    <w:p w14:paraId="7CCA9824" w14:textId="77777777" w:rsidR="008249DE" w:rsidRDefault="007E12C2">
      <w:pPr>
        <w:pStyle w:val="TOC2"/>
        <w:rPr>
          <w:rFonts w:eastAsiaTheme="minorEastAsia" w:cstheme="minorBidi"/>
          <w:b w:val="0"/>
          <w:color w:val="auto"/>
          <w:sz w:val="22"/>
          <w:szCs w:val="22"/>
        </w:rPr>
      </w:pPr>
      <w:hyperlink w:anchor="_Toc503435109" w:history="1">
        <w:r w:rsidR="008249DE" w:rsidRPr="003D7C30">
          <w:rPr>
            <w:rStyle w:val="Hyperlink"/>
          </w:rPr>
          <w:t>Flora salvage outside Melbourne’s Growth Corridors</w:t>
        </w:r>
        <w:r w:rsidR="008249DE">
          <w:rPr>
            <w:webHidden/>
          </w:rPr>
          <w:tab/>
        </w:r>
        <w:r w:rsidR="008249DE">
          <w:rPr>
            <w:webHidden/>
          </w:rPr>
          <w:fldChar w:fldCharType="begin"/>
        </w:r>
        <w:r w:rsidR="008249DE">
          <w:rPr>
            <w:webHidden/>
          </w:rPr>
          <w:instrText xml:space="preserve"> PAGEREF _Toc503435109 \h </w:instrText>
        </w:r>
        <w:r w:rsidR="008249DE">
          <w:rPr>
            <w:webHidden/>
          </w:rPr>
        </w:r>
        <w:r w:rsidR="008249DE">
          <w:rPr>
            <w:webHidden/>
          </w:rPr>
          <w:fldChar w:fldCharType="separate"/>
        </w:r>
        <w:r w:rsidR="008249DE">
          <w:rPr>
            <w:webHidden/>
          </w:rPr>
          <w:t>3</w:t>
        </w:r>
        <w:r w:rsidR="008249DE">
          <w:rPr>
            <w:webHidden/>
          </w:rPr>
          <w:fldChar w:fldCharType="end"/>
        </w:r>
      </w:hyperlink>
    </w:p>
    <w:p w14:paraId="033B94AB" w14:textId="77777777" w:rsidR="008249DE" w:rsidRDefault="007E12C2">
      <w:pPr>
        <w:pStyle w:val="TOC2"/>
        <w:rPr>
          <w:rFonts w:eastAsiaTheme="minorEastAsia" w:cstheme="minorBidi"/>
          <w:b w:val="0"/>
          <w:color w:val="auto"/>
          <w:sz w:val="22"/>
          <w:szCs w:val="22"/>
        </w:rPr>
      </w:pPr>
      <w:hyperlink w:anchor="_Toc503435110" w:history="1">
        <w:r w:rsidR="008249DE" w:rsidRPr="003D7C30">
          <w:rPr>
            <w:rStyle w:val="Hyperlink"/>
          </w:rPr>
          <w:t>Flora salvage within Melbourne’s Growth Corridors</w:t>
        </w:r>
        <w:r w:rsidR="008249DE">
          <w:rPr>
            <w:webHidden/>
          </w:rPr>
          <w:tab/>
        </w:r>
        <w:r w:rsidR="008249DE">
          <w:rPr>
            <w:webHidden/>
          </w:rPr>
          <w:fldChar w:fldCharType="begin"/>
        </w:r>
        <w:r w:rsidR="008249DE">
          <w:rPr>
            <w:webHidden/>
          </w:rPr>
          <w:instrText xml:space="preserve"> PAGEREF _Toc503435110 \h </w:instrText>
        </w:r>
        <w:r w:rsidR="008249DE">
          <w:rPr>
            <w:webHidden/>
          </w:rPr>
        </w:r>
        <w:r w:rsidR="008249DE">
          <w:rPr>
            <w:webHidden/>
          </w:rPr>
          <w:fldChar w:fldCharType="separate"/>
        </w:r>
        <w:r w:rsidR="008249DE">
          <w:rPr>
            <w:webHidden/>
          </w:rPr>
          <w:t>4</w:t>
        </w:r>
        <w:r w:rsidR="008249DE">
          <w:rPr>
            <w:webHidden/>
          </w:rPr>
          <w:fldChar w:fldCharType="end"/>
        </w:r>
      </w:hyperlink>
    </w:p>
    <w:p w14:paraId="1FC313B4" w14:textId="77777777" w:rsidR="008249DE" w:rsidRDefault="007E12C2">
      <w:pPr>
        <w:pStyle w:val="TOC1"/>
        <w:rPr>
          <w:rFonts w:eastAsiaTheme="minorEastAsia" w:cstheme="minorBidi"/>
          <w:b w:val="0"/>
          <w:color w:val="auto"/>
          <w:sz w:val="22"/>
          <w:szCs w:val="22"/>
        </w:rPr>
      </w:pPr>
      <w:hyperlink w:anchor="_Toc503435111" w:history="1">
        <w:r w:rsidR="008249DE" w:rsidRPr="003D7C30">
          <w:rPr>
            <w:rStyle w:val="Hyperlink"/>
          </w:rPr>
          <w:t>Requirements under this protocol</w:t>
        </w:r>
        <w:r w:rsidR="008249DE">
          <w:rPr>
            <w:webHidden/>
          </w:rPr>
          <w:tab/>
        </w:r>
        <w:r w:rsidR="008249DE">
          <w:rPr>
            <w:webHidden/>
          </w:rPr>
          <w:fldChar w:fldCharType="begin"/>
        </w:r>
        <w:r w:rsidR="008249DE">
          <w:rPr>
            <w:webHidden/>
          </w:rPr>
          <w:instrText xml:space="preserve"> PAGEREF _Toc503435111 \h </w:instrText>
        </w:r>
        <w:r w:rsidR="008249DE">
          <w:rPr>
            <w:webHidden/>
          </w:rPr>
        </w:r>
        <w:r w:rsidR="008249DE">
          <w:rPr>
            <w:webHidden/>
          </w:rPr>
          <w:fldChar w:fldCharType="separate"/>
        </w:r>
        <w:r w:rsidR="008249DE">
          <w:rPr>
            <w:webHidden/>
          </w:rPr>
          <w:t>5</w:t>
        </w:r>
        <w:r w:rsidR="008249DE">
          <w:rPr>
            <w:webHidden/>
          </w:rPr>
          <w:fldChar w:fldCharType="end"/>
        </w:r>
      </w:hyperlink>
    </w:p>
    <w:p w14:paraId="19D7A0FC" w14:textId="77777777" w:rsidR="008249DE" w:rsidRDefault="007E12C2">
      <w:pPr>
        <w:pStyle w:val="TOC2"/>
        <w:rPr>
          <w:rFonts w:eastAsiaTheme="minorEastAsia" w:cstheme="minorBidi"/>
          <w:b w:val="0"/>
          <w:color w:val="auto"/>
          <w:sz w:val="22"/>
          <w:szCs w:val="22"/>
        </w:rPr>
      </w:pPr>
      <w:hyperlink w:anchor="_Toc503435112" w:history="1">
        <w:r w:rsidR="008249DE" w:rsidRPr="003D7C30">
          <w:rPr>
            <w:rStyle w:val="Hyperlink"/>
          </w:rPr>
          <w:t>Step 1: Check NVIM</w:t>
        </w:r>
        <w:r w:rsidR="008249DE">
          <w:rPr>
            <w:webHidden/>
          </w:rPr>
          <w:tab/>
        </w:r>
        <w:r w:rsidR="008249DE">
          <w:rPr>
            <w:webHidden/>
          </w:rPr>
          <w:fldChar w:fldCharType="begin"/>
        </w:r>
        <w:r w:rsidR="008249DE">
          <w:rPr>
            <w:webHidden/>
          </w:rPr>
          <w:instrText xml:space="preserve"> PAGEREF _Toc503435112 \h </w:instrText>
        </w:r>
        <w:r w:rsidR="008249DE">
          <w:rPr>
            <w:webHidden/>
          </w:rPr>
        </w:r>
        <w:r w:rsidR="008249DE">
          <w:rPr>
            <w:webHidden/>
          </w:rPr>
          <w:fldChar w:fldCharType="separate"/>
        </w:r>
        <w:r w:rsidR="008249DE">
          <w:rPr>
            <w:webHidden/>
          </w:rPr>
          <w:t>5</w:t>
        </w:r>
        <w:r w:rsidR="008249DE">
          <w:rPr>
            <w:webHidden/>
          </w:rPr>
          <w:fldChar w:fldCharType="end"/>
        </w:r>
      </w:hyperlink>
    </w:p>
    <w:p w14:paraId="00479DB2" w14:textId="77777777" w:rsidR="008249DE" w:rsidRDefault="007E12C2">
      <w:pPr>
        <w:pStyle w:val="TOC2"/>
        <w:rPr>
          <w:rFonts w:eastAsiaTheme="minorEastAsia" w:cstheme="minorBidi"/>
          <w:b w:val="0"/>
          <w:color w:val="auto"/>
          <w:sz w:val="22"/>
          <w:szCs w:val="22"/>
        </w:rPr>
      </w:pPr>
      <w:hyperlink w:anchor="_Toc503435113" w:history="1">
        <w:r w:rsidR="008249DE" w:rsidRPr="003D7C30">
          <w:rPr>
            <w:rStyle w:val="Hyperlink"/>
          </w:rPr>
          <w:t>Step 2: Permit holder provides completed salvage form to DELWP</w:t>
        </w:r>
        <w:r w:rsidR="008249DE">
          <w:rPr>
            <w:webHidden/>
          </w:rPr>
          <w:tab/>
        </w:r>
        <w:r w:rsidR="008249DE">
          <w:rPr>
            <w:webHidden/>
          </w:rPr>
          <w:fldChar w:fldCharType="begin"/>
        </w:r>
        <w:r w:rsidR="008249DE">
          <w:rPr>
            <w:webHidden/>
          </w:rPr>
          <w:instrText xml:space="preserve"> PAGEREF _Toc503435113 \h </w:instrText>
        </w:r>
        <w:r w:rsidR="008249DE">
          <w:rPr>
            <w:webHidden/>
          </w:rPr>
        </w:r>
        <w:r w:rsidR="008249DE">
          <w:rPr>
            <w:webHidden/>
          </w:rPr>
          <w:fldChar w:fldCharType="separate"/>
        </w:r>
        <w:r w:rsidR="008249DE">
          <w:rPr>
            <w:webHidden/>
          </w:rPr>
          <w:t>6</w:t>
        </w:r>
        <w:r w:rsidR="008249DE">
          <w:rPr>
            <w:webHidden/>
          </w:rPr>
          <w:fldChar w:fldCharType="end"/>
        </w:r>
      </w:hyperlink>
    </w:p>
    <w:p w14:paraId="56796757" w14:textId="77777777" w:rsidR="008249DE" w:rsidRDefault="007E12C2">
      <w:pPr>
        <w:pStyle w:val="TOC2"/>
        <w:rPr>
          <w:rFonts w:eastAsiaTheme="minorEastAsia" w:cstheme="minorBidi"/>
          <w:b w:val="0"/>
          <w:color w:val="auto"/>
          <w:sz w:val="22"/>
          <w:szCs w:val="22"/>
        </w:rPr>
      </w:pPr>
      <w:hyperlink w:anchor="_Toc503435114" w:history="1">
        <w:r w:rsidR="008249DE" w:rsidRPr="003D7C30">
          <w:rPr>
            <w:rStyle w:val="Hyperlink"/>
          </w:rPr>
          <w:t>Step 3: DELWP makes decision regarding access for salvage requirements</w:t>
        </w:r>
        <w:r w:rsidR="008249DE">
          <w:rPr>
            <w:webHidden/>
          </w:rPr>
          <w:tab/>
        </w:r>
        <w:r w:rsidR="008249DE">
          <w:rPr>
            <w:webHidden/>
          </w:rPr>
          <w:fldChar w:fldCharType="begin"/>
        </w:r>
        <w:r w:rsidR="008249DE">
          <w:rPr>
            <w:webHidden/>
          </w:rPr>
          <w:instrText xml:space="preserve"> PAGEREF _Toc503435114 \h </w:instrText>
        </w:r>
        <w:r w:rsidR="008249DE">
          <w:rPr>
            <w:webHidden/>
          </w:rPr>
        </w:r>
        <w:r w:rsidR="008249DE">
          <w:rPr>
            <w:webHidden/>
          </w:rPr>
          <w:fldChar w:fldCharType="separate"/>
        </w:r>
        <w:r w:rsidR="008249DE">
          <w:rPr>
            <w:webHidden/>
          </w:rPr>
          <w:t>6</w:t>
        </w:r>
        <w:r w:rsidR="008249DE">
          <w:rPr>
            <w:webHidden/>
          </w:rPr>
          <w:fldChar w:fldCharType="end"/>
        </w:r>
      </w:hyperlink>
    </w:p>
    <w:p w14:paraId="0A7E5EDC" w14:textId="77777777" w:rsidR="008249DE" w:rsidRDefault="007E12C2">
      <w:pPr>
        <w:pStyle w:val="TOC2"/>
        <w:rPr>
          <w:rFonts w:eastAsiaTheme="minorEastAsia" w:cstheme="minorBidi"/>
          <w:b w:val="0"/>
          <w:color w:val="auto"/>
          <w:sz w:val="22"/>
          <w:szCs w:val="22"/>
        </w:rPr>
      </w:pPr>
      <w:hyperlink w:anchor="_Toc503435115" w:history="1">
        <w:r w:rsidR="008249DE" w:rsidRPr="003D7C30">
          <w:rPr>
            <w:rStyle w:val="Hyperlink"/>
          </w:rPr>
          <w:t>Step 4: DELWP notifies the permit holder of access for salvage requirements</w:t>
        </w:r>
        <w:r w:rsidR="008249DE">
          <w:rPr>
            <w:webHidden/>
          </w:rPr>
          <w:tab/>
        </w:r>
        <w:r w:rsidR="008249DE">
          <w:rPr>
            <w:webHidden/>
          </w:rPr>
          <w:fldChar w:fldCharType="begin"/>
        </w:r>
        <w:r w:rsidR="008249DE">
          <w:rPr>
            <w:webHidden/>
          </w:rPr>
          <w:instrText xml:space="preserve"> PAGEREF _Toc503435115 \h </w:instrText>
        </w:r>
        <w:r w:rsidR="008249DE">
          <w:rPr>
            <w:webHidden/>
          </w:rPr>
        </w:r>
        <w:r w:rsidR="008249DE">
          <w:rPr>
            <w:webHidden/>
          </w:rPr>
          <w:fldChar w:fldCharType="separate"/>
        </w:r>
        <w:r w:rsidR="008249DE">
          <w:rPr>
            <w:webHidden/>
          </w:rPr>
          <w:t>6</w:t>
        </w:r>
        <w:r w:rsidR="008249DE">
          <w:rPr>
            <w:webHidden/>
          </w:rPr>
          <w:fldChar w:fldCharType="end"/>
        </w:r>
      </w:hyperlink>
    </w:p>
    <w:p w14:paraId="2D09CF27" w14:textId="77777777" w:rsidR="008249DE" w:rsidRDefault="007E12C2">
      <w:pPr>
        <w:pStyle w:val="TOC2"/>
        <w:rPr>
          <w:rFonts w:eastAsiaTheme="minorEastAsia" w:cstheme="minorBidi"/>
          <w:b w:val="0"/>
          <w:color w:val="auto"/>
          <w:sz w:val="22"/>
          <w:szCs w:val="22"/>
        </w:rPr>
      </w:pPr>
      <w:hyperlink w:anchor="_Toc503435116" w:history="1">
        <w:r w:rsidR="008249DE" w:rsidRPr="003D7C30">
          <w:rPr>
            <w:rStyle w:val="Hyperlink"/>
          </w:rPr>
          <w:t>Step 5: Access for salvage provided</w:t>
        </w:r>
        <w:r w:rsidR="008249DE">
          <w:rPr>
            <w:webHidden/>
          </w:rPr>
          <w:tab/>
        </w:r>
        <w:r w:rsidR="008249DE">
          <w:rPr>
            <w:webHidden/>
          </w:rPr>
          <w:fldChar w:fldCharType="begin"/>
        </w:r>
        <w:r w:rsidR="008249DE">
          <w:rPr>
            <w:webHidden/>
          </w:rPr>
          <w:instrText xml:space="preserve"> PAGEREF _Toc503435116 \h </w:instrText>
        </w:r>
        <w:r w:rsidR="008249DE">
          <w:rPr>
            <w:webHidden/>
          </w:rPr>
        </w:r>
        <w:r w:rsidR="008249DE">
          <w:rPr>
            <w:webHidden/>
          </w:rPr>
          <w:fldChar w:fldCharType="separate"/>
        </w:r>
        <w:r w:rsidR="008249DE">
          <w:rPr>
            <w:webHidden/>
          </w:rPr>
          <w:t>6</w:t>
        </w:r>
        <w:r w:rsidR="008249DE">
          <w:rPr>
            <w:webHidden/>
          </w:rPr>
          <w:fldChar w:fldCharType="end"/>
        </w:r>
      </w:hyperlink>
    </w:p>
    <w:p w14:paraId="6C5CCB9B" w14:textId="77777777" w:rsidR="002E1818" w:rsidRDefault="002E1818" w:rsidP="002E1818">
      <w:r>
        <w:fldChar w:fldCharType="end"/>
      </w:r>
    </w:p>
    <w:p w14:paraId="3EFBDB3E" w14:textId="77777777" w:rsidR="002E1818" w:rsidRDefault="002E1818" w:rsidP="002E1818"/>
    <w:p w14:paraId="5F169C95" w14:textId="77777777" w:rsidR="002E1818" w:rsidRDefault="002E1818" w:rsidP="002E1818">
      <w:pPr>
        <w:sectPr w:rsidR="002E1818" w:rsidSect="008249DE">
          <w:headerReference w:type="even" r:id="rId35"/>
          <w:headerReference w:type="default" r:id="rId36"/>
          <w:footerReference w:type="even" r:id="rId37"/>
          <w:footerReference w:type="default" r:id="rId38"/>
          <w:headerReference w:type="first" r:id="rId39"/>
          <w:footerReference w:type="first" r:id="rId40"/>
          <w:pgSz w:w="11907" w:h="16840" w:code="9"/>
          <w:pgMar w:top="2268" w:right="1134" w:bottom="1134" w:left="1134" w:header="283" w:footer="283" w:gutter="0"/>
          <w:pgNumType w:start="1"/>
          <w:cols w:space="720"/>
          <w:docGrid w:linePitch="360"/>
        </w:sectPr>
      </w:pPr>
    </w:p>
    <w:p w14:paraId="0181EFC7" w14:textId="77777777" w:rsidR="00B83743" w:rsidRPr="00E23746" w:rsidRDefault="002E1818" w:rsidP="002E1818">
      <w:pPr>
        <w:pStyle w:val="Heading1TopofPage"/>
        <w:framePr w:wrap="around"/>
      </w:pPr>
      <w:bookmarkStart w:id="4" w:name="_Toc503435106"/>
      <w:bookmarkEnd w:id="2"/>
      <w:r>
        <w:lastRenderedPageBreak/>
        <w:t>Introduction</w:t>
      </w:r>
      <w:bookmarkEnd w:id="4"/>
    </w:p>
    <w:p w14:paraId="70D84B21" w14:textId="77777777" w:rsidR="002E1818" w:rsidRDefault="002E1818" w:rsidP="002E1818">
      <w:pPr>
        <w:pStyle w:val="BodyText"/>
      </w:pPr>
      <w:r>
        <w:t>The</w:t>
      </w:r>
      <w:r w:rsidRPr="002F0646">
        <w:t xml:space="preserve"> Melbourne Strategic Assessment (MSA) assessed the impacts of the Victorian Government’s urban development program for Melbourne on matters of national environmental significance</w:t>
      </w:r>
      <w:r>
        <w:t xml:space="preserve"> (MNES) listed under the </w:t>
      </w:r>
      <w:r w:rsidRPr="0051339C">
        <w:rPr>
          <w:i/>
        </w:rPr>
        <w:t>Environment Protection and Biodiversity Conservation Act 1999</w:t>
      </w:r>
      <w:r>
        <w:t xml:space="preserve"> (EPBC Act). The program commits the Victorian Government to a range of conservation outcomes to mitigate the impacts of this development including improving the composition, structure and function of key ecological communities and maintaining the persistence of key species or ensuring populations of key species are self-sustaining. These outcomes will be delivered through the </w:t>
      </w:r>
      <w:r w:rsidRPr="00A030B8">
        <w:t xml:space="preserve">protection and management </w:t>
      </w:r>
      <w:r>
        <w:t>of a range of conservation areas for MNES within and external to the Urban Growth Boundary.</w:t>
      </w:r>
    </w:p>
    <w:p w14:paraId="34C726C7" w14:textId="77777777" w:rsidR="002E1818" w:rsidRDefault="002E1818" w:rsidP="002E1818">
      <w:pPr>
        <w:pStyle w:val="BodyText"/>
      </w:pPr>
      <w:r>
        <w:t>The MSA conservation outcomes will be achieved through implementing a range of management actions and some of these actions, such as revegetation or supplementary planting and buffer areas, require a source of plant material. T</w:t>
      </w:r>
      <w:r>
        <w:rPr>
          <w:rFonts w:cs="Calibri"/>
        </w:rPr>
        <w:t xml:space="preserve">he </w:t>
      </w:r>
      <w:r>
        <w:t>Biodiversity Conservation Strategy for Melbourne’s Growth Corridors (BCS)</w:t>
      </w:r>
      <w:sdt>
        <w:sdtPr>
          <w:id w:val="-1855953576"/>
          <w:citation/>
        </w:sdtPr>
        <w:sdtEndPr/>
        <w:sdtContent>
          <w:r>
            <w:fldChar w:fldCharType="begin"/>
          </w:r>
          <w:r>
            <w:instrText xml:space="preserve">CITATION Dep13 \l 3081 </w:instrText>
          </w:r>
          <w:r>
            <w:fldChar w:fldCharType="separate"/>
          </w:r>
          <w:r w:rsidR="008249DE">
            <w:rPr>
              <w:noProof/>
            </w:rPr>
            <w:t xml:space="preserve"> (Department of Environment and Primary Industries, 2013)</w:t>
          </w:r>
          <w:r>
            <w:fldChar w:fldCharType="end"/>
          </w:r>
        </w:sdtContent>
      </w:sdt>
      <w:r>
        <w:t xml:space="preserve">, specifies that salvage of flora may be required to support restoration programs for the Western Grassland Reserve, the Grassy Eucalypt Woodland Reserve and the larger conservation areas within the growth corridors as appropriate. This document outlines the protocol to determine where salvage obligations may apply across the Melbourne growth corridors. </w:t>
      </w:r>
    </w:p>
    <w:p w14:paraId="572773FD" w14:textId="77777777" w:rsidR="00756F57" w:rsidRPr="00050253" w:rsidRDefault="00756F57" w:rsidP="00756F57">
      <w:pPr>
        <w:pStyle w:val="Heading1"/>
        <w:tabs>
          <w:tab w:val="num" w:pos="0"/>
        </w:tabs>
        <w:spacing w:before="0"/>
      </w:pPr>
      <w:r>
        <w:br w:type="column"/>
      </w:r>
      <w:bookmarkStart w:id="5" w:name="_Toc503435107"/>
      <w:r w:rsidR="002E1818">
        <w:lastRenderedPageBreak/>
        <w:t>MSA Restoration Program</w:t>
      </w:r>
      <w:bookmarkEnd w:id="5"/>
    </w:p>
    <w:p w14:paraId="1F9986A1" w14:textId="77777777" w:rsidR="002E1818" w:rsidRDefault="002E1818" w:rsidP="002E1818">
      <w:pPr>
        <w:pStyle w:val="BodyText"/>
      </w:pPr>
      <w:bookmarkStart w:id="6" w:name="_Toc480839995"/>
      <w:bookmarkStart w:id="7" w:name="_Toc480840056"/>
      <w:bookmarkStart w:id="8" w:name="_Toc480840219"/>
      <w:bookmarkStart w:id="9" w:name="_Toc480916929"/>
      <w:r>
        <w:t xml:space="preserve">MSA conservation outcomes for key ecological communities and species will be delivered through the </w:t>
      </w:r>
      <w:r w:rsidRPr="00A030B8">
        <w:t xml:space="preserve">protection and management of the Western Grassland Reserve, the Grassy Eucalypt Woodland </w:t>
      </w:r>
      <w:r>
        <w:t>R</w:t>
      </w:r>
      <w:r w:rsidRPr="00A030B8">
        <w:t>eserve and network of conservation areas within the UGB</w:t>
      </w:r>
      <w:r>
        <w:t>.</w:t>
      </w:r>
      <w:r w:rsidRPr="00A030B8">
        <w:t xml:space="preserve"> </w:t>
      </w:r>
    </w:p>
    <w:p w14:paraId="5FCEA088" w14:textId="77777777" w:rsidR="002E1818" w:rsidRDefault="002E1818" w:rsidP="002E1818">
      <w:pPr>
        <w:pStyle w:val="BodyText"/>
      </w:pPr>
      <w:r>
        <w:t>There are considered to be four active ways in which management of conservation areas will achieve the outcome commitments;</w:t>
      </w:r>
    </w:p>
    <w:p w14:paraId="14F17DA4" w14:textId="77777777" w:rsidR="002E1818" w:rsidRDefault="002E1818" w:rsidP="005E1C74">
      <w:pPr>
        <w:pStyle w:val="BodyText"/>
        <w:numPr>
          <w:ilvl w:val="0"/>
          <w:numId w:val="14"/>
        </w:numPr>
      </w:pPr>
      <w:r>
        <w:t xml:space="preserve">The implementation or alteration of management actions much as grazing regimes, ecological burning, weed control, etc.   </w:t>
      </w:r>
    </w:p>
    <w:p w14:paraId="0F6DB634" w14:textId="77777777" w:rsidR="002E1818" w:rsidRDefault="002E1818" w:rsidP="005E1C74">
      <w:pPr>
        <w:pStyle w:val="BodyText"/>
        <w:numPr>
          <w:ilvl w:val="0"/>
          <w:numId w:val="14"/>
        </w:numPr>
      </w:pPr>
      <w:r>
        <w:t>Enhancement through supplementary planting. R</w:t>
      </w:r>
      <w:r w:rsidRPr="00A030B8">
        <w:t>estoration may be required to re-introduce organisms important for the composition, structure a</w:t>
      </w:r>
      <w:r>
        <w:t>nd function of threatened ecosystems, where natural establishment may be unlikely (or very slow) due to an absence of source material. For instance, grazing sensitive species may no longer be present in areas of previously grazed grasslands and be unlikely to re-establish without re-introduction of seed.</w:t>
      </w:r>
    </w:p>
    <w:p w14:paraId="7EF39026" w14:textId="77777777" w:rsidR="002E1818" w:rsidRDefault="002E1818" w:rsidP="005E1C74">
      <w:pPr>
        <w:pStyle w:val="BodyText"/>
        <w:numPr>
          <w:ilvl w:val="0"/>
          <w:numId w:val="14"/>
        </w:numPr>
      </w:pPr>
      <w:r>
        <w:t>Revegetation of areas of non-native vegetation in strategic locations to create habitat or buffer existing populations of key species or high-quality areas of vegetation communities.</w:t>
      </w:r>
    </w:p>
    <w:p w14:paraId="60EE08E6" w14:textId="77777777" w:rsidR="002E1818" w:rsidRDefault="002E1818" w:rsidP="005E1C74">
      <w:pPr>
        <w:pStyle w:val="BodyText"/>
        <w:numPr>
          <w:ilvl w:val="0"/>
          <w:numId w:val="14"/>
        </w:numPr>
      </w:pPr>
      <w:r w:rsidRPr="00833D15">
        <w:rPr>
          <w:rFonts w:ascii="Calibri" w:hAnsi="Calibri" w:cs="Arial"/>
          <w:sz w:val="22"/>
          <w:szCs w:val="22"/>
        </w:rPr>
        <w:t>Supplementary planting to augment populations of key species at risk of decline to ensure conservation outcomes (persistence of the species within conservation areas) are met</w:t>
      </w:r>
      <w:r>
        <w:t>.</w:t>
      </w:r>
    </w:p>
    <w:p w14:paraId="26D84C94" w14:textId="77777777" w:rsidR="002E1818" w:rsidRDefault="002E1818" w:rsidP="002E1818">
      <w:pPr>
        <w:pStyle w:val="BodyText"/>
        <w:ind w:left="360"/>
      </w:pPr>
    </w:p>
    <w:p w14:paraId="52FE8841" w14:textId="77777777" w:rsidR="002E1818" w:rsidRDefault="002E1818" w:rsidP="002E1818">
      <w:pPr>
        <w:pStyle w:val="BodyText"/>
        <w:ind w:left="360"/>
      </w:pPr>
    </w:p>
    <w:p w14:paraId="09BE1230" w14:textId="77777777" w:rsidR="002E1818" w:rsidRDefault="002E1818" w:rsidP="002E1818">
      <w:pPr>
        <w:pStyle w:val="Heading1"/>
      </w:pPr>
      <w:bookmarkStart w:id="10" w:name="_Toc503435108"/>
      <w:r>
        <w:t>Flora salvage under the MSA</w:t>
      </w:r>
      <w:bookmarkEnd w:id="10"/>
    </w:p>
    <w:p w14:paraId="5BCC767B" w14:textId="77777777" w:rsidR="002E1818" w:rsidRPr="008A0D81" w:rsidRDefault="002E1818" w:rsidP="002E1818">
      <w:pPr>
        <w:pStyle w:val="BodyText"/>
      </w:pPr>
      <w:r w:rsidRPr="008A0D81">
        <w:t xml:space="preserve">Restoration programs must consider the provenance of their source material, namely the geographic location from which the plant or plant material is </w:t>
      </w:r>
      <w:r w:rsidRPr="008A7211">
        <w:t>source</w:t>
      </w:r>
      <w:r>
        <w:t>d</w:t>
      </w:r>
      <w:r w:rsidRPr="008A7211">
        <w:t xml:space="preserve"> </w:t>
      </w:r>
      <w:r>
        <w:t xml:space="preserve">from. </w:t>
      </w:r>
      <w:r w:rsidRPr="008A0D81">
        <w:t xml:space="preserve">Loss of habitat and fragmentation around Melbourne has resulted in small isolated populations at risk of inbreeding depression. These small isolated populations are a key consideration for restoration where they exist within conservation areas, and for determining suitable sites for collecting plant material. </w:t>
      </w:r>
    </w:p>
    <w:p w14:paraId="4DEA2B9E" w14:textId="77777777" w:rsidR="002E1818" w:rsidRPr="008A0D81" w:rsidRDefault="002E1818" w:rsidP="002E1818">
      <w:pPr>
        <w:pStyle w:val="BodyText"/>
      </w:pPr>
      <w:r w:rsidRPr="008A0D81">
        <w:t xml:space="preserve">In order to increase the robustness of small isolated populations the MSA restoration program will collect source material from a broad geographic range aiming to collect material of a broad genetic diversity. </w:t>
      </w:r>
    </w:p>
    <w:p w14:paraId="2B982B8F" w14:textId="77777777" w:rsidR="002E1818" w:rsidRPr="008A0D81" w:rsidRDefault="002E1818" w:rsidP="002E1818">
      <w:pPr>
        <w:pStyle w:val="BodyText"/>
      </w:pPr>
      <w:r w:rsidRPr="008A0D81">
        <w:t>Augmenting or restoring populations using plant material with a larger genetic diversity (i.e. collected from a larger geographic area) increases the possibility of adaptation to environmental selection pressures, such as climate change. Collecting seed from a broader geographic ra</w:t>
      </w:r>
      <w:r>
        <w:t>n</w:t>
      </w:r>
      <w:r w:rsidRPr="008A0D81">
        <w:t xml:space="preserve">ge also provides more options for seed collection locations, especially for rare plants and as such, helps to reduce negative impacts on source populations, and is likely to enable collection from larger more genetically diverse populations. Seed collected from larger populations is likely to provide more genetic diversity and higher quality seed, maximising the adaptive potential of restored populations and seed germination and survival rates. With specific consideration of the ecosystems relevant to the MSA program, many grassland species are wind-pollinated meaning seed is often spread considerable distances from the parent plant. </w:t>
      </w:r>
    </w:p>
    <w:p w14:paraId="07CBDAA7" w14:textId="77777777" w:rsidR="002E1818" w:rsidRPr="002E1818" w:rsidRDefault="002E1818" w:rsidP="002E1818">
      <w:pPr>
        <w:pStyle w:val="BodyText"/>
        <w:rPr>
          <w:lang w:eastAsia="en-AU"/>
        </w:rPr>
      </w:pPr>
    </w:p>
    <w:p w14:paraId="328FFA02" w14:textId="77777777" w:rsidR="00756F57" w:rsidRDefault="002E1818" w:rsidP="00756F57">
      <w:pPr>
        <w:pStyle w:val="Heading2"/>
        <w:numPr>
          <w:ilvl w:val="1"/>
          <w:numId w:val="0"/>
        </w:numPr>
        <w:tabs>
          <w:tab w:val="num" w:pos="0"/>
        </w:tabs>
      </w:pPr>
      <w:bookmarkStart w:id="11" w:name="_Toc503435109"/>
      <w:bookmarkEnd w:id="6"/>
      <w:bookmarkEnd w:id="7"/>
      <w:bookmarkEnd w:id="8"/>
      <w:bookmarkEnd w:id="9"/>
      <w:r>
        <w:t>Flora salvage outside Melbourne’s Growth Corridors</w:t>
      </w:r>
      <w:bookmarkEnd w:id="11"/>
    </w:p>
    <w:p w14:paraId="5876E130" w14:textId="77777777" w:rsidR="002E1818" w:rsidRDefault="002E1818" w:rsidP="002E1818">
      <w:pPr>
        <w:pStyle w:val="BodyText"/>
        <w:rPr>
          <w:rFonts w:cs="Calibri"/>
        </w:rPr>
      </w:pPr>
      <w:r>
        <w:t xml:space="preserve">Given the MSA’s approach to sourcing plant material of a broad provenance area a large portion of material for restoration programs will be sourced from outside the Urban Growth Boundary. </w:t>
      </w:r>
      <w:r>
        <w:rPr>
          <w:rFonts w:cs="Calibri"/>
        </w:rPr>
        <w:t>P</w:t>
      </w:r>
      <w:r w:rsidRPr="008A7211">
        <w:rPr>
          <w:rFonts w:cs="Calibri"/>
        </w:rPr>
        <w:t xml:space="preserve">lant material </w:t>
      </w:r>
      <w:r>
        <w:rPr>
          <w:rFonts w:cs="Calibri"/>
        </w:rPr>
        <w:t>will</w:t>
      </w:r>
      <w:r w:rsidRPr="008A7211">
        <w:rPr>
          <w:rFonts w:cs="Calibri"/>
        </w:rPr>
        <w:t xml:space="preserve"> be sourced from across the Werribee / Keilor plains (i.e. any areas on recent volcanic soils between Geelong, Bacchus Marsh, Sunbury, Broadmeadows, Melbourne CBD and the coast). </w:t>
      </w:r>
      <w:r>
        <w:rPr>
          <w:rFonts w:cs="Calibri"/>
        </w:rPr>
        <w:t xml:space="preserve">A strategic approach for collecting seed across this area for restoration programs will be developed. </w:t>
      </w:r>
    </w:p>
    <w:p w14:paraId="63A9CCB2" w14:textId="77777777" w:rsidR="002E1818" w:rsidRDefault="002E1818" w:rsidP="002E1818">
      <w:pPr>
        <w:pStyle w:val="Heading2"/>
      </w:pPr>
      <w:bookmarkStart w:id="12" w:name="_Toc503435110"/>
      <w:r>
        <w:lastRenderedPageBreak/>
        <w:t>Flora salvage within Melbourne’s Growth Corridors</w:t>
      </w:r>
      <w:bookmarkEnd w:id="12"/>
    </w:p>
    <w:p w14:paraId="041EB5D7" w14:textId="77777777" w:rsidR="002E1818" w:rsidRPr="00833D15" w:rsidRDefault="002E1818" w:rsidP="0078600C">
      <w:pPr>
        <w:pStyle w:val="BodyText"/>
      </w:pPr>
      <w:r>
        <w:t xml:space="preserve">While restoration programs for the MSA will focus on collecting material from a broad geographic area, a </w:t>
      </w:r>
      <w:r w:rsidRPr="008A7211">
        <w:t xml:space="preserve">proportion of </w:t>
      </w:r>
      <w:r>
        <w:t xml:space="preserve">effort will focus on salvaging material from larger populations of the key species </w:t>
      </w:r>
      <w:r w:rsidRPr="008A7211">
        <w:t xml:space="preserve">within </w:t>
      </w:r>
      <w:r>
        <w:t>Melbourne’s growth corridors. This aims</w:t>
      </w:r>
      <w:r w:rsidRPr="008A7211">
        <w:t xml:space="preserve"> to ensure a considerable representation of th</w:t>
      </w:r>
      <w:r>
        <w:t>e genetic variance is collected</w:t>
      </w:r>
      <w:r w:rsidRPr="008A7211">
        <w:t xml:space="preserve"> </w:t>
      </w:r>
      <w:r>
        <w:t xml:space="preserve">from these areas that would otherwise be lost. </w:t>
      </w:r>
    </w:p>
    <w:p w14:paraId="29329F2C" w14:textId="77777777" w:rsidR="002E1818" w:rsidRPr="00AA3DD8" w:rsidRDefault="002E1818" w:rsidP="0078600C">
      <w:pPr>
        <w:pStyle w:val="BodyText"/>
      </w:pPr>
      <w:r>
        <w:t>A</w:t>
      </w:r>
      <w:r w:rsidRPr="00C454CC">
        <w:t xml:space="preserve"> condition on </w:t>
      </w:r>
      <w:r>
        <w:t xml:space="preserve">planning </w:t>
      </w:r>
      <w:r w:rsidRPr="00C454CC">
        <w:t xml:space="preserve">permits </w:t>
      </w:r>
      <w:r>
        <w:t xml:space="preserve">issued </w:t>
      </w:r>
      <w:r w:rsidRPr="00C454CC">
        <w:t xml:space="preserve">for subdivision or works within </w:t>
      </w:r>
      <w:r>
        <w:t>any</w:t>
      </w:r>
      <w:r w:rsidRPr="00C454CC">
        <w:t xml:space="preserve"> area covered by the BCS </w:t>
      </w:r>
      <w:r>
        <w:t>will</w:t>
      </w:r>
      <w:r w:rsidRPr="00C454CC">
        <w:t xml:space="preserve"> require</w:t>
      </w:r>
      <w:r>
        <w:t xml:space="preserve"> this salvage protocol </w:t>
      </w:r>
      <w:r w:rsidRPr="00C454CC">
        <w:t>to</w:t>
      </w:r>
      <w:r>
        <w:t xml:space="preserve"> be implemented to</w:t>
      </w:r>
      <w:r w:rsidRPr="00C454CC">
        <w:t xml:space="preserve"> the satisfaction of DE</w:t>
      </w:r>
      <w:r>
        <w:t xml:space="preserve">LWP, </w:t>
      </w:r>
      <w:r w:rsidRPr="0064748B">
        <w:t>prior to the removal of native vegetation or habitat</w:t>
      </w:r>
      <w:r>
        <w:t>. The area the protocol applies to includes</w:t>
      </w:r>
      <w:r w:rsidRPr="00AA3DD8">
        <w:t xml:space="preserve">: </w:t>
      </w:r>
    </w:p>
    <w:p w14:paraId="161118F4" w14:textId="77777777" w:rsidR="002E1818" w:rsidRPr="00AA3DD8" w:rsidRDefault="002E1818" w:rsidP="005E1C74">
      <w:pPr>
        <w:pStyle w:val="BodyText"/>
        <w:numPr>
          <w:ilvl w:val="0"/>
          <w:numId w:val="15"/>
        </w:numPr>
        <w:rPr>
          <w:rFonts w:ascii="Calibri" w:hAnsi="Calibri"/>
          <w:sz w:val="22"/>
          <w:szCs w:val="22"/>
        </w:rPr>
      </w:pPr>
      <w:r w:rsidRPr="00AA3DD8">
        <w:rPr>
          <w:rFonts w:ascii="Calibri" w:hAnsi="Calibri"/>
          <w:sz w:val="22"/>
          <w:szCs w:val="22"/>
        </w:rPr>
        <w:t>The four growth corridors in the expanded 2010 Urban Growth Boundary</w:t>
      </w:r>
    </w:p>
    <w:p w14:paraId="28F7046F" w14:textId="77777777" w:rsidR="002E1818" w:rsidRPr="00AA3DD8" w:rsidRDefault="002E1818" w:rsidP="005E1C74">
      <w:pPr>
        <w:pStyle w:val="BodyText"/>
        <w:numPr>
          <w:ilvl w:val="0"/>
          <w:numId w:val="15"/>
        </w:numPr>
        <w:rPr>
          <w:rFonts w:ascii="Calibri" w:hAnsi="Calibri"/>
          <w:sz w:val="22"/>
          <w:szCs w:val="22"/>
        </w:rPr>
      </w:pPr>
      <w:r w:rsidRPr="00AA3DD8">
        <w:rPr>
          <w:rFonts w:ascii="Calibri" w:hAnsi="Calibri"/>
          <w:sz w:val="22"/>
          <w:szCs w:val="22"/>
        </w:rPr>
        <w:t>16 of the existing 28 urban precincts in the 2005 Urban Growth Boundary, as listed in the BCS</w:t>
      </w:r>
    </w:p>
    <w:p w14:paraId="2771EE38" w14:textId="77777777" w:rsidR="002E1818" w:rsidRPr="00AA3DD8" w:rsidRDefault="002E1818" w:rsidP="005E1C74">
      <w:pPr>
        <w:pStyle w:val="BodyText"/>
        <w:numPr>
          <w:ilvl w:val="0"/>
          <w:numId w:val="15"/>
        </w:numPr>
        <w:rPr>
          <w:rFonts w:ascii="Calibri" w:hAnsi="Calibri"/>
          <w:sz w:val="22"/>
          <w:szCs w:val="22"/>
        </w:rPr>
      </w:pPr>
      <w:r w:rsidRPr="00AA3DD8">
        <w:rPr>
          <w:rFonts w:ascii="Calibri" w:hAnsi="Calibri"/>
          <w:sz w:val="22"/>
          <w:szCs w:val="22"/>
        </w:rPr>
        <w:t>The Outer Metropolitan Ring Transport Corridor / E6 Road Reservation</w:t>
      </w:r>
    </w:p>
    <w:p w14:paraId="58CC904A" w14:textId="77777777" w:rsidR="002E1818" w:rsidRPr="00AA3DD8" w:rsidRDefault="002E1818" w:rsidP="005E1C74">
      <w:pPr>
        <w:pStyle w:val="BodyText"/>
        <w:numPr>
          <w:ilvl w:val="0"/>
          <w:numId w:val="15"/>
        </w:numPr>
        <w:rPr>
          <w:rFonts w:ascii="Calibri" w:hAnsi="Calibri"/>
          <w:sz w:val="22"/>
          <w:szCs w:val="22"/>
        </w:rPr>
      </w:pPr>
      <w:r w:rsidRPr="00AA3DD8">
        <w:rPr>
          <w:rFonts w:ascii="Calibri" w:hAnsi="Calibri"/>
          <w:sz w:val="22"/>
          <w:szCs w:val="22"/>
        </w:rPr>
        <w:t>The Truganina Employment Area and part of the Greenvale South precinct, as depicted in the BCS.</w:t>
      </w:r>
    </w:p>
    <w:p w14:paraId="3AC85EB2" w14:textId="77777777" w:rsidR="002E1818" w:rsidRPr="00AA3DD8" w:rsidRDefault="002E1818" w:rsidP="0078600C">
      <w:pPr>
        <w:pStyle w:val="BodyText"/>
        <w:rPr>
          <w:rFonts w:ascii="Calibri" w:hAnsi="Calibri"/>
          <w:sz w:val="22"/>
          <w:szCs w:val="22"/>
        </w:rPr>
      </w:pPr>
      <w:r w:rsidRPr="00AA3DD8">
        <w:rPr>
          <w:rFonts w:ascii="Calibri" w:hAnsi="Calibri"/>
          <w:sz w:val="22"/>
          <w:szCs w:val="22"/>
        </w:rPr>
        <w:t>This protocol does not apply to the Regional Rail Link corridor b</w:t>
      </w:r>
      <w:r>
        <w:rPr>
          <w:rFonts w:ascii="Calibri" w:hAnsi="Calibri"/>
          <w:sz w:val="22"/>
          <w:szCs w:val="22"/>
        </w:rPr>
        <w:t>etween Werribee and Deer Park (S</w:t>
      </w:r>
      <w:r w:rsidRPr="00AA3DD8">
        <w:rPr>
          <w:rFonts w:ascii="Calibri" w:hAnsi="Calibri"/>
          <w:sz w:val="22"/>
          <w:szCs w:val="22"/>
        </w:rPr>
        <w:t>ection 2) or to 12 of the existing 28 urban precincts within the 2005 Urban Growth Boundary (being those precincts with a planning scheme amendment to introduce a precinct structure plan approved before 1 March 2012).</w:t>
      </w:r>
      <w:r>
        <w:rPr>
          <w:rFonts w:ascii="Calibri" w:hAnsi="Calibri"/>
          <w:sz w:val="22"/>
          <w:szCs w:val="22"/>
        </w:rPr>
        <w:t xml:space="preserve"> Nor </w:t>
      </w:r>
      <w:r w:rsidRPr="00AA3DD8">
        <w:rPr>
          <w:rFonts w:ascii="Calibri" w:hAnsi="Calibri"/>
          <w:sz w:val="22"/>
          <w:szCs w:val="22"/>
        </w:rPr>
        <w:t xml:space="preserve">does </w:t>
      </w:r>
      <w:r>
        <w:rPr>
          <w:rFonts w:ascii="Calibri" w:hAnsi="Calibri"/>
          <w:sz w:val="22"/>
          <w:szCs w:val="22"/>
        </w:rPr>
        <w:t>it</w:t>
      </w:r>
      <w:r w:rsidRPr="00AA3DD8">
        <w:rPr>
          <w:rFonts w:ascii="Calibri" w:hAnsi="Calibri"/>
          <w:sz w:val="22"/>
          <w:szCs w:val="22"/>
        </w:rPr>
        <w:t xml:space="preserve"> apply to Diggers Rest Precinct Structure Plan properties 3, 4, 6, 7 and 9 in the north-western growth corridor.</w:t>
      </w:r>
    </w:p>
    <w:p w14:paraId="33E59726" w14:textId="77777777" w:rsidR="002E1818" w:rsidRDefault="002E1818" w:rsidP="0078600C">
      <w:pPr>
        <w:pStyle w:val="BodyText"/>
      </w:pPr>
      <w:r>
        <w:t xml:space="preserve">Under this protocol, salvage may be required for the following threatened species listed under the Commonwealth </w:t>
      </w:r>
      <w:r w:rsidRPr="00AA3DD8">
        <w:rPr>
          <w:i/>
        </w:rPr>
        <w:t>Environment Protection and Biodiversity Conservation Act 1999</w:t>
      </w:r>
      <w:r w:rsidRPr="00AA3DD8">
        <w:t xml:space="preserve"> </w:t>
      </w:r>
      <w:r>
        <w:t xml:space="preserve">(EPBC Act) and the </w:t>
      </w:r>
      <w:r w:rsidRPr="005B2131">
        <w:t xml:space="preserve">Victorian </w:t>
      </w:r>
      <w:r w:rsidRPr="00AA3DD8">
        <w:rPr>
          <w:i/>
        </w:rPr>
        <w:t>Flora and Fauna Guarantee Act 1988</w:t>
      </w:r>
      <w:r w:rsidRPr="00AA3DD8">
        <w:t xml:space="preserve"> </w:t>
      </w:r>
      <w:r w:rsidRPr="005B2131">
        <w:t>(FFG Act)</w:t>
      </w:r>
      <w:r>
        <w:t>:</w:t>
      </w:r>
    </w:p>
    <w:p w14:paraId="09E46766" w14:textId="77777777" w:rsidR="002E1818" w:rsidRDefault="002E1818" w:rsidP="005E1C74">
      <w:pPr>
        <w:pStyle w:val="BodyText"/>
        <w:numPr>
          <w:ilvl w:val="0"/>
          <w:numId w:val="16"/>
        </w:numPr>
      </w:pPr>
      <w:r>
        <w:t>Spiny Rice-flower (</w:t>
      </w:r>
      <w:r w:rsidRPr="006A6B54">
        <w:rPr>
          <w:i/>
        </w:rPr>
        <w:t>Pimelea spinescens</w:t>
      </w:r>
      <w:r w:rsidRPr="00AA3DD8">
        <w:t xml:space="preserve"> </w:t>
      </w:r>
      <w:r>
        <w:t>subsp</w:t>
      </w:r>
      <w:r w:rsidRPr="003B6C7C">
        <w:t xml:space="preserve">. </w:t>
      </w:r>
      <w:r w:rsidRPr="006A6B54">
        <w:rPr>
          <w:i/>
        </w:rPr>
        <w:t>spinescens</w:t>
      </w:r>
      <w:r>
        <w:t>)</w:t>
      </w:r>
    </w:p>
    <w:p w14:paraId="1A5F5853" w14:textId="77777777" w:rsidR="002E1818" w:rsidRPr="005B2131" w:rsidRDefault="002E1818" w:rsidP="005E1C74">
      <w:pPr>
        <w:pStyle w:val="BodyText"/>
        <w:numPr>
          <w:ilvl w:val="0"/>
          <w:numId w:val="16"/>
        </w:numPr>
      </w:pPr>
      <w:r>
        <w:t>Matted Flax-lily (</w:t>
      </w:r>
      <w:r w:rsidRPr="006A6B54">
        <w:rPr>
          <w:i/>
        </w:rPr>
        <w:t>Dianella amoena</w:t>
      </w:r>
      <w:r w:rsidRPr="00AA3DD8">
        <w:t>)</w:t>
      </w:r>
      <w:r w:rsidR="0078600C">
        <w:t>.</w:t>
      </w:r>
    </w:p>
    <w:p w14:paraId="56CC1855" w14:textId="77777777" w:rsidR="002E1818" w:rsidRDefault="002E1818" w:rsidP="0078600C">
      <w:pPr>
        <w:pStyle w:val="BodyText"/>
      </w:pPr>
      <w:r>
        <w:t>Salvage may also be required for o</w:t>
      </w:r>
      <w:r w:rsidRPr="006F7A63">
        <w:t xml:space="preserve">ther threatened, rare or common grassland, grassy woodland </w:t>
      </w:r>
      <w:r>
        <w:t>or</w:t>
      </w:r>
      <w:r w:rsidRPr="006F7A63">
        <w:t xml:space="preserve"> wetland </w:t>
      </w:r>
      <w:r>
        <w:t xml:space="preserve">flora </w:t>
      </w:r>
      <w:r w:rsidRPr="006F7A63">
        <w:t>species</w:t>
      </w:r>
      <w:r>
        <w:t xml:space="preserve"> in conjunction with the salvage of Spiny Rice-flower or Matted Flax-lily. For most plant species, seed only will be salvaged and then ‘bulked up’ in seed orchards before being planted as part of the restoration programs.</w:t>
      </w:r>
      <w:r w:rsidRPr="003E60BF">
        <w:t xml:space="preserve"> </w:t>
      </w:r>
    </w:p>
    <w:p w14:paraId="6ECE46D9" w14:textId="77777777" w:rsidR="0078600C" w:rsidRDefault="0078600C">
      <w:pPr>
        <w:rPr>
          <w:rFonts w:cs="Times New Roman"/>
        </w:rPr>
      </w:pPr>
      <w:r>
        <w:br w:type="page"/>
      </w:r>
    </w:p>
    <w:p w14:paraId="7A80E817" w14:textId="77777777" w:rsidR="0078600C" w:rsidRDefault="0078600C" w:rsidP="0078600C">
      <w:pPr>
        <w:pStyle w:val="Heading1"/>
      </w:pPr>
      <w:bookmarkStart w:id="13" w:name="_Toc503435111"/>
      <w:r>
        <w:lastRenderedPageBreak/>
        <w:t>Requirements under this protocol</w:t>
      </w:r>
      <w:bookmarkEnd w:id="13"/>
    </w:p>
    <w:p w14:paraId="3E54C4E6" w14:textId="77777777" w:rsidR="0078600C" w:rsidRDefault="0078600C" w:rsidP="0078600C">
      <w:pPr>
        <w:pStyle w:val="Heading2"/>
      </w:pPr>
      <w:bookmarkStart w:id="14" w:name="_Toc503435112"/>
      <w:r>
        <w:t>Step 1: Check NVIM</w:t>
      </w:r>
      <w:bookmarkEnd w:id="14"/>
    </w:p>
    <w:p w14:paraId="55127FD9" w14:textId="77777777" w:rsidR="0078600C" w:rsidRPr="008C5833" w:rsidRDefault="0078600C" w:rsidP="0078600C">
      <w:pPr>
        <w:pStyle w:val="BodyText"/>
      </w:pPr>
      <w:r>
        <w:t xml:space="preserve">The Native Vegetation Information Management System (NVIM) provides a map of where DELWP may require access to conduct salvage operations. The map will be updated as required to meet the needs of the restoration program. </w:t>
      </w:r>
      <w:r w:rsidRPr="008C5833">
        <w:t xml:space="preserve">This mapped information can be accessed at the website </w:t>
      </w:r>
      <w:r w:rsidRPr="008C5833">
        <w:rPr>
          <w:i/>
        </w:rPr>
        <w:t>nvim.</w:t>
      </w:r>
      <w:r>
        <w:rPr>
          <w:i/>
        </w:rPr>
        <w:t>delwp</w:t>
      </w:r>
      <w:r w:rsidRPr="008C5833">
        <w:rPr>
          <w:i/>
        </w:rPr>
        <w:t>.vic.gov.au</w:t>
      </w:r>
      <w:r w:rsidRPr="008C5833">
        <w:t>.</w:t>
      </w:r>
    </w:p>
    <w:p w14:paraId="41BF8EEF" w14:textId="77777777" w:rsidR="0078600C" w:rsidRPr="008C5833" w:rsidRDefault="0078600C" w:rsidP="0078600C">
      <w:pPr>
        <w:pStyle w:val="BodyText"/>
      </w:pPr>
      <w:r w:rsidRPr="00560952">
        <w:t>If the land occur</w:t>
      </w:r>
      <w:r>
        <w:t>s</w:t>
      </w:r>
      <w:r w:rsidRPr="00560952">
        <w:t xml:space="preserve"> within any of area</w:t>
      </w:r>
      <w:r>
        <w:t xml:space="preserve"> that is </w:t>
      </w:r>
      <w:r w:rsidRPr="008A0D81">
        <w:rPr>
          <w:b/>
        </w:rPr>
        <w:t>not</w:t>
      </w:r>
      <w:r>
        <w:t xml:space="preserve"> labelled </w:t>
      </w:r>
      <w:r w:rsidRPr="00F33426">
        <w:rPr>
          <w:b/>
        </w:rPr>
        <w:t>‘</w:t>
      </w:r>
      <w:r>
        <w:rPr>
          <w:b/>
        </w:rPr>
        <w:t>Potential s</w:t>
      </w:r>
      <w:r w:rsidRPr="00560952">
        <w:rPr>
          <w:b/>
        </w:rPr>
        <w:t>alvage</w:t>
      </w:r>
      <w:r>
        <w:rPr>
          <w:b/>
        </w:rPr>
        <w:t xml:space="preserve"> operations’</w:t>
      </w:r>
      <w:r w:rsidRPr="00560952">
        <w:rPr>
          <w:b/>
        </w:rPr>
        <w:t xml:space="preserve"> </w:t>
      </w:r>
      <w:r>
        <w:t>then</w:t>
      </w:r>
      <w:r w:rsidRPr="00560952">
        <w:t xml:space="preserve"> DELWP will provide written confirmation (upon request) that no </w:t>
      </w:r>
      <w:r>
        <w:t xml:space="preserve">access for </w:t>
      </w:r>
      <w:r w:rsidRPr="00560952">
        <w:t>salvage is required and that the relevant planning permit condition has been met.</w:t>
      </w:r>
    </w:p>
    <w:p w14:paraId="6CDB3E43" w14:textId="77777777" w:rsidR="0078600C" w:rsidRDefault="0078600C" w:rsidP="0078600C">
      <w:pPr>
        <w:pStyle w:val="BodyText"/>
      </w:pPr>
      <w:r>
        <w:t xml:space="preserve">Salvage may be required in areas labelled </w:t>
      </w:r>
      <w:r w:rsidRPr="00F33426">
        <w:rPr>
          <w:b/>
        </w:rPr>
        <w:t>‘</w:t>
      </w:r>
      <w:r>
        <w:rPr>
          <w:b/>
        </w:rPr>
        <w:t>Potential salvage operations’</w:t>
      </w:r>
      <w:r w:rsidRPr="003C745D">
        <w:t>.</w:t>
      </w:r>
      <w:r>
        <w:rPr>
          <w:b/>
        </w:rPr>
        <w:t xml:space="preserve"> </w:t>
      </w:r>
      <w:r w:rsidRPr="00DD3E61">
        <w:t>In addition to the salvage of Spiny Rice-flower</w:t>
      </w:r>
      <w:r>
        <w:t xml:space="preserve"> and Matted Flax-lily</w:t>
      </w:r>
      <w:r w:rsidRPr="00DD3E61">
        <w:t xml:space="preserve">, </w:t>
      </w:r>
      <w:r>
        <w:t xml:space="preserve">DELWP may require access to </w:t>
      </w:r>
      <w:r w:rsidRPr="00DD3E61">
        <w:t xml:space="preserve">salvage </w:t>
      </w:r>
      <w:r>
        <w:t xml:space="preserve">other native </w:t>
      </w:r>
      <w:r w:rsidRPr="00DD3E61">
        <w:t>grassland, grassy woodland</w:t>
      </w:r>
      <w:r>
        <w:t xml:space="preserve"> and/or wetland species at these sites to</w:t>
      </w:r>
      <w:r w:rsidRPr="00DD3E61">
        <w:t xml:space="preserve"> assist with </w:t>
      </w:r>
      <w:r>
        <w:t xml:space="preserve">restoration programs. </w:t>
      </w:r>
    </w:p>
    <w:p w14:paraId="31F08F92" w14:textId="77777777" w:rsidR="0078600C" w:rsidRDefault="0078600C" w:rsidP="0078600C">
      <w:pPr>
        <w:pStyle w:val="BodyText"/>
      </w:pPr>
      <w:r w:rsidRPr="008C5833">
        <w:t>To meet the requirements of the relevant planning permit condition for land in this area the following steps apply:</w:t>
      </w:r>
    </w:p>
    <w:p w14:paraId="74C097FF" w14:textId="77777777" w:rsidR="0078600C" w:rsidRPr="0078600C" w:rsidRDefault="0078600C" w:rsidP="0078600C">
      <w:pPr>
        <w:pStyle w:val="BodyText"/>
        <w:jc w:val="center"/>
        <w:rPr>
          <w:lang w:eastAsia="en-AU"/>
        </w:rPr>
      </w:pPr>
      <w:r>
        <w:rPr>
          <w:b/>
          <w:noProof/>
          <w:szCs w:val="18"/>
          <w:lang w:eastAsia="en-AU"/>
        </w:rPr>
        <w:drawing>
          <wp:inline distT="0" distB="0" distL="0" distR="0" wp14:anchorId="5DDAD815" wp14:editId="2FA07FDC">
            <wp:extent cx="3409950" cy="5338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vage protoco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3409" cy="5359556"/>
                    </a:xfrm>
                    <a:prstGeom prst="rect">
                      <a:avLst/>
                    </a:prstGeom>
                  </pic:spPr>
                </pic:pic>
              </a:graphicData>
            </a:graphic>
          </wp:inline>
        </w:drawing>
      </w:r>
    </w:p>
    <w:p w14:paraId="1B94082D" w14:textId="77777777" w:rsidR="0078600C" w:rsidRDefault="0078600C" w:rsidP="0078600C">
      <w:pPr>
        <w:pStyle w:val="CaptionImageorFigure"/>
      </w:pPr>
      <w:r w:rsidRPr="00756F57">
        <w:t xml:space="preserve">Figure </w:t>
      </w:r>
      <w:fldSimple w:instr=" SEQ Figure \* ARABIC  ">
        <w:r w:rsidR="008249DE">
          <w:rPr>
            <w:noProof/>
          </w:rPr>
          <w:t>1</w:t>
        </w:r>
      </w:fldSimple>
      <w:r w:rsidRPr="00756F57">
        <w:t xml:space="preserve">: </w:t>
      </w:r>
      <w:r>
        <w:t>Salvage protocol decision process</w:t>
      </w:r>
    </w:p>
    <w:p w14:paraId="190A679D" w14:textId="77777777" w:rsidR="002E1818" w:rsidRDefault="002E1818" w:rsidP="002E1818">
      <w:pPr>
        <w:pStyle w:val="BodyText"/>
        <w:rPr>
          <w:lang w:eastAsia="en-AU"/>
        </w:rPr>
      </w:pPr>
    </w:p>
    <w:p w14:paraId="3F35AD87" w14:textId="77777777" w:rsidR="0078600C" w:rsidRDefault="0078600C" w:rsidP="0078600C">
      <w:pPr>
        <w:pStyle w:val="Heading2"/>
      </w:pPr>
      <w:bookmarkStart w:id="15" w:name="_Toc503435113"/>
      <w:r>
        <w:lastRenderedPageBreak/>
        <w:t>Step 2: Permit holder provides completed salvage form to DELWP</w:t>
      </w:r>
      <w:bookmarkEnd w:id="15"/>
    </w:p>
    <w:p w14:paraId="094EF66D" w14:textId="77777777" w:rsidR="0078600C" w:rsidRPr="008C5833" w:rsidRDefault="0078600C" w:rsidP="0078600C">
      <w:pPr>
        <w:pStyle w:val="BodyText"/>
      </w:pPr>
      <w:r w:rsidRPr="008C5833">
        <w:t xml:space="preserve">The salvage enquiry form is available on </w:t>
      </w:r>
      <w:r>
        <w:t>NVIM</w:t>
      </w:r>
      <w:r w:rsidRPr="008C5833">
        <w:t xml:space="preserve"> and requires the following information:</w:t>
      </w:r>
    </w:p>
    <w:p w14:paraId="35507A08" w14:textId="77777777" w:rsidR="0078600C" w:rsidRPr="008C5833" w:rsidRDefault="005E1C74" w:rsidP="005E1C74">
      <w:pPr>
        <w:pStyle w:val="BodyText"/>
        <w:numPr>
          <w:ilvl w:val="0"/>
          <w:numId w:val="17"/>
        </w:numPr>
      </w:pPr>
      <w:r>
        <w:t>p</w:t>
      </w:r>
      <w:r w:rsidR="0078600C" w:rsidRPr="008C5833">
        <w:t>lanning permit number (if already issued)</w:t>
      </w:r>
    </w:p>
    <w:p w14:paraId="6B6654DA" w14:textId="77777777" w:rsidR="0078600C" w:rsidRPr="008C5833" w:rsidRDefault="005E1C74" w:rsidP="005E1C74">
      <w:pPr>
        <w:pStyle w:val="BodyText"/>
        <w:numPr>
          <w:ilvl w:val="0"/>
          <w:numId w:val="17"/>
        </w:numPr>
      </w:pPr>
      <w:r>
        <w:t>p</w:t>
      </w:r>
      <w:r w:rsidR="0078600C">
        <w:t>arcel</w:t>
      </w:r>
      <w:r w:rsidR="0078600C" w:rsidRPr="008C5833">
        <w:t xml:space="preserve"> location details</w:t>
      </w:r>
    </w:p>
    <w:p w14:paraId="4FD22821" w14:textId="77777777" w:rsidR="0078600C" w:rsidRPr="008C5833" w:rsidRDefault="005E1C74" w:rsidP="005E1C74">
      <w:pPr>
        <w:pStyle w:val="BodyText"/>
        <w:numPr>
          <w:ilvl w:val="0"/>
          <w:numId w:val="17"/>
        </w:numPr>
      </w:pPr>
      <w:r>
        <w:t>w</w:t>
      </w:r>
      <w:r w:rsidR="0078600C" w:rsidRPr="008C5833">
        <w:t xml:space="preserve">hether the </w:t>
      </w:r>
      <w:r w:rsidR="0078600C">
        <w:t>parcel</w:t>
      </w:r>
      <w:r w:rsidR="0078600C" w:rsidRPr="008C5833">
        <w:t xml:space="preserve"> is within the area </w:t>
      </w:r>
      <w:r w:rsidR="0078600C">
        <w:t>labelled</w:t>
      </w:r>
      <w:r w:rsidR="0078600C" w:rsidRPr="008C5833">
        <w:t xml:space="preserve"> as </w:t>
      </w:r>
      <w:r w:rsidR="0078600C" w:rsidRPr="00F33426">
        <w:rPr>
          <w:b/>
        </w:rPr>
        <w:t>‘</w:t>
      </w:r>
      <w:r w:rsidR="0078600C">
        <w:rPr>
          <w:b/>
        </w:rPr>
        <w:t>Potential</w:t>
      </w:r>
      <w:r w:rsidR="0078600C" w:rsidRPr="000E10A8">
        <w:rPr>
          <w:b/>
        </w:rPr>
        <w:t xml:space="preserve"> salvage operations</w:t>
      </w:r>
      <w:r w:rsidR="0078600C">
        <w:rPr>
          <w:b/>
        </w:rPr>
        <w:t xml:space="preserve">’ </w:t>
      </w:r>
      <w:r w:rsidR="0078600C" w:rsidRPr="008C5833">
        <w:t xml:space="preserve">in </w:t>
      </w:r>
      <w:r w:rsidR="0078600C">
        <w:t>NVIM</w:t>
      </w:r>
    </w:p>
    <w:p w14:paraId="4C5A5A6C" w14:textId="77777777" w:rsidR="0078600C" w:rsidRDefault="005E1C74" w:rsidP="005E1C74">
      <w:pPr>
        <w:pStyle w:val="BodyText"/>
        <w:numPr>
          <w:ilvl w:val="0"/>
          <w:numId w:val="17"/>
        </w:numPr>
      </w:pPr>
      <w:r>
        <w:t>i</w:t>
      </w:r>
      <w:r w:rsidR="0078600C">
        <w:t xml:space="preserve">f parcel is labelled </w:t>
      </w:r>
      <w:r w:rsidR="0078600C" w:rsidRPr="00F33426">
        <w:rPr>
          <w:b/>
        </w:rPr>
        <w:t>‘</w:t>
      </w:r>
      <w:r w:rsidR="0078600C">
        <w:rPr>
          <w:b/>
        </w:rPr>
        <w:t>Potential</w:t>
      </w:r>
      <w:r w:rsidR="0078600C" w:rsidRPr="000E10A8">
        <w:rPr>
          <w:b/>
        </w:rPr>
        <w:t xml:space="preserve"> salvage operations</w:t>
      </w:r>
      <w:r w:rsidR="0078600C">
        <w:rPr>
          <w:b/>
        </w:rPr>
        <w:t>’</w:t>
      </w:r>
      <w:r w:rsidR="0078600C">
        <w:t>, the p</w:t>
      </w:r>
      <w:r w:rsidR="0078600C" w:rsidRPr="008C5833">
        <w:t>roposed timing of removal of vegetation and/or habitat (i.e. when will works start, over what period, details of any staging)</w:t>
      </w:r>
      <w:r w:rsidR="0078600C">
        <w:t>.</w:t>
      </w:r>
    </w:p>
    <w:p w14:paraId="414BB24F" w14:textId="77777777" w:rsidR="0078600C" w:rsidRDefault="0078600C" w:rsidP="0078600C">
      <w:pPr>
        <w:pStyle w:val="BodyText"/>
        <w:rPr>
          <w:lang w:eastAsia="en-AU"/>
        </w:rPr>
      </w:pPr>
    </w:p>
    <w:p w14:paraId="100448B5" w14:textId="77777777" w:rsidR="0078600C" w:rsidRDefault="0078600C" w:rsidP="0078600C">
      <w:pPr>
        <w:pStyle w:val="Heading2"/>
      </w:pPr>
      <w:bookmarkStart w:id="16" w:name="_Toc503435114"/>
      <w:r>
        <w:t>Step 3: DELWP makes decision regarding access for salvage requirements</w:t>
      </w:r>
      <w:bookmarkEnd w:id="16"/>
    </w:p>
    <w:p w14:paraId="0F661096" w14:textId="77777777" w:rsidR="0078600C" w:rsidRPr="000856B3" w:rsidRDefault="0078600C" w:rsidP="0078600C">
      <w:pPr>
        <w:pStyle w:val="BodyText"/>
      </w:pPr>
      <w:r w:rsidRPr="00F33426">
        <w:rPr>
          <w:rFonts w:ascii="Arial" w:hAnsi="Arial" w:cs="Arial"/>
          <w:sz w:val="18"/>
          <w:szCs w:val="18"/>
        </w:rPr>
        <w:t>DELWP</w:t>
      </w:r>
      <w:r w:rsidRPr="000856B3">
        <w:t xml:space="preserve"> will decide whether salvage of Spiny Rice-flower</w:t>
      </w:r>
      <w:r>
        <w:t>, Matted Flax-lily</w:t>
      </w:r>
      <w:r w:rsidRPr="000856B3">
        <w:t xml:space="preserve"> and/or other flora species is required taking into account:</w:t>
      </w:r>
    </w:p>
    <w:p w14:paraId="5997133F" w14:textId="77777777" w:rsidR="0078600C" w:rsidRPr="000856B3" w:rsidRDefault="0078600C" w:rsidP="005E1C74">
      <w:pPr>
        <w:pStyle w:val="BodyText"/>
        <w:numPr>
          <w:ilvl w:val="0"/>
          <w:numId w:val="18"/>
        </w:numPr>
      </w:pPr>
      <w:r w:rsidRPr="000856B3">
        <w:t xml:space="preserve">The need for additional material for restoration programs, taking into </w:t>
      </w:r>
      <w:r>
        <w:t xml:space="preserve">account </w:t>
      </w:r>
      <w:r w:rsidRPr="000856B3">
        <w:t>other flora material already available to DELWP</w:t>
      </w:r>
      <w:r>
        <w:t>,</w:t>
      </w:r>
    </w:p>
    <w:p w14:paraId="13CA400A" w14:textId="77777777" w:rsidR="0078600C" w:rsidRPr="000856B3" w:rsidRDefault="0078600C" w:rsidP="005E1C74">
      <w:pPr>
        <w:pStyle w:val="BodyText"/>
        <w:numPr>
          <w:ilvl w:val="0"/>
          <w:numId w:val="18"/>
        </w:numPr>
      </w:pPr>
      <w:r w:rsidRPr="000856B3">
        <w:t>The likelihood of required flora species occurring on the land based on analysis of existing spatial and survey data</w:t>
      </w:r>
      <w:r>
        <w:t>,</w:t>
      </w:r>
    </w:p>
    <w:p w14:paraId="5107858A" w14:textId="77777777" w:rsidR="0078600C" w:rsidRPr="000856B3" w:rsidRDefault="0078600C" w:rsidP="005E1C74">
      <w:pPr>
        <w:pStyle w:val="BodyText"/>
        <w:numPr>
          <w:ilvl w:val="0"/>
          <w:numId w:val="18"/>
        </w:numPr>
      </w:pPr>
      <w:r w:rsidRPr="000856B3">
        <w:t xml:space="preserve">The </w:t>
      </w:r>
      <w:r>
        <w:t xml:space="preserve">size of the population and </w:t>
      </w:r>
      <w:r w:rsidRPr="000856B3">
        <w:t xml:space="preserve">likely genetic characteristics of Spiny Rice-flower or </w:t>
      </w:r>
      <w:r>
        <w:t>Matted Flax-lily</w:t>
      </w:r>
      <w:r w:rsidRPr="000856B3">
        <w:t xml:space="preserve"> potentially occurring on the relevant land based on </w:t>
      </w:r>
      <w:r>
        <w:t>existing data where available or modelled habitat distribution data for the species.</w:t>
      </w:r>
      <w:r w:rsidRPr="000856B3">
        <w:t xml:space="preserve"> </w:t>
      </w:r>
    </w:p>
    <w:p w14:paraId="289AEB08" w14:textId="77777777" w:rsidR="0078600C" w:rsidRDefault="0078600C" w:rsidP="0078600C">
      <w:pPr>
        <w:pStyle w:val="BodyText"/>
        <w:rPr>
          <w:lang w:eastAsia="en-AU"/>
        </w:rPr>
      </w:pPr>
    </w:p>
    <w:p w14:paraId="5A375AF6" w14:textId="77777777" w:rsidR="0078600C" w:rsidRDefault="0078600C" w:rsidP="0078600C">
      <w:pPr>
        <w:pStyle w:val="Heading2"/>
      </w:pPr>
      <w:bookmarkStart w:id="17" w:name="_Toc503435115"/>
      <w:r>
        <w:t>Step 4: DELWP notifies the permit holder of access for salvage requirements</w:t>
      </w:r>
      <w:bookmarkEnd w:id="17"/>
    </w:p>
    <w:p w14:paraId="18A96D08" w14:textId="77777777" w:rsidR="0078600C" w:rsidRPr="0078600C" w:rsidRDefault="0078600C" w:rsidP="0078600C">
      <w:pPr>
        <w:pStyle w:val="BodyText"/>
        <w:rPr>
          <w:b/>
        </w:rPr>
      </w:pPr>
      <w:r w:rsidRPr="0078600C">
        <w:rPr>
          <w:b/>
        </w:rPr>
        <w:t>DELWP will inform the permit holder of the requirement to provide access for salvage operations no later than 10 business days after receipt of the completed salvage enquiry form.</w:t>
      </w:r>
    </w:p>
    <w:p w14:paraId="36C88155" w14:textId="77777777" w:rsidR="0078600C" w:rsidRPr="008C5833" w:rsidRDefault="0078600C" w:rsidP="0078600C">
      <w:pPr>
        <w:pStyle w:val="BodyText"/>
      </w:pPr>
      <w:r w:rsidRPr="00560952">
        <w:t xml:space="preserve">If </w:t>
      </w:r>
      <w:r>
        <w:t xml:space="preserve">access is not required, DELWP </w:t>
      </w:r>
      <w:r w:rsidRPr="00560952">
        <w:t xml:space="preserve">will provide written confirmation (upon request) that no </w:t>
      </w:r>
      <w:r>
        <w:t xml:space="preserve">access for </w:t>
      </w:r>
      <w:r w:rsidRPr="00560952">
        <w:t>salvage is required and that the relevant planning permit condition has been met.</w:t>
      </w:r>
    </w:p>
    <w:p w14:paraId="451660E9" w14:textId="77777777" w:rsidR="0078600C" w:rsidRPr="00F47AD8" w:rsidRDefault="0078600C" w:rsidP="0078600C">
      <w:pPr>
        <w:pStyle w:val="BodyText"/>
      </w:pPr>
      <w:r w:rsidRPr="000856B3">
        <w:t>DELWP’s</w:t>
      </w:r>
      <w:r w:rsidRPr="00CF2659">
        <w:t xml:space="preserve"> notification of the requirement to </w:t>
      </w:r>
      <w:r>
        <w:t>provide access for</w:t>
      </w:r>
      <w:r w:rsidRPr="00CF2659">
        <w:t xml:space="preserve"> salvage wi</w:t>
      </w:r>
      <w:r>
        <w:t>l</w:t>
      </w:r>
      <w:r w:rsidRPr="00CF2659">
        <w:t>l include specification of the following:</w:t>
      </w:r>
    </w:p>
    <w:p w14:paraId="0690ABFB" w14:textId="77777777" w:rsidR="0078600C" w:rsidRPr="000856B3" w:rsidRDefault="0078600C" w:rsidP="005E1C74">
      <w:pPr>
        <w:pStyle w:val="BodyText"/>
        <w:numPr>
          <w:ilvl w:val="0"/>
          <w:numId w:val="19"/>
        </w:numPr>
      </w:pPr>
      <w:r w:rsidRPr="000856B3">
        <w:t xml:space="preserve">The timing of the </w:t>
      </w:r>
      <w:r>
        <w:t>salvage</w:t>
      </w:r>
      <w:r w:rsidRPr="000856B3">
        <w:t>. This may be immediate or may be deferred to the optimal time of year. This will be determined in accordance with the permit holder’s proposed development timing for the relevant land, taking into consideration the recommended timing for salvage of Spiny Rice-flower</w:t>
      </w:r>
      <w:r>
        <w:t>, Matted Flax-lily or relevant species,</w:t>
      </w:r>
    </w:p>
    <w:p w14:paraId="77226DC8" w14:textId="77777777" w:rsidR="0078600C" w:rsidRDefault="0078600C" w:rsidP="005E1C74">
      <w:pPr>
        <w:pStyle w:val="BodyText"/>
        <w:numPr>
          <w:ilvl w:val="0"/>
          <w:numId w:val="19"/>
        </w:numPr>
      </w:pPr>
      <w:r w:rsidRPr="000856B3">
        <w:t xml:space="preserve">The relative time that </w:t>
      </w:r>
      <w:r>
        <w:t>DELWP or its agents will</w:t>
      </w:r>
      <w:r w:rsidRPr="000856B3">
        <w:t xml:space="preserve"> spen</w:t>
      </w:r>
      <w:r>
        <w:t>d</w:t>
      </w:r>
      <w:r w:rsidRPr="000856B3">
        <w:t xml:space="preserve"> salvaging different flora species</w:t>
      </w:r>
      <w:r>
        <w:t xml:space="preserve"> and whether repeat visits are required to check seed collection bags on target plants,</w:t>
      </w:r>
    </w:p>
    <w:p w14:paraId="7EDA9B4C" w14:textId="77777777" w:rsidR="0078600C" w:rsidRDefault="0078600C" w:rsidP="005E1C74">
      <w:pPr>
        <w:pStyle w:val="BodyText"/>
        <w:numPr>
          <w:ilvl w:val="0"/>
          <w:numId w:val="19"/>
        </w:numPr>
      </w:pPr>
      <w:r>
        <w:t>The target area for the salvage operations and requirements limiting the use of that area prior to completion of the salvage operations (e.g. temporary fencing, avoidance of the area etc.).</w:t>
      </w:r>
    </w:p>
    <w:p w14:paraId="2384A660" w14:textId="77777777" w:rsidR="0078600C" w:rsidRDefault="0078600C" w:rsidP="0078600C">
      <w:pPr>
        <w:pStyle w:val="BodyText"/>
        <w:rPr>
          <w:lang w:eastAsia="en-AU"/>
        </w:rPr>
      </w:pPr>
    </w:p>
    <w:p w14:paraId="32EF7CC7" w14:textId="77777777" w:rsidR="0078600C" w:rsidRDefault="0078600C" w:rsidP="0078600C">
      <w:pPr>
        <w:pStyle w:val="Heading2"/>
      </w:pPr>
      <w:bookmarkStart w:id="18" w:name="_Toc503435116"/>
      <w:r>
        <w:t>Step 5: Access for salvage provided</w:t>
      </w:r>
      <w:bookmarkEnd w:id="18"/>
    </w:p>
    <w:p w14:paraId="2892B835" w14:textId="77777777" w:rsidR="0078600C" w:rsidRDefault="0078600C" w:rsidP="0078600C">
      <w:pPr>
        <w:pStyle w:val="BodyText"/>
      </w:pPr>
      <w:r>
        <w:t>On receipt of notification from DELWP, the Permit Holder will provide:</w:t>
      </w:r>
    </w:p>
    <w:p w14:paraId="1FB1A1E5" w14:textId="77777777" w:rsidR="0078600C" w:rsidRPr="008C5833" w:rsidRDefault="0078600C" w:rsidP="005E1C74">
      <w:pPr>
        <w:pStyle w:val="BodyText"/>
        <w:numPr>
          <w:ilvl w:val="0"/>
          <w:numId w:val="20"/>
        </w:numPr>
      </w:pPr>
      <w:r>
        <w:t xml:space="preserve">permission for </w:t>
      </w:r>
      <w:r w:rsidRPr="008C5833">
        <w:t>DELWP to access the relevant land to undertake any required salvage</w:t>
      </w:r>
    </w:p>
    <w:p w14:paraId="7C9CA375" w14:textId="77777777" w:rsidR="0078600C" w:rsidRPr="008C5833" w:rsidRDefault="0078600C" w:rsidP="005E1C74">
      <w:pPr>
        <w:pStyle w:val="BodyText"/>
        <w:numPr>
          <w:ilvl w:val="0"/>
          <w:numId w:val="20"/>
        </w:numPr>
      </w:pPr>
      <w:r>
        <w:t>contact details of the site manager to arrange access and any site access requirements</w:t>
      </w:r>
      <w:r w:rsidR="005E1C74">
        <w:t>.</w:t>
      </w:r>
    </w:p>
    <w:p w14:paraId="2037B478" w14:textId="77777777" w:rsidR="0078600C" w:rsidRPr="000856B3" w:rsidRDefault="0078600C" w:rsidP="0078600C">
      <w:pPr>
        <w:pStyle w:val="BodyText"/>
      </w:pPr>
      <w:r w:rsidRPr="00F16785">
        <w:lastRenderedPageBreak/>
        <w:t xml:space="preserve">When the </w:t>
      </w:r>
      <w:r>
        <w:t>permit holder</w:t>
      </w:r>
      <w:r w:rsidRPr="00F16785">
        <w:t xml:space="preserve"> responds providing permission for DELWP to undertake the salvage operations, the salvage planning permit condition has been met. If requested, DELWP will respond to any written request to confirm this within ten (10) business days.</w:t>
      </w:r>
    </w:p>
    <w:p w14:paraId="141327E7" w14:textId="77777777" w:rsidR="0078600C" w:rsidRPr="0078600C" w:rsidRDefault="0078600C" w:rsidP="0078600C">
      <w:pPr>
        <w:pStyle w:val="BodyText"/>
        <w:rPr>
          <w:lang w:eastAsia="en-AU"/>
        </w:rPr>
      </w:pPr>
    </w:p>
    <w:p w14:paraId="3DEE8742" w14:textId="77777777" w:rsidR="003636EA" w:rsidRPr="003636EA" w:rsidRDefault="003636EA" w:rsidP="00756F57">
      <w:pPr>
        <w:pStyle w:val="BodyText"/>
      </w:pPr>
    </w:p>
    <w:sectPr w:rsidR="003636EA" w:rsidRPr="003636EA" w:rsidSect="008249DE">
      <w:headerReference w:type="even" r:id="rId42"/>
      <w:headerReference w:type="default" r:id="rId43"/>
      <w:footerReference w:type="even" r:id="rId44"/>
      <w:footerReference w:type="default" r:id="rId45"/>
      <w:headerReference w:type="first" r:id="rId46"/>
      <w:footerReference w:type="first" r:id="rId47"/>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A63B" w14:textId="77777777" w:rsidR="007E12C2" w:rsidRDefault="007E12C2">
      <w:r>
        <w:separator/>
      </w:r>
    </w:p>
    <w:p w14:paraId="6A3427CE" w14:textId="77777777" w:rsidR="007E12C2" w:rsidRDefault="007E12C2"/>
  </w:endnote>
  <w:endnote w:type="continuationSeparator" w:id="0">
    <w:p w14:paraId="7A266FAE" w14:textId="77777777" w:rsidR="007E12C2" w:rsidRDefault="007E12C2">
      <w:r>
        <w:continuationSeparator/>
      </w:r>
    </w:p>
    <w:p w14:paraId="2F9765D1" w14:textId="77777777" w:rsidR="007E12C2" w:rsidRDefault="007E1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3B13904B" w14:textId="77777777" w:rsidTr="00D83BD4">
      <w:trPr>
        <w:trHeight w:val="397"/>
      </w:trPr>
      <w:tc>
        <w:tcPr>
          <w:tcW w:w="340" w:type="dxa"/>
        </w:tcPr>
        <w:p w14:paraId="033F502A" w14:textId="007497B9" w:rsidR="004F40B3" w:rsidRPr="00D55628" w:rsidRDefault="00681C96" w:rsidP="00D55628">
          <w:pPr>
            <w:pStyle w:val="FooterEven"/>
          </w:pPr>
          <w:r>
            <w:rPr>
              <w:noProof/>
            </w:rPr>
            <mc:AlternateContent>
              <mc:Choice Requires="wps">
                <w:drawing>
                  <wp:anchor distT="0" distB="0" distL="114300" distR="114300" simplePos="1" relativeHeight="251666432" behindDoc="0" locked="0" layoutInCell="0" allowOverlap="1" wp14:anchorId="13ED381A" wp14:editId="06811533">
                    <wp:simplePos x="0" y="10229453"/>
                    <wp:positionH relativeFrom="page">
                      <wp:posOffset>0</wp:posOffset>
                    </wp:positionH>
                    <wp:positionV relativeFrom="page">
                      <wp:posOffset>10229215</wp:posOffset>
                    </wp:positionV>
                    <wp:extent cx="7560945" cy="273050"/>
                    <wp:effectExtent l="0" t="0" r="0" b="12700"/>
                    <wp:wrapNone/>
                    <wp:docPr id="40" name="MSIPCMf99b4b7cb0155dd88dc0cb4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C56BFE" w14:textId="6C6EA761"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ED381A" id="_x0000_t202" coordsize="21600,21600" o:spt="202" path="m,l,21600r21600,l21600,xe">
                    <v:stroke joinstyle="miter"/>
                    <v:path gradientshapeok="t" o:connecttype="rect"/>
                  </v:shapetype>
                  <v:shape id="MSIPCMf99b4b7cb0155dd88dc0cb4b"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fill o:detectmouseclick="t"/>
                    <v:textbox inset=",0,,0">
                      <w:txbxContent>
                        <w:p w14:paraId="36C56BFE" w14:textId="6C6EA761"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8249DE">
            <w:rPr>
              <w:noProof/>
            </w:rPr>
            <w:t>1</w:t>
          </w:r>
          <w:r w:rsidR="004F40B3" w:rsidRPr="00D55628">
            <w:fldChar w:fldCharType="end"/>
          </w:r>
        </w:p>
      </w:tc>
      <w:tc>
        <w:tcPr>
          <w:tcW w:w="8164" w:type="dxa"/>
        </w:tcPr>
        <w:p w14:paraId="2EF2FE53" w14:textId="77777777" w:rsidR="004F40B3" w:rsidRPr="00D55628" w:rsidRDefault="004F40B3" w:rsidP="00D55628">
          <w:pPr>
            <w:pStyle w:val="FooterEven"/>
          </w:pPr>
          <w:r w:rsidRPr="000A15E4">
            <w:rPr>
              <w:rStyle w:val="Bold"/>
            </w:rPr>
            <w:t>Title of document</w:t>
          </w:r>
          <w:r w:rsidRPr="00D55628">
            <w:t xml:space="preserve"> Subtitle</w:t>
          </w:r>
        </w:p>
      </w:tc>
    </w:tr>
  </w:tbl>
  <w:p w14:paraId="78936B6E"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E1818" w14:paraId="3F253EDC" w14:textId="77777777" w:rsidTr="00DD7238">
      <w:trPr>
        <w:trHeight w:val="397"/>
      </w:trPr>
      <w:tc>
        <w:tcPr>
          <w:tcW w:w="9071" w:type="dxa"/>
        </w:tcPr>
        <w:p w14:paraId="05905197" w14:textId="21169480" w:rsidR="002E1818" w:rsidRDefault="00681C96" w:rsidP="00810C40">
          <w:pPr>
            <w:pStyle w:val="FooterOdd"/>
            <w:rPr>
              <w:rStyle w:val="Bold"/>
            </w:rPr>
          </w:pPr>
          <w:r>
            <w:rPr>
              <w:b/>
              <w:noProof/>
            </w:rPr>
            <mc:AlternateContent>
              <mc:Choice Requires="wps">
                <w:drawing>
                  <wp:anchor distT="0" distB="0" distL="114300" distR="114300" simplePos="0" relativeHeight="251670528" behindDoc="0" locked="0" layoutInCell="0" allowOverlap="1" wp14:anchorId="7A4BAB38" wp14:editId="714DD72D">
                    <wp:simplePos x="0" y="0"/>
                    <wp:positionH relativeFrom="page">
                      <wp:posOffset>0</wp:posOffset>
                    </wp:positionH>
                    <wp:positionV relativeFrom="page">
                      <wp:posOffset>10229215</wp:posOffset>
                    </wp:positionV>
                    <wp:extent cx="7560945" cy="273050"/>
                    <wp:effectExtent l="0" t="0" r="0" b="12700"/>
                    <wp:wrapNone/>
                    <wp:docPr id="45" name="MSIPCM123849ebb6e057a176a9fc06"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3EB7AD" w14:textId="4EB102CE"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4BAB38" id="_x0000_t202" coordsize="21600,21600" o:spt="202" path="m,l,21600r21600,l21600,xe">
                    <v:stroke joinstyle="miter"/>
                    <v:path gradientshapeok="t" o:connecttype="rect"/>
                  </v:shapetype>
                  <v:shape id="MSIPCM123849ebb6e057a176a9fc06" o:spid="_x0000_s1044"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3F3EB7AD" w14:textId="4EB102CE"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2E1818">
            <w:rPr>
              <w:rStyle w:val="Bold"/>
            </w:rPr>
            <w:fldChar w:fldCharType="begin"/>
          </w:r>
          <w:r w:rsidR="002E1818">
            <w:rPr>
              <w:rStyle w:val="Bold"/>
            </w:rPr>
            <w:instrText xml:space="preserve"> DOCPROPERTY  xFooterTitle  \* MERGEFORMAT </w:instrText>
          </w:r>
          <w:r w:rsidR="002E1818">
            <w:rPr>
              <w:rStyle w:val="Bold"/>
            </w:rPr>
            <w:fldChar w:fldCharType="separate"/>
          </w:r>
          <w:r w:rsidR="008249DE">
            <w:rPr>
              <w:rStyle w:val="Bold"/>
            </w:rPr>
            <w:t>Salvage Protocol for Melbourne's Growth Corridors 2018</w:t>
          </w:r>
          <w:r w:rsidR="002E1818">
            <w:rPr>
              <w:rStyle w:val="Bold"/>
            </w:rPr>
            <w:fldChar w:fldCharType="end"/>
          </w:r>
        </w:p>
        <w:p w14:paraId="0C96BDBD" w14:textId="77777777" w:rsidR="002E1818" w:rsidRPr="00CB1FB7" w:rsidRDefault="007E12C2" w:rsidP="00810C40">
          <w:pPr>
            <w:pStyle w:val="FooterOdd"/>
            <w:rPr>
              <w:b/>
            </w:rPr>
          </w:pPr>
          <w:r>
            <w:fldChar w:fldCharType="begin"/>
          </w:r>
          <w:r>
            <w:instrText xml:space="preserve"> DOCPROPERTY  xFooterSubtitle  \* MERGEFORMAT </w:instrText>
          </w:r>
          <w:r>
            <w:fldChar w:fldCharType="separate"/>
          </w:r>
          <w:r w:rsidR="008249DE">
            <w:t>Melbourne Strategic Assessment</w:t>
          </w:r>
          <w:r>
            <w:fldChar w:fldCharType="end"/>
          </w:r>
        </w:p>
      </w:tc>
      <w:tc>
        <w:tcPr>
          <w:tcW w:w="340" w:type="dxa"/>
        </w:tcPr>
        <w:p w14:paraId="0DF9B1C3" w14:textId="77777777" w:rsidR="002E1818" w:rsidRPr="00D55628" w:rsidRDefault="002E1818" w:rsidP="00D55628">
          <w:pPr>
            <w:pStyle w:val="FooterOddPageNumber"/>
          </w:pPr>
          <w:r w:rsidRPr="00D55628">
            <w:fldChar w:fldCharType="begin"/>
          </w:r>
          <w:r w:rsidRPr="00D55628">
            <w:instrText xml:space="preserve"> PAGE   \* MERGEFORMAT </w:instrText>
          </w:r>
          <w:r w:rsidRPr="00D55628">
            <w:fldChar w:fldCharType="separate"/>
          </w:r>
          <w:r w:rsidR="0082594D">
            <w:rPr>
              <w:noProof/>
            </w:rPr>
            <w:t>7</w:t>
          </w:r>
          <w:r w:rsidRPr="00D55628">
            <w:fldChar w:fldCharType="end"/>
          </w:r>
        </w:p>
      </w:tc>
    </w:tr>
  </w:tbl>
  <w:p w14:paraId="12E96088" w14:textId="77777777" w:rsidR="002E1818" w:rsidRDefault="002E1818">
    <w:pPr>
      <w:pStyle w:val="Footer"/>
    </w:pPr>
    <w:r w:rsidRPr="00D55628">
      <w:rPr>
        <w:noProof/>
      </w:rPr>
      <mc:AlternateContent>
        <mc:Choice Requires="wps">
          <w:drawing>
            <wp:anchor distT="0" distB="0" distL="114300" distR="114300" simplePos="0" relativeHeight="251652096" behindDoc="1" locked="1" layoutInCell="1" allowOverlap="1" wp14:anchorId="77039B1A" wp14:editId="60623A7E">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1B41" w14:textId="77777777" w:rsidR="002E1818" w:rsidRPr="0001226A" w:rsidRDefault="002E18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39B1A" id="_x0000_s1045"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f5AEAAKo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RUfRULRzoV1EcihDAZhgxOmxbwN2cDmaXk/tdeoOKs+2RJlKt8uYzuSsFytVlQ&#10;gJeZ6jIjrCSokgfOpu1tmBy5d2ialipNY7BwQ0Jqkyg+d3XqnwyRRDqZNzruMk63nn+x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KX+QBAACqAwAADgAAAAAAAAAAAAAAAAAuAgAAZHJzL2Uyb0RvYy54bWxQSwECLQAU&#10;AAYACAAAACEANMVEztsAAAAGAQAADwAAAAAAAAAAAAAAAAA+BAAAZHJzL2Rvd25yZXYueG1sUEsF&#10;BgAAAAAEAAQA8wAAAEYFAAAAAA==&#10;" filled="f" stroked="f">
              <v:textbox>
                <w:txbxContent>
                  <w:p w14:paraId="55B61B41" w14:textId="77777777" w:rsidR="002E1818" w:rsidRPr="0001226A" w:rsidRDefault="002E18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E28F662" w14:textId="77777777" w:rsidR="002E1818" w:rsidRDefault="002E18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FC95" w14:textId="36C24351" w:rsidR="002E1818" w:rsidRDefault="00681C96">
    <w:pPr>
      <w:pStyle w:val="Footer"/>
    </w:pPr>
    <w:r>
      <w:rPr>
        <w:noProof/>
      </w:rPr>
      <mc:AlternateContent>
        <mc:Choice Requires="wps">
          <w:drawing>
            <wp:anchor distT="0" distB="0" distL="114300" distR="114300" simplePos="1" relativeHeight="251671552" behindDoc="0" locked="0" layoutInCell="0" allowOverlap="1" wp14:anchorId="559D3984" wp14:editId="4FE34006">
              <wp:simplePos x="0" y="10229453"/>
              <wp:positionH relativeFrom="page">
                <wp:posOffset>0</wp:posOffset>
              </wp:positionH>
              <wp:positionV relativeFrom="page">
                <wp:posOffset>10229215</wp:posOffset>
              </wp:positionV>
              <wp:extent cx="7560945" cy="273050"/>
              <wp:effectExtent l="0" t="0" r="0" b="12700"/>
              <wp:wrapNone/>
              <wp:docPr id="46" name="MSIPCMdd684bd0a70078a9568ea4f5"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5288A" w14:textId="5BB8CD59"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9D3984" id="_x0000_t202" coordsize="21600,21600" o:spt="202" path="m,l,21600r21600,l21600,xe">
              <v:stroke joinstyle="miter"/>
              <v:path gradientshapeok="t" o:connecttype="rect"/>
            </v:shapetype>
            <v:shape id="MSIPCMdd684bd0a70078a9568ea4f5" o:spid="_x0000_s1046" type="#_x0000_t202" alt="{&quot;HashCode&quot;:-1264680268,&quot;Height&quot;:842.0,&quot;Width&quot;:595.0,&quot;Placement&quot;:&quot;Footer&quot;,&quot;Index&quot;:&quot;FirstPage&quot;,&quot;Section&quot;:4,&quot;Top&quot;:0.0,&quot;Left&quot;:0.0}" style="position:absolute;margin-left:0;margin-top:805.45pt;width:595.3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Xy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ih18h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76B5288A" w14:textId="5BB8CD59"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2E1818" w:rsidRPr="00D55628">
      <w:rPr>
        <w:noProof/>
      </w:rPr>
      <mc:AlternateContent>
        <mc:Choice Requires="wps">
          <w:drawing>
            <wp:anchor distT="0" distB="0" distL="114300" distR="114300" simplePos="0" relativeHeight="251661824" behindDoc="1" locked="1" layoutInCell="1" allowOverlap="1" wp14:anchorId="336ACBF7" wp14:editId="231F948E">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6A47" w14:textId="77777777" w:rsidR="002E1818" w:rsidRPr="0001226A" w:rsidRDefault="002E18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CBF7" id="_x0000_s1047" type="#_x0000_t202" alt="Title: Background Watermark Image" style="position:absolute;margin-left:0;margin-top:0;width:595.3pt;height:141.45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d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Sxeiwc6dTQHIkQwmwYMjhtOsCfnI1klor7H3uBirP+gyVRrovVKrorBaurzZIC&#10;vMzUlxlhJUFVPHA2b+/C7Mi9Q9N2VGkeg4VbElKbRPGlq1P/ZIgk0sm80XGXcbr18ovtfgE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adFd4wEAAKoDAAAOAAAAAAAAAAAAAAAAAC4CAABkcnMvZTJvRG9jLnhtbFBLAQItABQA&#10;BgAIAAAAIQA0xUTO2wAAAAYBAAAPAAAAAAAAAAAAAAAAAD0EAABkcnMvZG93bnJldi54bWxQSwUG&#10;AAAAAAQABADzAAAARQUAAAAA&#10;" filled="f" stroked="f">
              <v:textbox>
                <w:txbxContent>
                  <w:p w14:paraId="31B26A47" w14:textId="77777777" w:rsidR="002E1818" w:rsidRPr="0001226A" w:rsidRDefault="002E18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8B5DC5C" w14:textId="77777777" w:rsidR="002E1818" w:rsidRDefault="002E1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B8CF" w14:textId="25BCF004" w:rsidR="004F40B3" w:rsidRDefault="00681C96">
    <w:pPr>
      <w:pStyle w:val="Footer"/>
    </w:pPr>
    <w:r>
      <w:rPr>
        <w:noProof/>
      </w:rPr>
      <mc:AlternateContent>
        <mc:Choice Requires="wps">
          <w:drawing>
            <wp:anchor distT="0" distB="0" distL="114300" distR="114300" simplePos="1" relativeHeight="251664384" behindDoc="0" locked="0" layoutInCell="0" allowOverlap="1" wp14:anchorId="5C508505" wp14:editId="17D5CF7C">
              <wp:simplePos x="0" y="10229453"/>
              <wp:positionH relativeFrom="page">
                <wp:posOffset>0</wp:posOffset>
              </wp:positionH>
              <wp:positionV relativeFrom="page">
                <wp:posOffset>10229215</wp:posOffset>
              </wp:positionV>
              <wp:extent cx="7560945" cy="273050"/>
              <wp:effectExtent l="0" t="0" r="0" b="12700"/>
              <wp:wrapNone/>
              <wp:docPr id="36" name="MSIPCM152d4a57a1dacf81bddada97"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57227" w14:textId="2AFE522F"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508505" id="_x0000_t202" coordsize="21600,21600" o:spt="202" path="m,l,21600r21600,l21600,xe">
              <v:stroke joinstyle="miter"/>
              <v:path gradientshapeok="t" o:connecttype="rect"/>
            </v:shapetype>
            <v:shape id="MSIPCM152d4a57a1dacf81bddada97"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fill o:detectmouseclick="t"/>
              <v:textbox inset=",0,,0">
                <w:txbxContent>
                  <w:p w14:paraId="09B57227" w14:textId="2AFE522F"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5680" behindDoc="1" locked="1" layoutInCell="1" allowOverlap="1" wp14:anchorId="38CC3E4C" wp14:editId="0E7EB10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E1203"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3E4C" id="Text Box 224" o:spid="_x0000_s1032"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E7E1203"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039ACB" w14:textId="77777777" w:rsidR="004F40B3" w:rsidRDefault="004F4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B4F2" w14:textId="1FF9C626" w:rsidR="004F40B3" w:rsidRDefault="00681C96">
    <w:pPr>
      <w:pStyle w:val="Footer"/>
    </w:pPr>
    <w:r>
      <w:rPr>
        <w:noProof/>
      </w:rPr>
      <mc:AlternateContent>
        <mc:Choice Requires="wps">
          <w:drawing>
            <wp:anchor distT="0" distB="0" distL="114300" distR="114300" simplePos="0" relativeHeight="251665408" behindDoc="0" locked="0" layoutInCell="0" allowOverlap="1" wp14:anchorId="4C33712D" wp14:editId="24F7F69E">
              <wp:simplePos x="0" y="0"/>
              <wp:positionH relativeFrom="page">
                <wp:posOffset>0</wp:posOffset>
              </wp:positionH>
              <wp:positionV relativeFrom="page">
                <wp:posOffset>10229215</wp:posOffset>
              </wp:positionV>
              <wp:extent cx="7560945" cy="273050"/>
              <wp:effectExtent l="0" t="0" r="0" b="12700"/>
              <wp:wrapNone/>
              <wp:docPr id="39" name="MSIPCM0fd64ad095018a1394fd303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10B10" w14:textId="2113D2D9"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33712D" id="_x0000_t202" coordsize="21600,21600" o:spt="202" path="m,l,21600r21600,l21600,xe">
              <v:stroke joinstyle="miter"/>
              <v:path gradientshapeok="t" o:connecttype="rect"/>
            </v:shapetype>
            <v:shape id="MSIPCM0fd64ad095018a1394fd3037"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33C10B10" w14:textId="2113D2D9"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4F40B3">
      <w:rPr>
        <w:noProof/>
      </w:rPr>
      <w:drawing>
        <wp:anchor distT="0" distB="0" distL="114300" distR="114300" simplePos="0" relativeHeight="251659776" behindDoc="1" locked="1" layoutInCell="1" allowOverlap="1" wp14:anchorId="2D59C444" wp14:editId="67CB2810">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0B3" w:rsidRPr="00D55628">
      <w:rPr>
        <w:noProof/>
      </w:rPr>
      <w:drawing>
        <wp:anchor distT="0" distB="0" distL="114300" distR="114300" simplePos="0" relativeHeight="251652608" behindDoc="1" locked="1" layoutInCell="1" allowOverlap="1" wp14:anchorId="77CCD2F6" wp14:editId="07C62FD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0DFE" w14:textId="77777777" w:rsidR="004F40B3" w:rsidRPr="00124E8F" w:rsidRDefault="004F40B3" w:rsidP="00124E8F">
    <w:pPr>
      <w:pStyle w:val="Footer"/>
    </w:pPr>
    <w:r w:rsidRPr="00D55628">
      <w:rPr>
        <w:noProof/>
      </w:rPr>
      <mc:AlternateContent>
        <mc:Choice Requires="wps">
          <w:drawing>
            <wp:anchor distT="0" distB="0" distL="114300" distR="114300" simplePos="0" relativeHeight="251656704" behindDoc="1" locked="1" layoutInCell="1" allowOverlap="1" wp14:anchorId="59250F8F" wp14:editId="7DD2C859">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C08"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50F8F" id="_x0000_t202" coordsize="21600,21600" o:spt="202" path="m,l,21600r21600,l21600,xe">
              <v:stroke joinstyle="miter"/>
              <v:path gradientshapeok="t" o:connecttype="rect"/>
            </v:shapetype>
            <v:shape id="Text Box 225" o:spid="_x0000_s1034" type="#_x0000_t202"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7BCC8C08"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C89F" w14:textId="77777777" w:rsidR="004F40B3" w:rsidRDefault="004F40B3">
    <w:pPr>
      <w:pStyle w:val="Footer"/>
    </w:pPr>
    <w:r w:rsidRPr="00D55628">
      <w:rPr>
        <w:noProof/>
      </w:rPr>
      <mc:AlternateContent>
        <mc:Choice Requires="wps">
          <w:drawing>
            <wp:anchor distT="0" distB="0" distL="114300" distR="114300" simplePos="0" relativeHeight="251653632" behindDoc="1" locked="1" layoutInCell="1" allowOverlap="1" wp14:anchorId="1A5CF1A6" wp14:editId="7AAF35C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8480"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CF1A6"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375C8480"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1D26531" w14:textId="77777777" w:rsidR="004F40B3" w:rsidRDefault="004F40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E1818" w14:paraId="5C3C232C" w14:textId="77777777" w:rsidTr="00335F03">
      <w:trPr>
        <w:trHeight w:val="397"/>
      </w:trPr>
      <w:tc>
        <w:tcPr>
          <w:tcW w:w="340" w:type="dxa"/>
        </w:tcPr>
        <w:p w14:paraId="654CD2A9" w14:textId="12FA0B8B" w:rsidR="002E1818" w:rsidRPr="00D55628" w:rsidRDefault="00681C96" w:rsidP="002E1818">
          <w:pPr>
            <w:pStyle w:val="FooterEvenPageNumber"/>
            <w:framePr w:wrap="auto" w:vAnchor="margin" w:hAnchor="text" w:yAlign="inline"/>
          </w:pPr>
          <w:r>
            <w:rPr>
              <w:noProof/>
            </w:rPr>
            <mc:AlternateContent>
              <mc:Choice Requires="wps">
                <w:drawing>
                  <wp:anchor distT="0" distB="0" distL="114300" distR="114300" simplePos="1" relativeHeight="251669504" behindDoc="0" locked="0" layoutInCell="0" allowOverlap="1" wp14:anchorId="1D998866" wp14:editId="3FE18312">
                    <wp:simplePos x="0" y="10229453"/>
                    <wp:positionH relativeFrom="page">
                      <wp:posOffset>0</wp:posOffset>
                    </wp:positionH>
                    <wp:positionV relativeFrom="page">
                      <wp:posOffset>10229215</wp:posOffset>
                    </wp:positionV>
                    <wp:extent cx="7560945" cy="273050"/>
                    <wp:effectExtent l="0" t="0" r="0" b="12700"/>
                    <wp:wrapNone/>
                    <wp:docPr id="44" name="MSIPCM126b41a3ad6ebbc04462c3da"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45A52" w14:textId="35A80720"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998866" id="_x0000_t202" coordsize="21600,21600" o:spt="202" path="m,l,21600r21600,l21600,xe">
                    <v:stroke joinstyle="miter"/>
                    <v:path gradientshapeok="t" o:connecttype="rect"/>
                  </v:shapetype>
                  <v:shape id="MSIPCM126b41a3ad6ebbc04462c3da" o:spid="_x0000_s1036" type="#_x0000_t202" alt="{&quot;HashCode&quot;:-1264680268,&quot;Height&quot;:842.0,&quot;Width&quot;:595.0,&quot;Placement&quot;:&quot;Footer&quot;,&quot;Index&quot;:&quot;OddAndEven&quot;,&quot;Section&quot;:3,&quot;Top&quot;:0.0,&quot;Left&quot;:0.0}" style="position:absolute;margin-left:0;margin-top:805.45pt;width:595.3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05845A52" w14:textId="35A80720"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2E1818" w:rsidRPr="00D55628">
            <w:fldChar w:fldCharType="begin"/>
          </w:r>
          <w:r w:rsidR="002E1818" w:rsidRPr="00D55628">
            <w:instrText xml:space="preserve"> PAGE   \* MERGEFORMAT </w:instrText>
          </w:r>
          <w:r w:rsidR="002E1818" w:rsidRPr="00D55628">
            <w:fldChar w:fldCharType="separate"/>
          </w:r>
          <w:r w:rsidR="008249DE">
            <w:rPr>
              <w:noProof/>
            </w:rPr>
            <w:t>1</w:t>
          </w:r>
          <w:r w:rsidR="002E1818" w:rsidRPr="00D55628">
            <w:fldChar w:fldCharType="end"/>
          </w:r>
        </w:p>
      </w:tc>
      <w:tc>
        <w:tcPr>
          <w:tcW w:w="9071" w:type="dxa"/>
        </w:tcPr>
        <w:p w14:paraId="4F3A7F53" w14:textId="77777777" w:rsidR="002E1818" w:rsidRDefault="002E1818" w:rsidP="002E1818">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249DE">
            <w:rPr>
              <w:rStyle w:val="Bold"/>
            </w:rPr>
            <w:t>Salvage Protocol for Melbourne's Growth Corridors 2018</w:t>
          </w:r>
          <w:r>
            <w:rPr>
              <w:rStyle w:val="Bold"/>
            </w:rPr>
            <w:fldChar w:fldCharType="end"/>
          </w:r>
        </w:p>
        <w:p w14:paraId="12337C81" w14:textId="77777777" w:rsidR="002E1818" w:rsidRPr="00810C40" w:rsidRDefault="0082594D" w:rsidP="002E1818">
          <w:pPr>
            <w:pStyle w:val="FooterEven"/>
          </w:pPr>
          <w:fldSimple w:instr=" DOCPROPERTY  xFooterSubtitle  \* MERGEFORMAT ">
            <w:r w:rsidR="008249DE">
              <w:t>Melbourne Strategic Assessment</w:t>
            </w:r>
          </w:fldSimple>
        </w:p>
      </w:tc>
    </w:tr>
  </w:tbl>
  <w:p w14:paraId="0A1E45AD" w14:textId="77777777" w:rsidR="002E1818" w:rsidRDefault="002E1818" w:rsidP="002E1818">
    <w:pPr>
      <w:pStyle w:val="FooterEven"/>
    </w:pPr>
    <w:r w:rsidRPr="00D55628">
      <w:rPr>
        <w:noProof/>
      </w:rPr>
      <mc:AlternateContent>
        <mc:Choice Requires="wps">
          <w:drawing>
            <wp:anchor distT="0" distB="0" distL="114300" distR="114300" simplePos="0" relativeHeight="251663360" behindDoc="1" locked="1" layoutInCell="1" allowOverlap="1" wp14:anchorId="2EAE461E" wp14:editId="6EC4C370">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E7CB" w14:textId="77777777" w:rsidR="002E1818" w:rsidRPr="0001226A" w:rsidRDefault="002E1818" w:rsidP="002E181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461E" id="_x0000_s1037" type="#_x0000_t202" alt="Title: Background Watermark Image"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77F8E7CB" w14:textId="77777777" w:rsidR="002E1818" w:rsidRPr="0001226A" w:rsidRDefault="002E1818" w:rsidP="002E181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663A689" w14:textId="77777777" w:rsidR="002E1818" w:rsidRPr="002E1818" w:rsidRDefault="002E1818" w:rsidP="002E18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E1818" w14:paraId="0C0ADA36" w14:textId="77777777" w:rsidTr="00335F03">
      <w:trPr>
        <w:trHeight w:val="397"/>
      </w:trPr>
      <w:tc>
        <w:tcPr>
          <w:tcW w:w="9071" w:type="dxa"/>
        </w:tcPr>
        <w:p w14:paraId="18567DCA" w14:textId="08E2B278" w:rsidR="002E1818" w:rsidRDefault="00681C96" w:rsidP="002E1818">
          <w:pPr>
            <w:pStyle w:val="FooterOdd"/>
            <w:rPr>
              <w:rStyle w:val="Bold"/>
            </w:rPr>
          </w:pPr>
          <w:r>
            <w:rPr>
              <w:b/>
              <w:noProof/>
            </w:rPr>
            <mc:AlternateContent>
              <mc:Choice Requires="wps">
                <w:drawing>
                  <wp:anchor distT="0" distB="0" distL="114300" distR="114300" simplePos="0" relativeHeight="251667456" behindDoc="0" locked="0" layoutInCell="0" allowOverlap="1" wp14:anchorId="7BE56C3F" wp14:editId="13514A16">
                    <wp:simplePos x="0" y="0"/>
                    <wp:positionH relativeFrom="page">
                      <wp:posOffset>0</wp:posOffset>
                    </wp:positionH>
                    <wp:positionV relativeFrom="page">
                      <wp:posOffset>10229215</wp:posOffset>
                    </wp:positionV>
                    <wp:extent cx="7560945" cy="273050"/>
                    <wp:effectExtent l="0" t="0" r="0" b="12700"/>
                    <wp:wrapNone/>
                    <wp:docPr id="41" name="MSIPCMd6cc4bbaad9a7e4feaade689"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9FC99" w14:textId="4E69F94B"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E56C3F" id="_x0000_t202" coordsize="21600,21600" o:spt="202" path="m,l,21600r21600,l21600,xe">
                    <v:stroke joinstyle="miter"/>
                    <v:path gradientshapeok="t" o:connecttype="rect"/>
                  </v:shapetype>
                  <v:shape id="MSIPCMd6cc4bbaad9a7e4feaade689" o:spid="_x0000_s103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fill o:detectmouseclick="t"/>
                    <v:textbox inset=",0,,0">
                      <w:txbxContent>
                        <w:p w14:paraId="7D69FC99" w14:textId="4E69F94B"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2E1818">
            <w:rPr>
              <w:rStyle w:val="Bold"/>
            </w:rPr>
            <w:fldChar w:fldCharType="begin"/>
          </w:r>
          <w:r w:rsidR="002E1818">
            <w:rPr>
              <w:rStyle w:val="Bold"/>
            </w:rPr>
            <w:instrText xml:space="preserve"> DOCPROPERTY  xFooterTitle  \* MERGEFORMAT </w:instrText>
          </w:r>
          <w:r w:rsidR="002E1818">
            <w:rPr>
              <w:rStyle w:val="Bold"/>
            </w:rPr>
            <w:fldChar w:fldCharType="separate"/>
          </w:r>
          <w:r w:rsidR="008249DE">
            <w:rPr>
              <w:rStyle w:val="Bold"/>
            </w:rPr>
            <w:t>Salvage Protocol for Melbourne's Growth Corridors 2018</w:t>
          </w:r>
          <w:r w:rsidR="002E1818">
            <w:rPr>
              <w:rStyle w:val="Bold"/>
            </w:rPr>
            <w:fldChar w:fldCharType="end"/>
          </w:r>
        </w:p>
        <w:p w14:paraId="49246D19" w14:textId="77777777" w:rsidR="002E1818" w:rsidRPr="00CB1FB7" w:rsidRDefault="0082594D" w:rsidP="002E1818">
          <w:pPr>
            <w:pStyle w:val="FooterOdd"/>
            <w:rPr>
              <w:b/>
            </w:rPr>
          </w:pPr>
          <w:fldSimple w:instr=" DOCPROPERTY  xFooterSubtitle  \* MERGEFORMAT ">
            <w:r w:rsidR="008249DE">
              <w:t>Melbourne Strategic Assessment</w:t>
            </w:r>
          </w:fldSimple>
        </w:p>
      </w:tc>
      <w:tc>
        <w:tcPr>
          <w:tcW w:w="340" w:type="dxa"/>
        </w:tcPr>
        <w:p w14:paraId="157A3333" w14:textId="77777777" w:rsidR="002E1818" w:rsidRPr="00D55628" w:rsidRDefault="002E1818" w:rsidP="002E1818">
          <w:pPr>
            <w:pStyle w:val="FooterOddPageNumber"/>
          </w:pPr>
          <w:r w:rsidRPr="00D55628">
            <w:fldChar w:fldCharType="begin"/>
          </w:r>
          <w:r w:rsidRPr="00D55628">
            <w:instrText xml:space="preserve"> PAGE   \* MERGEFORMAT </w:instrText>
          </w:r>
          <w:r w:rsidRPr="00D55628">
            <w:fldChar w:fldCharType="separate"/>
          </w:r>
          <w:r w:rsidR="0082594D">
            <w:rPr>
              <w:noProof/>
            </w:rPr>
            <w:t>1</w:t>
          </w:r>
          <w:r w:rsidRPr="00D55628">
            <w:fldChar w:fldCharType="end"/>
          </w:r>
        </w:p>
      </w:tc>
    </w:tr>
  </w:tbl>
  <w:p w14:paraId="17620351" w14:textId="77777777" w:rsidR="002E1818" w:rsidRDefault="002E1818" w:rsidP="002E1818">
    <w:pPr>
      <w:pStyle w:val="Footer"/>
    </w:pPr>
    <w:r w:rsidRPr="00D55628">
      <w:rPr>
        <w:noProof/>
      </w:rPr>
      <mc:AlternateContent>
        <mc:Choice Requires="wps">
          <w:drawing>
            <wp:anchor distT="0" distB="0" distL="114300" distR="114300" simplePos="0" relativeHeight="251655168" behindDoc="1" locked="1" layoutInCell="1" allowOverlap="1" wp14:anchorId="0D8A9807" wp14:editId="18F6ED3B">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EA04E" w14:textId="77777777" w:rsidR="002E1818" w:rsidRPr="0001226A" w:rsidRDefault="002E1818" w:rsidP="002E181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A9807" id="_x0000_s1039"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367EA04E" w14:textId="77777777" w:rsidR="002E1818" w:rsidRPr="0001226A" w:rsidRDefault="002E1818" w:rsidP="002E181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625E8A9" w14:textId="77777777" w:rsidR="002E1818" w:rsidRPr="002E1818" w:rsidRDefault="002E1818" w:rsidP="002E18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89576" w14:textId="34ADA539" w:rsidR="002E1818" w:rsidRDefault="00681C96">
    <w:pPr>
      <w:pStyle w:val="Footer"/>
    </w:pPr>
    <w:r>
      <w:rPr>
        <w:noProof/>
      </w:rPr>
      <mc:AlternateContent>
        <mc:Choice Requires="wps">
          <w:drawing>
            <wp:anchor distT="0" distB="0" distL="114300" distR="114300" simplePos="1" relativeHeight="251668480" behindDoc="0" locked="0" layoutInCell="0" allowOverlap="1" wp14:anchorId="04A84DD5" wp14:editId="6B41CBC7">
              <wp:simplePos x="0" y="10229453"/>
              <wp:positionH relativeFrom="page">
                <wp:posOffset>0</wp:posOffset>
              </wp:positionH>
              <wp:positionV relativeFrom="page">
                <wp:posOffset>10229215</wp:posOffset>
              </wp:positionV>
              <wp:extent cx="7560945" cy="273050"/>
              <wp:effectExtent l="0" t="0" r="0" b="12700"/>
              <wp:wrapNone/>
              <wp:docPr id="42" name="MSIPCM3e854c1a88703f44527c11e8"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FC0273" w14:textId="236E35C8"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A84DD5" id="_x0000_t202" coordsize="21600,21600" o:spt="202" path="m,l,21600r21600,l21600,xe">
              <v:stroke joinstyle="miter"/>
              <v:path gradientshapeok="t" o:connecttype="rect"/>
            </v:shapetype>
            <v:shape id="MSIPCM3e854c1a88703f44527c11e8" o:spid="_x0000_s1040" type="#_x0000_t202" alt="{&quot;HashCode&quot;:-1264680268,&quot;Height&quot;:842.0,&quot;Width&quot;:595.0,&quot;Placement&quot;:&quot;Footer&quot;,&quot;Index&quot;:&quot;FirstPage&quot;,&quot;Section&quot;:3,&quot;Top&quot;:0.0,&quot;Left&quot;:0.0}" style="position:absolute;margin-left:0;margin-top:805.45pt;width:595.3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fill o:detectmouseclick="t"/>
              <v:textbox inset=",0,,0">
                <w:txbxContent>
                  <w:p w14:paraId="2EFC0273" w14:textId="236E35C8"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2E1818" w:rsidRPr="00D55628">
      <w:rPr>
        <w:noProof/>
      </w:rPr>
      <mc:AlternateContent>
        <mc:Choice Requires="wps">
          <w:drawing>
            <wp:anchor distT="0" distB="0" distL="114300" distR="114300" simplePos="0" relativeHeight="251658240" behindDoc="1" locked="1" layoutInCell="1" allowOverlap="1" wp14:anchorId="53F7BC1C" wp14:editId="61F8698B">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47438" w14:textId="77777777" w:rsidR="002E1818" w:rsidRPr="0001226A" w:rsidRDefault="002E18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7BC1C" id="_x0000_s1041"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3CD47438" w14:textId="77777777" w:rsidR="002E1818" w:rsidRPr="0001226A" w:rsidRDefault="002E18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73A8C69" w14:textId="77777777" w:rsidR="002E1818" w:rsidRDefault="002E18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E1818" w14:paraId="59D4C3AC" w14:textId="77777777" w:rsidTr="00DD7238">
      <w:trPr>
        <w:trHeight w:val="397"/>
      </w:trPr>
      <w:tc>
        <w:tcPr>
          <w:tcW w:w="340" w:type="dxa"/>
        </w:tcPr>
        <w:p w14:paraId="0EADD753" w14:textId="3CB1C987" w:rsidR="002E1818" w:rsidRPr="00D55628" w:rsidRDefault="00681C96" w:rsidP="006C52DE">
          <w:pPr>
            <w:pStyle w:val="FooterEvenPageNumber"/>
            <w:framePr w:wrap="auto" w:vAnchor="margin" w:hAnchor="text" w:yAlign="inline"/>
          </w:pPr>
          <w:r>
            <w:rPr>
              <w:noProof/>
            </w:rPr>
            <mc:AlternateContent>
              <mc:Choice Requires="wps">
                <w:drawing>
                  <wp:anchor distT="0" distB="0" distL="114300" distR="114300" simplePos="0" relativeHeight="251672576" behindDoc="0" locked="0" layoutInCell="0" allowOverlap="1" wp14:anchorId="0B8D1205" wp14:editId="534EF88C">
                    <wp:simplePos x="0" y="0"/>
                    <wp:positionH relativeFrom="page">
                      <wp:posOffset>0</wp:posOffset>
                    </wp:positionH>
                    <wp:positionV relativeFrom="page">
                      <wp:posOffset>10229215</wp:posOffset>
                    </wp:positionV>
                    <wp:extent cx="7560945" cy="273050"/>
                    <wp:effectExtent l="0" t="0" r="0" b="12700"/>
                    <wp:wrapNone/>
                    <wp:docPr id="48" name="MSIPCMff6d45c0964ea86984648c56"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2067B9" w14:textId="6CDB509B"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8D1205" id="_x0000_t202" coordsize="21600,21600" o:spt="202" path="m,l,21600r21600,l21600,xe">
                    <v:stroke joinstyle="miter"/>
                    <v:path gradientshapeok="t" o:connecttype="rect"/>
                  </v:shapetype>
                  <v:shape id="MSIPCMff6d45c0964ea86984648c56" o:spid="_x0000_s1042" type="#_x0000_t202" alt="{&quot;HashCode&quot;:-1264680268,&quot;Height&quot;:842.0,&quot;Width&quot;:595.0,&quot;Placement&quot;:&quot;Footer&quot;,&quot;Index&quot;:&quot;OddAndEven&quot;,&quot;Section&quot;:4,&quot;Top&quot;:0.0,&quot;Left&quot;:0.0}" style="position:absolute;margin-left:0;margin-top:805.45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fill o:detectmouseclick="t"/>
                    <v:textbox inset=",0,,0">
                      <w:txbxContent>
                        <w:p w14:paraId="5F2067B9" w14:textId="6CDB509B" w:rsidR="00681C96" w:rsidRPr="00681C96" w:rsidRDefault="00681C96" w:rsidP="00681C96">
                          <w:pPr>
                            <w:jc w:val="center"/>
                            <w:rPr>
                              <w:rFonts w:ascii="Calibri" w:hAnsi="Calibri" w:cs="Calibri"/>
                              <w:color w:val="000000"/>
                              <w:sz w:val="24"/>
                            </w:rPr>
                          </w:pPr>
                          <w:r w:rsidRPr="00681C96">
                            <w:rPr>
                              <w:rFonts w:ascii="Calibri" w:hAnsi="Calibri" w:cs="Calibri"/>
                              <w:color w:val="000000"/>
                              <w:sz w:val="24"/>
                            </w:rPr>
                            <w:t>OFFICIAL</w:t>
                          </w:r>
                        </w:p>
                      </w:txbxContent>
                    </v:textbox>
                    <w10:wrap anchorx="page" anchory="page"/>
                  </v:shape>
                </w:pict>
              </mc:Fallback>
            </mc:AlternateContent>
          </w:r>
          <w:r w:rsidR="002E1818" w:rsidRPr="00D55628">
            <w:fldChar w:fldCharType="begin"/>
          </w:r>
          <w:r w:rsidR="002E1818" w:rsidRPr="00D55628">
            <w:instrText xml:space="preserve"> PAGE   \* MERGEFORMAT </w:instrText>
          </w:r>
          <w:r w:rsidR="002E1818" w:rsidRPr="00D55628">
            <w:fldChar w:fldCharType="separate"/>
          </w:r>
          <w:r w:rsidR="0082594D">
            <w:rPr>
              <w:noProof/>
            </w:rPr>
            <w:t>6</w:t>
          </w:r>
          <w:r w:rsidR="002E1818" w:rsidRPr="00D55628">
            <w:fldChar w:fldCharType="end"/>
          </w:r>
        </w:p>
      </w:tc>
      <w:tc>
        <w:tcPr>
          <w:tcW w:w="9071" w:type="dxa"/>
        </w:tcPr>
        <w:p w14:paraId="3E2A3C4E" w14:textId="77777777" w:rsidR="002E1818" w:rsidRDefault="002E1818"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249DE">
            <w:rPr>
              <w:rStyle w:val="Bold"/>
            </w:rPr>
            <w:t>Salvage Protocol for Melbourne's Growth Corridors 2018</w:t>
          </w:r>
          <w:r>
            <w:rPr>
              <w:rStyle w:val="Bold"/>
            </w:rPr>
            <w:fldChar w:fldCharType="end"/>
          </w:r>
        </w:p>
        <w:p w14:paraId="75585C2B" w14:textId="77777777" w:rsidR="002E1818" w:rsidRPr="00810C40" w:rsidRDefault="007E12C2" w:rsidP="00810C40">
          <w:pPr>
            <w:pStyle w:val="FooterEven"/>
          </w:pPr>
          <w:r>
            <w:fldChar w:fldCharType="begin"/>
          </w:r>
          <w:r>
            <w:instrText xml:space="preserve"> DOCPROPERTY  xFooterSubtitle  \* MERGEFORMAT </w:instrText>
          </w:r>
          <w:r>
            <w:fldChar w:fldCharType="separate"/>
          </w:r>
          <w:r w:rsidR="008249DE">
            <w:t>Melbourne Strategic Assessment</w:t>
          </w:r>
          <w:r>
            <w:fldChar w:fldCharType="end"/>
          </w:r>
        </w:p>
      </w:tc>
    </w:tr>
  </w:tbl>
  <w:p w14:paraId="5263869C" w14:textId="77777777" w:rsidR="002E1818" w:rsidRDefault="002E1818" w:rsidP="005949B0">
    <w:pPr>
      <w:pStyle w:val="FooterEven"/>
    </w:pPr>
    <w:r w:rsidRPr="00D55628">
      <w:rPr>
        <w:noProof/>
      </w:rPr>
      <mc:AlternateContent>
        <mc:Choice Requires="wps">
          <w:drawing>
            <wp:anchor distT="0" distB="0" distL="114300" distR="114300" simplePos="0" relativeHeight="251660288" behindDoc="1" locked="1" layoutInCell="1" allowOverlap="1" wp14:anchorId="11F5DE81" wp14:editId="2065A8A6">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16308" w14:textId="77777777" w:rsidR="002E1818" w:rsidRPr="0001226A" w:rsidRDefault="002E18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5DE81" id="_x0000_s1043"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Y5AEAAKo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w1Vfx8LRzo1NAcihDAZhgxOmxbwF2cDmaXi/udOoOKs+2xJlMtisYjuSsHiYjWn&#10;AM8z9XlGWElQFQ+cTdubMDly59BsW6o0jcHCNQmpTaL40tWxfzJEEulo3ui48zjdevnFNr8B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F/mWOQBAACqAwAADgAAAAAAAAAAAAAAAAAuAgAAZHJzL2Uyb0RvYy54bWxQSwECLQAU&#10;AAYACAAAACEANMVEztsAAAAGAQAADwAAAAAAAAAAAAAAAAA+BAAAZHJzL2Rvd25yZXYueG1sUEsF&#10;BgAAAAAEAAQA8wAAAEYFAAAAAA==&#10;" filled="f" stroked="f">
              <v:textbox>
                <w:txbxContent>
                  <w:p w14:paraId="40616308" w14:textId="77777777" w:rsidR="002E1818" w:rsidRPr="0001226A" w:rsidRDefault="002E18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F2FE271" w14:textId="77777777" w:rsidR="002E1818" w:rsidRPr="00B5221E" w:rsidRDefault="002E1818"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BD4F4" w14:textId="77777777" w:rsidR="007E12C2" w:rsidRPr="008F5280" w:rsidRDefault="007E12C2" w:rsidP="008F5280">
      <w:pPr>
        <w:pStyle w:val="FootnoteSeparator"/>
      </w:pPr>
    </w:p>
  </w:footnote>
  <w:footnote w:type="continuationSeparator" w:id="0">
    <w:p w14:paraId="68022C02" w14:textId="77777777" w:rsidR="007E12C2" w:rsidRDefault="007E12C2" w:rsidP="008F5280">
      <w:pPr>
        <w:pStyle w:val="FootnoteSeparator"/>
      </w:pPr>
    </w:p>
    <w:p w14:paraId="365F31B4" w14:textId="77777777" w:rsidR="007E12C2" w:rsidRDefault="007E12C2"/>
  </w:footnote>
  <w:footnote w:type="continuationNotice" w:id="1">
    <w:p w14:paraId="65CA4BA2" w14:textId="77777777" w:rsidR="007E12C2" w:rsidRDefault="007E12C2" w:rsidP="00D55628"/>
    <w:p w14:paraId="1CC47978" w14:textId="77777777" w:rsidR="007E12C2" w:rsidRDefault="007E12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67EE" w14:textId="77777777" w:rsidR="00681C96" w:rsidRDefault="00681C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BD31" w14:textId="77777777" w:rsidR="002E1818" w:rsidRDefault="002E1818" w:rsidP="009C64FA">
    <w:pPr>
      <w:pStyle w:val="Header"/>
    </w:pPr>
  </w:p>
  <w:p w14:paraId="2D21CD27" w14:textId="77777777" w:rsidR="002E1818" w:rsidRPr="00393205" w:rsidRDefault="002E1818" w:rsidP="003932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F221" w14:textId="77777777" w:rsidR="002E1818" w:rsidRDefault="002E18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F718" w14:textId="77777777" w:rsidR="004F40B3" w:rsidRDefault="004F40B3" w:rsidP="009C64FA">
    <w:pPr>
      <w:pStyle w:val="Header"/>
    </w:pPr>
  </w:p>
  <w:p w14:paraId="5F043BF1"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9647" w14:textId="77777777" w:rsidR="00681C96" w:rsidRDefault="00681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9C0"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E7EF"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7E0D" w14:textId="77777777" w:rsidR="002E1818" w:rsidRPr="002E1818" w:rsidRDefault="002E1818" w:rsidP="002E18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C7A" w14:textId="77777777" w:rsidR="002E1818" w:rsidRPr="002E1818" w:rsidRDefault="002E1818" w:rsidP="002E18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EDE7" w14:textId="77777777" w:rsidR="002E1818" w:rsidRDefault="002E18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B1BE" w14:textId="77777777" w:rsidR="002E1818" w:rsidRDefault="002E18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9DC74BF"/>
    <w:multiLevelType w:val="hybridMultilevel"/>
    <w:tmpl w:val="44E2E4B8"/>
    <w:name w:val="DEPIListNumbering222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3041F7"/>
    <w:multiLevelType w:val="hybridMultilevel"/>
    <w:tmpl w:val="B4C45528"/>
    <w:name w:val="DEPIListNumbering2222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F6D87"/>
    <w:multiLevelType w:val="hybridMultilevel"/>
    <w:tmpl w:val="55483366"/>
    <w:name w:val="DEPIListNumbering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A2C1703"/>
    <w:multiLevelType w:val="hybridMultilevel"/>
    <w:tmpl w:val="118433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CCC4A1D"/>
    <w:multiLevelType w:val="hybridMultilevel"/>
    <w:tmpl w:val="EE8E780E"/>
    <w:name w:val="DEPIListNumbering22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B8F406F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6BB643F"/>
    <w:multiLevelType w:val="hybridMultilevel"/>
    <w:tmpl w:val="478891B0"/>
    <w:name w:val="DEPIListNumbering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6ECD6F7B"/>
    <w:multiLevelType w:val="hybridMultilevel"/>
    <w:tmpl w:val="16702EB2"/>
    <w:name w:val="DEPIListNumbering22222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18"/>
  </w:num>
  <w:num w:numId="4">
    <w:abstractNumId w:val="24"/>
  </w:num>
  <w:num w:numId="5">
    <w:abstractNumId w:val="9"/>
  </w:num>
  <w:num w:numId="6">
    <w:abstractNumId w:val="3"/>
  </w:num>
  <w:num w:numId="7">
    <w:abstractNumId w:val="0"/>
  </w:num>
  <w:num w:numId="8">
    <w:abstractNumId w:val="23"/>
  </w:num>
  <w:num w:numId="9">
    <w:abstractNumId w:val="6"/>
  </w:num>
  <w:num w:numId="10">
    <w:abstractNumId w:val="11"/>
  </w:num>
  <w:num w:numId="11">
    <w:abstractNumId w:val="7"/>
  </w:num>
  <w:num w:numId="12">
    <w:abstractNumId w:val="14"/>
  </w:num>
  <w:num w:numId="13">
    <w:abstractNumId w:val="15"/>
  </w:num>
  <w:num w:numId="14">
    <w:abstractNumId w:val="8"/>
  </w:num>
  <w:num w:numId="15">
    <w:abstractNumId w:val="5"/>
  </w:num>
  <w:num w:numId="16">
    <w:abstractNumId w:val="20"/>
  </w:num>
  <w:num w:numId="17">
    <w:abstractNumId w:val="10"/>
  </w:num>
  <w:num w:numId="18">
    <w:abstractNumId w:val="1"/>
  </w:num>
  <w:num w:numId="19">
    <w:abstractNumId w:val="4"/>
  </w:num>
  <w:num w:numId="2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True"/>
    <w:docVar w:name="Version" w:val="1"/>
  </w:docVars>
  <w:rsids>
    <w:rsidRoot w:val="002E1818"/>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67B"/>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57A14"/>
    <w:rsid w:val="00257F3B"/>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18"/>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AD4"/>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D00"/>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85"/>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4489"/>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0FB"/>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1C74"/>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C96"/>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0C"/>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2C2"/>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9DE"/>
    <w:rsid w:val="00824E40"/>
    <w:rsid w:val="00824EDE"/>
    <w:rsid w:val="0082545D"/>
    <w:rsid w:val="00825489"/>
    <w:rsid w:val="0082594D"/>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2CE"/>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CC5"/>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AD6"/>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1C38F5E"/>
  <w15:docId w15:val="{A58FCA9B-B438-433A-9FFB-0A30BF982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E1C74"/>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2E1818"/>
    <w:pPr>
      <w:spacing w:after="100"/>
      <w:ind w:left="1600"/>
    </w:pPr>
  </w:style>
  <w:style w:type="paragraph" w:customStyle="1" w:styleId="Body2">
    <w:name w:val="_Body2"/>
    <w:basedOn w:val="Normal"/>
    <w:link w:val="Body2Char"/>
    <w:uiPriority w:val="9"/>
    <w:qFormat/>
    <w:rsid w:val="002E1818"/>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2E1818"/>
    <w:rPr>
      <w:rFonts w:ascii="Calibri" w:hAnsi="Calibri"/>
      <w:color w:val="auto"/>
      <w:sz w:val="22"/>
      <w:szCs w:val="22"/>
      <w:lang w:eastAsia="en-US"/>
    </w:rPr>
  </w:style>
  <w:style w:type="paragraph" w:customStyle="1" w:styleId="DSEBody">
    <w:name w:val="DSE_Body"/>
    <w:rsid w:val="002E1818"/>
    <w:pPr>
      <w:spacing w:after="113"/>
    </w:pPr>
    <w:rPr>
      <w:rFonts w:ascii="Arial" w:hAnsi="Arial"/>
      <w:color w:val="auto"/>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98824885">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900424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5.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5.xml"/><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footer" Target="footer7.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hyperlink" Target="http://www.relayservice.com.au"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yperlink" Target="mailto:customer.service@delwp.vic.gov.au" TargetMode="External"/><Relationship Id="rId36" Type="http://schemas.openxmlformats.org/officeDocument/2006/relationships/header" Target="header7.xml"/><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4.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EB88123C7A49EBA9C208CDF767DC8E"/>
        <w:category>
          <w:name w:val="General"/>
          <w:gallery w:val="placeholder"/>
        </w:category>
        <w:types>
          <w:type w:val="bbPlcHdr"/>
        </w:types>
        <w:behaviors>
          <w:behavior w:val="content"/>
        </w:behaviors>
        <w:guid w:val="{A763FBD2-31F6-4B16-9AD6-16AE3168584E}"/>
      </w:docPartPr>
      <w:docPartBody>
        <w:p w:rsidR="00733AEC" w:rsidRDefault="00733AEC">
          <w:pPr>
            <w:pStyle w:val="5BEB88123C7A49EBA9C208CDF767DC8E"/>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EC"/>
    <w:rsid w:val="006625A8"/>
    <w:rsid w:val="00733A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BEB88123C7A49EBA9C208CDF767DC8E">
    <w:name w:val="5BEB88123C7A49EBA9C208CDF767DC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Dep13</b:Tag>
    <b:SourceType>Report</b:SourceType>
    <b:Guid>{EEB18186-C57C-427A-865A-90F431B7CFB9}</b:Guid>
    <b:Title>Biodiversity Conservation Strategy for Melbourne's Growth Corridors</b:Title>
    <b:Year>2013</b:Year>
    <b:City>Melbourne</b:City>
    <b:Publisher>Victorian Government</b:Publisher>
    <b:Author>
      <b:Author>
        <b:Corporate>Department of Environment and Primary Industries</b:Corporate>
      </b:Author>
    </b:Author>
    <b:RefOrder>1</b:RefOrder>
  </b:Source>
</b:Sources>
</file>

<file path=customXml/itemProps1.xml><?xml version="1.0" encoding="utf-8"?>
<ds:datastoreItem xmlns:ds="http://schemas.openxmlformats.org/officeDocument/2006/customXml" ds:itemID="{655C4E4C-8480-4FF1-B123-13E991754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2118</Words>
  <Characters>12074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Salvage Protocol for Melbourne's Growth Corridors 2018</vt:lpstr>
    </vt:vector>
  </TitlesOfParts>
  <Company/>
  <LinksUpToDate>false</LinksUpToDate>
  <CharactersWithSpaces>14164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Salvage Protocol for Melbourne's Growth Corridors 2018</dc:title>
  <dc:subject/>
  <dc:creator>Anne Buchan</dc:creator>
  <cp:keywords>salvage translocation melbourne strategic assessment</cp:keywords>
  <dc:description>This document was prepared in 2016, and updated for public release in 2018 following Director Regulatory Strategy and Design approval.</dc:description>
  <cp:lastModifiedBy>Carissa J Webb (DEECA)</cp:lastModifiedBy>
  <cp:revision>3</cp:revision>
  <cp:lastPrinted>2017-12-21T05:25:00Z</cp:lastPrinted>
  <dcterms:created xsi:type="dcterms:W3CDTF">2018-01-21T21:42:00Z</dcterms:created>
  <dcterms:modified xsi:type="dcterms:W3CDTF">2023-01-19T05:44:00Z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Salvage Protocol for Melbourne's Growth Corridors 2018</vt:lpwstr>
  </property>
  <property fmtid="{D5CDD505-2E9C-101B-9397-08002B2CF9AE}" pid="3" name="xSubtitle">
    <vt:lpwstr>Melbourne Strategic Assessment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Salvage Protocol for Melbourne's Growth Corridors 2018</vt:lpwstr>
  </property>
  <property fmtid="{D5CDD505-2E9C-101B-9397-08002B2CF9AE}" pid="16" name="xFooterSubtitle">
    <vt:lpwstr>Melbourne Strategic Assessment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2023-01-19T05:43:57Z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321d17cf-68b0-465f-b1d2-b2ddbd2c653a</vt:lpwstr>
  </property>
  <property fmtid="{D5CDD505-2E9C-101B-9397-08002B2CF9AE}" pid="24" name="MSIP_Label_4257e2ab-f512-40e2-9c9a-c64247360765_ContentBits">
    <vt:lpwstr>2</vt:lpwstr>
  </property>
</Properties>
</file>