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15968654" w14:textId="63958B59" w:rsidR="00254F12" w:rsidRPr="00862057" w:rsidRDefault="000C3CE2" w:rsidP="001806EE">
      <w:pPr>
        <w:pStyle w:val="Heading1"/>
        <w:framePr w:wrap="around"/>
      </w:pPr>
      <w:sdt>
        <w:sdtPr>
          <w:alias w:val="Document Title"/>
          <w:tag w:val=""/>
          <w:id w:val="-432211567"/>
          <w:placeholder>
            <w:docPart w:val="AED09C5DAFAB46E69F578C11F534FBAA"/>
          </w:placeholder>
          <w:dataBinding w:prefixMappings="xmlns:ns0='http://purl.org/dc/elements/1.1/' xmlns:ns1='http://schemas.openxmlformats.org/package/2006/metadata/core-properties' " w:xpath="/ns1:coreProperties[1]/ns0:title[1]" w:storeItemID="{6C3C8BC8-F283-45AE-878A-BAB7291924A1}"/>
          <w:text/>
        </w:sdtPr>
        <w:sdtEndPr/>
        <w:sdtContent>
          <w:r w:rsidR="00062F90">
            <w:t>Meeting the Condition</w:t>
          </w:r>
          <w:r w:rsidR="00265B46">
            <w:t>s</w:t>
          </w:r>
          <w:r w:rsidR="00062F90">
            <w:t>: Southern Brown Bandicoot Conservation</w:t>
          </w:r>
        </w:sdtContent>
      </w:sdt>
    </w:p>
    <w:sdt>
      <w:sdtPr>
        <w:alias w:val="Subtitle"/>
        <w:tag w:val=""/>
        <w:id w:val="328029620"/>
        <w:placeholder>
          <w:docPart w:val="F0B5259CEFAD4681AFEE9FC881B99FBF"/>
        </w:placeholder>
        <w:dataBinding w:prefixMappings="xmlns:ns0='http://purl.org/dc/elements/1.1/' xmlns:ns1='http://schemas.openxmlformats.org/package/2006/metadata/core-properties' " w:xpath="/ns1:coreProperties[1]/ns0:subject[1]" w:storeItemID="{6C3C8BC8-F283-45AE-878A-BAB7291924A1}"/>
        <w:text/>
      </w:sdtPr>
      <w:sdtEndPr/>
      <w:sdtContent>
        <w:p w14:paraId="4AABFA3D" w14:textId="3354E436" w:rsidR="004C1F02" w:rsidRDefault="00975088" w:rsidP="001806EE">
          <w:pPr>
            <w:pStyle w:val="Subtitle"/>
            <w:framePr w:wrap="around"/>
          </w:pPr>
          <w:r>
            <w:t>Melbourne Strategic Assessment Program</w:t>
          </w:r>
        </w:p>
      </w:sdtContent>
    </w:sdt>
    <w:p w14:paraId="42ABD911"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45DFE5BB" wp14:editId="397D22FB">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55B33206" w14:textId="06A08B5F" w:rsidR="008C06B8" w:rsidRDefault="00F72C19" w:rsidP="00FE7FB1">
      <w:pPr>
        <w:pStyle w:val="BodyText"/>
      </w:pPr>
      <w:r>
        <w:rPr>
          <w:noProof/>
        </w:rPr>
        <mc:AlternateContent>
          <mc:Choice Requires="wps">
            <w:drawing>
              <wp:anchor distT="45720" distB="45720" distL="114300" distR="114300" simplePos="0" relativeHeight="251658260" behindDoc="0" locked="0" layoutInCell="1" allowOverlap="1" wp14:anchorId="005635A6" wp14:editId="2719A3E1">
                <wp:simplePos x="0" y="0"/>
                <wp:positionH relativeFrom="page">
                  <wp:posOffset>4093845</wp:posOffset>
                </wp:positionH>
                <wp:positionV relativeFrom="paragraph">
                  <wp:posOffset>3246755</wp:posOffset>
                </wp:positionV>
                <wp:extent cx="1600200" cy="323850"/>
                <wp:effectExtent l="0" t="0" r="0" b="0"/>
                <wp:wrapSquare wrapText="bothSides"/>
                <wp:docPr id="419197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3850"/>
                        </a:xfrm>
                        <a:prstGeom prst="rect">
                          <a:avLst/>
                        </a:prstGeom>
                        <a:noFill/>
                        <a:ln w="9525">
                          <a:noFill/>
                          <a:miter lim="800000"/>
                          <a:headEnd/>
                          <a:tailEnd/>
                        </a:ln>
                      </wps:spPr>
                      <wps:txbx>
                        <w:txbxContent>
                          <w:p w14:paraId="3E9C9C57" w14:textId="1945A47C" w:rsidR="00023375" w:rsidRPr="0079047D" w:rsidRDefault="00023375">
                            <w:pPr>
                              <w:rPr>
                                <w:color w:val="FFFFFF" w:themeColor="background1"/>
                                <w:sz w:val="16"/>
                                <w:szCs w:val="16"/>
                              </w:rPr>
                            </w:pPr>
                            <w:r w:rsidRPr="0079047D">
                              <w:rPr>
                                <w:b/>
                                <w:bCs/>
                                <w:color w:val="FFFFFF" w:themeColor="background1"/>
                                <w:sz w:val="16"/>
                                <w:szCs w:val="16"/>
                              </w:rPr>
                              <w:t xml:space="preserve">Photo credit: </w:t>
                            </w:r>
                            <w:r w:rsidRPr="0079047D">
                              <w:rPr>
                                <w:b/>
                                <w:bCs/>
                                <w:color w:val="FFFFFF" w:themeColor="background1"/>
                                <w:sz w:val="16"/>
                                <w:szCs w:val="16"/>
                                <w:lang w:val="en-US"/>
                              </w:rPr>
                              <w:t>Ricardo Simao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635A6" id="_x0000_t202" coordsize="21600,21600" o:spt="202" path="m,l,21600r21600,l21600,xe">
                <v:stroke joinstyle="miter"/>
                <v:path gradientshapeok="t" o:connecttype="rect"/>
              </v:shapetype>
              <v:shape id="Text Box 2" o:spid="_x0000_s1026" type="#_x0000_t202" style="position:absolute;margin-left:322.35pt;margin-top:255.65pt;width:126pt;height:25.5pt;z-index:2516582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" filled="f" stroked="f">
                <v:textbox>
                  <w:txbxContent>
                    <w:p w14:paraId="3E9C9C57" w14:textId="1945A47C" w:rsidR="00023375" w:rsidRPr="0079047D" w:rsidRDefault="00023375">
                      <w:pPr>
                        <w:rPr>
                          <w:color w:val="FFFFFF" w:themeColor="background1"/>
                          <w:sz w:val="16"/>
                          <w:szCs w:val="16"/>
                        </w:rPr>
                      </w:pPr>
                      <w:r w:rsidRPr="0079047D">
                        <w:rPr>
                          <w:b/>
                          <w:bCs/>
                          <w:color w:val="FFFFFF" w:themeColor="background1"/>
                          <w:sz w:val="16"/>
                          <w:szCs w:val="16"/>
                        </w:rPr>
                        <w:t xml:space="preserve">Photo credit: </w:t>
                      </w:r>
                      <w:r w:rsidRPr="0079047D">
                        <w:rPr>
                          <w:b/>
                          <w:bCs/>
                          <w:color w:val="FFFFFF" w:themeColor="background1"/>
                          <w:sz w:val="16"/>
                          <w:szCs w:val="16"/>
                          <w:lang w:val="en-US"/>
                        </w:rPr>
                        <w:t>Ricardo Simao</w:t>
                      </w:r>
                    </w:p>
                  </w:txbxContent>
                </v:textbox>
                <w10:wrap type="square" anchorx="page"/>
              </v:shape>
            </w:pict>
          </mc:Fallback>
        </mc:AlternateContent>
      </w:r>
      <w:r w:rsidR="00B62CF9">
        <w:rPr>
          <w:noProof/>
        </w:rPr>
        <mc:AlternateContent>
          <mc:Choice Requires="wps">
            <w:drawing>
              <wp:anchor distT="45720" distB="45720" distL="114300" distR="114300" simplePos="0" relativeHeight="251658261" behindDoc="0" locked="0" layoutInCell="1" allowOverlap="1" wp14:anchorId="6D947A6E" wp14:editId="7DEED80A">
                <wp:simplePos x="0" y="0"/>
                <wp:positionH relativeFrom="page">
                  <wp:align>left</wp:align>
                </wp:positionH>
                <wp:positionV relativeFrom="paragraph">
                  <wp:posOffset>3237230</wp:posOffset>
                </wp:positionV>
                <wp:extent cx="1600200" cy="323850"/>
                <wp:effectExtent l="0" t="0" r="0" b="0"/>
                <wp:wrapSquare wrapText="bothSides"/>
                <wp:docPr id="82023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3850"/>
                        </a:xfrm>
                        <a:prstGeom prst="rect">
                          <a:avLst/>
                        </a:prstGeom>
                        <a:noFill/>
                        <a:ln w="9525">
                          <a:noFill/>
                          <a:miter lim="800000"/>
                          <a:headEnd/>
                          <a:tailEnd/>
                        </a:ln>
                      </wps:spPr>
                      <wps:txbx>
                        <w:txbxContent>
                          <w:p w14:paraId="281C9709" w14:textId="39FE48BD" w:rsidR="00B62CF9" w:rsidRPr="0079047D" w:rsidRDefault="00B62CF9" w:rsidP="00B62CF9">
                            <w:pPr>
                              <w:rPr>
                                <w:color w:val="FFFFFF" w:themeColor="background1"/>
                                <w:sz w:val="16"/>
                                <w:szCs w:val="16"/>
                              </w:rPr>
                            </w:pPr>
                            <w:r w:rsidRPr="0079047D">
                              <w:rPr>
                                <w:b/>
                                <w:bCs/>
                                <w:color w:val="FFFFFF" w:themeColor="background1"/>
                                <w:sz w:val="16"/>
                                <w:szCs w:val="16"/>
                              </w:rPr>
                              <w:t xml:space="preserve">Photo credit: </w:t>
                            </w:r>
                            <w:r w:rsidR="00F72C19">
                              <w:rPr>
                                <w:b/>
                                <w:bCs/>
                                <w:color w:val="FFFFFF" w:themeColor="background1"/>
                                <w:sz w:val="16"/>
                                <w:szCs w:val="16"/>
                                <w:lang w:val="en-US"/>
                              </w:rPr>
                              <w:t>Sharon 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47A6E" id="_x0000_s1027" type="#_x0000_t202" style="position:absolute;margin-left:0;margin-top:254.9pt;width:126pt;height:25.5pt;z-index:25165826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" filled="f" stroked="f">
                <v:textbox>
                  <w:txbxContent>
                    <w:p w14:paraId="281C9709" w14:textId="39FE48BD" w:rsidR="00B62CF9" w:rsidRPr="0079047D" w:rsidRDefault="00B62CF9" w:rsidP="00B62CF9">
                      <w:pPr>
                        <w:rPr>
                          <w:color w:val="FFFFFF" w:themeColor="background1"/>
                          <w:sz w:val="16"/>
                          <w:szCs w:val="16"/>
                        </w:rPr>
                      </w:pPr>
                      <w:r w:rsidRPr="0079047D">
                        <w:rPr>
                          <w:b/>
                          <w:bCs/>
                          <w:color w:val="FFFFFF" w:themeColor="background1"/>
                          <w:sz w:val="16"/>
                          <w:szCs w:val="16"/>
                        </w:rPr>
                        <w:t xml:space="preserve">Photo credit: </w:t>
                      </w:r>
                      <w:r w:rsidR="00F72C19">
                        <w:rPr>
                          <w:b/>
                          <w:bCs/>
                          <w:color w:val="FFFFFF" w:themeColor="background1"/>
                          <w:sz w:val="16"/>
                          <w:szCs w:val="16"/>
                          <w:lang w:val="en-US"/>
                        </w:rPr>
                        <w:t>Sharon Start</w:t>
                      </w:r>
                    </w:p>
                  </w:txbxContent>
                </v:textbox>
                <w10:wrap type="square" anchorx="page"/>
              </v:shape>
            </w:pict>
          </mc:Fallback>
        </mc:AlternateContent>
      </w:r>
      <w:r w:rsidR="00D654E8" w:rsidRPr="00D654E8">
        <w:rPr>
          <w:noProof/>
        </w:rPr>
        <mc:AlternateContent>
          <mc:Choice Requires="wps">
            <w:drawing>
              <wp:anchor distT="0" distB="0" distL="114300" distR="114300" simplePos="0" relativeHeight="251658256" behindDoc="0" locked="1" layoutInCell="1" allowOverlap="1" wp14:anchorId="7B946FF3" wp14:editId="6C306FAE">
                <wp:simplePos x="0" y="0"/>
                <wp:positionH relativeFrom="page">
                  <wp:posOffset>-9525</wp:posOffset>
                </wp:positionH>
                <wp:positionV relativeFrom="page">
                  <wp:posOffset>2228850</wp:posOffset>
                </wp:positionV>
                <wp:extent cx="4829175" cy="1828800"/>
                <wp:effectExtent l="0" t="0" r="0" b="0"/>
                <wp:wrapTopAndBottom/>
                <wp:docPr id="45" name="TwoImageLeft" descr="Colour image of southern brown bandicoot in shrubber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4829175" cy="18288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a:blip r:embed="rId16" cstate="print">
                            <a:extLst>
                              <a:ext uri="{28A0092B-C50C-407E-A947-70E740481C1C}">
                                <a14:useLocalDpi xmlns:a14="http://schemas.microsoft.com/office/drawing/2010/main" val="0"/>
                              </a:ext>
                            </a:extLst>
                          </a:blip>
                          <a:srcRect/>
                          <a:stretch>
                            <a:fillRect l="394" t="-51597" r="1617" b="-25511"/>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BAB1862" id="TwoImageLeft" o:spid="_x0000_s1026" alt="Colour image of southern brown bandicoot in shrubbery." style="position:absolute;margin-left:-.75pt;margin-top:175.5pt;width:380.25pt;height:2in;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" path="m,l4829939,,3990157,1781529,,1781529,,xe" stroked="f">
                <v:fill r:id="rId17" o:title="Colour image of southern brown bandicoot in shrubbery" recolor="t" rotate="t" type="frame"/>
                <v:path arrowok="t" o:connecttype="custom" o:connectlocs="0,0;4829175,0;3989526,1828800;0,1828800" o:connectangles="0,0,0,0"/>
                <w10:wrap type="topAndBottom" anchorx="page" anchory="page"/>
                <w10:anchorlock/>
              </v:shape>
            </w:pict>
          </mc:Fallback>
        </mc:AlternateContent>
      </w:r>
      <w:r w:rsidR="00D654E8" w:rsidRPr="00D654E8">
        <w:rPr>
          <w:noProof/>
        </w:rPr>
        <mc:AlternateContent>
          <mc:Choice Requires="wps">
            <w:drawing>
              <wp:anchor distT="0" distB="0" distL="114300" distR="114300" simplePos="0" relativeHeight="251658255" behindDoc="1" locked="1" layoutInCell="1" allowOverlap="1" wp14:anchorId="404CE96E" wp14:editId="06A9104E">
                <wp:simplePos x="0" y="0"/>
                <wp:positionH relativeFrom="page">
                  <wp:posOffset>3705225</wp:posOffset>
                </wp:positionH>
                <wp:positionV relativeFrom="page">
                  <wp:posOffset>2228850</wp:posOffset>
                </wp:positionV>
                <wp:extent cx="3856355" cy="1828800"/>
                <wp:effectExtent l="0" t="0" r="0" b="0"/>
                <wp:wrapNone/>
                <wp:docPr id="41" name="TwoImageRight" descr="Colour image of southern brown bandicoot walking towards camer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856355" cy="18288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8" cstate="print">
                            <a:extLst>
                              <a:ext uri="{28A0092B-C50C-407E-A947-70E740481C1C}">
                                <a14:useLocalDpi xmlns:a14="http://schemas.microsoft.com/office/drawing/2010/main" val="0"/>
                              </a:ext>
                            </a:extLst>
                          </a:blip>
                          <a:srcRect/>
                          <a:stretch>
                            <a:fillRect t="-35327" b="-15009"/>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FD44FC6" id="TwoImageRight" o:spid="_x0000_s1026" alt="Colour image of southern brown bandicoot walking towards camera." style="position:absolute;margin-left:291.75pt;margin-top:175.5pt;width:303.65pt;height:2in;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569970,1782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" path="m3569893,l840028,,,1782051r3569957,-178l3569893,xe" stroked="f">
                <v:fill r:id="rId19" o:title="Colour image of southern brown bandicoot walking towards camera" recolor="t" rotate="t" type="frame"/>
                <v:path arrowok="t"/>
                <w10:wrap anchorx="page" anchory="page"/>
                <w10:anchorlock/>
              </v:shape>
            </w:pict>
          </mc:Fallback>
        </mc:AlternateContent>
      </w:r>
      <w:r w:rsidR="00677D56">
        <w:rPr>
          <w:noProof/>
        </w:rPr>
        <w:drawing>
          <wp:anchor distT="0" distB="0" distL="114300" distR="114300" simplePos="0" relativeHeight="251658240" behindDoc="0" locked="1" layoutInCell="1" allowOverlap="1" wp14:anchorId="6BD370E4" wp14:editId="299ECD52">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0" behindDoc="0" locked="1" layoutInCell="1" allowOverlap="1" wp14:anchorId="4C378B3F" wp14:editId="129D9F79">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4D706DA6" wp14:editId="6D2B63B3">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AD1D44C" id="Navy" o:spid="_x0000_s1026"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8" behindDoc="0" locked="1" layoutInCell="1" allowOverlap="1" wp14:anchorId="349CC789" wp14:editId="59DD1C90">
            <wp:simplePos x="0" y="0"/>
            <wp:positionH relativeFrom="page">
              <wp:posOffset>6935470</wp:posOffset>
            </wp:positionH>
            <wp:positionV relativeFrom="page">
              <wp:posOffset>892810</wp:posOffset>
            </wp:positionV>
            <wp:extent cx="630000" cy="1335600"/>
            <wp:effectExtent l="0" t="0" r="0" b="0"/>
            <wp:wrapNone/>
            <wp:docPr id="23"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9" behindDoc="0" locked="1" layoutInCell="1" allowOverlap="1" wp14:anchorId="6D5DE001" wp14:editId="3FFFF815">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1" behindDoc="0" locked="1" layoutInCell="1" allowOverlap="1" wp14:anchorId="2B46EC9A" wp14:editId="75F12AB2">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3673FFA6" wp14:editId="1B23671D">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7" behindDoc="0" locked="1" layoutInCell="1" allowOverlap="1" wp14:anchorId="383774EA" wp14:editId="59ADA71F">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6" behindDoc="1" locked="1" layoutInCell="1" allowOverlap="1" wp14:anchorId="36C7A04B" wp14:editId="235D20FC">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3" behindDoc="0" locked="1" layoutInCell="1" allowOverlap="1" wp14:anchorId="46C71ED1" wp14:editId="5FF60566">
                <wp:simplePos x="0" y="0"/>
                <wp:positionH relativeFrom="page">
                  <wp:posOffset>0</wp:posOffset>
                </wp:positionH>
                <wp:positionV relativeFrom="page">
                  <wp:posOffset>2230120</wp:posOffset>
                </wp:positionV>
                <wp:extent cx="7560000" cy="1778400"/>
                <wp:effectExtent l="0" t="0" r="0" b="0"/>
                <wp:wrapTopAndBottom/>
                <wp:docPr id="3" name="OneImageFullWidth"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29"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0735107" id="OneImageFullWidth" o:spid="_x0000_s1026" alt="&quot;&quot;" style="position:absolute;margin-left:0;margin-top:175.6pt;width:595.3pt;height:140.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path="m7559738,l,,,1777530r7559738,l7559738,xe" stroked="f">
                <v:fill r:id="rId30"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7C3A1336" wp14:editId="5AFFF3CE">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6D5264C" id="RibbonElement2" o:spid="_x0000_s1026" alt="&quot;&quot;" style="position:absolute;margin-left:413.8pt;margin-top:105.25pt;width:98.95pt;height:7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283902F9" wp14:editId="2E33DBD5">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63781E5" id="RibbonElement3" o:spid="_x0000_s1026" alt="&quot;&quot;" style="position:absolute;margin-left:380.55pt;margin-top:140.05pt;width:82.5pt;height:35.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168537E6" wp14:editId="0FBE2AE7">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19DD48C" id="RibbonElement4Grp" o:spid="_x0000_s1026" alt="&quot;&quot;" style="position:absolute;margin-left:446.25pt;margin-top:105.25pt;width:83.05pt;height:70.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2" behindDoc="0" locked="1" layoutInCell="1" allowOverlap="1" wp14:anchorId="0D80AA2D" wp14:editId="1C0D340D">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2D592CA" id="RibbonElement1" o:spid="_x0000_s1026" alt="&quot;&quot;" style="position:absolute;margin-left:463.65pt;margin-top:0;width:132.1pt;height:140.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62" behindDoc="0" locked="1" layoutInCell="1" allowOverlap="1" wp14:anchorId="419296F0" wp14:editId="2FB54237">
                <wp:simplePos x="0" y="0"/>
                <wp:positionH relativeFrom="page">
                  <wp:posOffset>0</wp:posOffset>
                </wp:positionH>
                <wp:positionV relativeFrom="page">
                  <wp:posOffset>9867481</wp:posOffset>
                </wp:positionV>
                <wp:extent cx="2275200" cy="828000"/>
                <wp:effectExtent l="0" t="0" r="11430" b="0"/>
                <wp:wrapNone/>
                <wp:docPr id="22" name="Cover_Websi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4E1847F7" w14:textId="5EF73843" w:rsidR="00254F12" w:rsidRPr="00484CC4" w:rsidRDefault="00254F12" w:rsidP="00254F12">
                              <w:pPr>
                                <w:pStyle w:val="xWebCoverPage"/>
                              </w:pPr>
                              <w:hyperlink r:id="rId31"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19296F0" id="Cover_Website" o:spid="_x0000_s1028" editas="canvas" alt="&quot;&quot;" style="position:absolute;margin-left:0;margin-top:776.95pt;width:179.15pt;height:65.2pt;z-index:251658262;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quot;&quot;" style="position:absolute;width:22745;height:8274;visibility:visible;mso-wrap-style:square">
                  <v:fill o:detectmouseclick="t"/>
                  <v:path o:connecttype="none"/>
                </v:shape>
                <v:shape id="Cover_TextBoxWeb" o:spid="_x0000_s1030"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E1847F7" w14:textId="5EF73843" w:rsidR="00254F12" w:rsidRPr="00484CC4" w:rsidRDefault="00254F12" w:rsidP="00254F12">
                        <w:pPr>
                          <w:pStyle w:val="xWebCoverPage"/>
                        </w:pPr>
                        <w:hyperlink r:id="rId32" w:history="1">
                          <w:r w:rsidRPr="00484CC4">
                            <w:t>deeca.vic.gov.au</w:t>
                          </w:r>
                        </w:hyperlink>
                      </w:p>
                    </w:txbxContent>
                  </v:textbox>
                </v:shape>
                <w10:wrap anchorx="page" anchory="page"/>
                <w10:anchorlock/>
              </v:group>
            </w:pict>
          </mc:Fallback>
        </mc:AlternateContent>
      </w:r>
    </w:p>
    <w:p w14:paraId="5692E9A5" w14:textId="4BFCE065" w:rsidR="00665916" w:rsidRDefault="00665916" w:rsidP="00E12A56">
      <w:pPr>
        <w:pStyle w:val="BodyText"/>
        <w:sectPr w:rsidR="00665916" w:rsidSect="008C06B8">
          <w:headerReference w:type="even" r:id="rId33"/>
          <w:footerReference w:type="even" r:id="rId34"/>
          <w:footerReference w:type="default" r:id="rId35"/>
          <w:footerReference w:type="first" r:id="rId36"/>
          <w:type w:val="continuous"/>
          <w:pgSz w:w="11907" w:h="16839" w:code="9"/>
          <w:pgMar w:top="737" w:right="851" w:bottom="1701" w:left="851" w:header="284" w:footer="284" w:gutter="0"/>
          <w:cols w:space="454"/>
          <w:noEndnote/>
          <w:titlePg/>
          <w:docGrid w:linePitch="360"/>
        </w:sectPr>
      </w:pPr>
    </w:p>
    <w:bookmarkEnd w:id="0"/>
    <w:p w14:paraId="6E2FD928" w14:textId="774053C3" w:rsidR="00DB3298" w:rsidRPr="00E12A56" w:rsidRDefault="002C64DE" w:rsidP="002C64DE">
      <w:pPr>
        <w:pStyle w:val="IntroFeatureText"/>
      </w:pPr>
      <w:r w:rsidRPr="00E12A56">
        <w:t xml:space="preserve">This document provides guidance on what is required </w:t>
      </w:r>
      <w:r w:rsidR="00DB3298" w:rsidRPr="00E12A56">
        <w:t xml:space="preserve">by the Department of Energy, Environment and Climate Action for </w:t>
      </w:r>
      <w:r w:rsidR="00F85D01">
        <w:t>s</w:t>
      </w:r>
      <w:r w:rsidR="00DB3298" w:rsidRPr="00E12A56">
        <w:t xml:space="preserve">outhern </w:t>
      </w:r>
      <w:r w:rsidR="00F85D01">
        <w:t>b</w:t>
      </w:r>
      <w:r w:rsidR="00DB3298" w:rsidRPr="00E12A56">
        <w:t xml:space="preserve">rown </w:t>
      </w:r>
      <w:r w:rsidR="00F85D01">
        <w:t>b</w:t>
      </w:r>
      <w:r w:rsidR="00DB3298" w:rsidRPr="00E12A56">
        <w:t xml:space="preserve">andicoot </w:t>
      </w:r>
      <w:r w:rsidR="00955E75">
        <w:t>c</w:t>
      </w:r>
      <w:r w:rsidR="00DB3298" w:rsidRPr="00E12A56">
        <w:t xml:space="preserve">onservation </w:t>
      </w:r>
      <w:r w:rsidR="00FF31AD" w:rsidRPr="00E12A56">
        <w:t xml:space="preserve">planning permit requirements </w:t>
      </w:r>
      <w:r w:rsidR="00DB3298" w:rsidRPr="00E12A56">
        <w:t xml:space="preserve">for any subdivisions and works within land identified as </w:t>
      </w:r>
      <w:r w:rsidR="00B30B2D">
        <w:t>s</w:t>
      </w:r>
      <w:r w:rsidR="00DB3298" w:rsidRPr="00E12A56">
        <w:t xml:space="preserve">outhern </w:t>
      </w:r>
      <w:r w:rsidR="00B30B2D">
        <w:t>b</w:t>
      </w:r>
      <w:r w:rsidR="00DB3298" w:rsidRPr="00E12A56">
        <w:t xml:space="preserve">rown </w:t>
      </w:r>
      <w:r w:rsidR="00B30B2D">
        <w:t>b</w:t>
      </w:r>
      <w:r w:rsidR="00DB3298" w:rsidRPr="00E12A56">
        <w:t xml:space="preserve">andicoot connectivity corridors in the Botanic Ridge Precinct Structure Plan. </w:t>
      </w:r>
    </w:p>
    <w:p w14:paraId="514EEA58" w14:textId="50BED344" w:rsidR="00C337ED" w:rsidRPr="008C06B8" w:rsidRDefault="00051CA1" w:rsidP="008C06B8">
      <w:pPr>
        <w:pStyle w:val="Heading2"/>
        <w:spacing w:before="0"/>
      </w:pPr>
      <w:r>
        <w:t>DEECA</w:t>
      </w:r>
      <w:r w:rsidR="00CD1A7E">
        <w:t xml:space="preserve"> </w:t>
      </w:r>
      <w:r w:rsidR="675D7A46">
        <w:t>r</w:t>
      </w:r>
      <w:r w:rsidR="00CD1A7E">
        <w:t>equirements</w:t>
      </w:r>
    </w:p>
    <w:p w14:paraId="336EDB70" w14:textId="23FB2AF1" w:rsidR="00215EB3" w:rsidRPr="00B9183A" w:rsidRDefault="00E35C49" w:rsidP="00C337ED">
      <w:r w:rsidRPr="00B9183A">
        <w:t xml:space="preserve">Under the Melbourne Strategic Assessment (MSA) Program </w:t>
      </w:r>
      <w:r w:rsidR="00C23CA2" w:rsidRPr="00B9183A">
        <w:t>landowners and developers</w:t>
      </w:r>
      <w:r w:rsidR="00602005" w:rsidRPr="00B9183A">
        <w:t xml:space="preserve"> </w:t>
      </w:r>
      <w:r w:rsidR="00E12625" w:rsidRPr="00B9183A">
        <w:t>who subdivide land containing ‘Southern Brown Bandicoot Connectivity</w:t>
      </w:r>
      <w:r w:rsidR="00033177" w:rsidRPr="00B9183A">
        <w:t>’ identified in the Botanic Ridge Precinct Structure Plan (PSP) must meet Department of Energy, Environment and Climate Action</w:t>
      </w:r>
      <w:r w:rsidR="007128C7" w:rsidRPr="00B9183A">
        <w:t xml:space="preserve"> (DEECA) </w:t>
      </w:r>
      <w:r w:rsidR="00AF4809">
        <w:t>s</w:t>
      </w:r>
      <w:r w:rsidR="007128C7" w:rsidRPr="00B9183A">
        <w:t xml:space="preserve">outhern </w:t>
      </w:r>
      <w:r w:rsidR="00AF4809">
        <w:t>b</w:t>
      </w:r>
      <w:r w:rsidR="007128C7" w:rsidRPr="00B9183A">
        <w:t xml:space="preserve">rown </w:t>
      </w:r>
      <w:r w:rsidR="00AF4809">
        <w:t>b</w:t>
      </w:r>
      <w:r w:rsidR="007128C7" w:rsidRPr="00B9183A">
        <w:t xml:space="preserve">andicoot conservation planning permit </w:t>
      </w:r>
      <w:r w:rsidR="00A93620" w:rsidRPr="00B9183A">
        <w:t xml:space="preserve">conditions. </w:t>
      </w:r>
    </w:p>
    <w:p w14:paraId="368C75B6" w14:textId="265F81A7" w:rsidR="00A93620" w:rsidRPr="00B9183A" w:rsidRDefault="00A93620" w:rsidP="00C337ED">
      <w:r w:rsidRPr="00B9183A">
        <w:t xml:space="preserve">In all cases, DEECA will require a </w:t>
      </w:r>
      <w:r w:rsidR="00632F3C" w:rsidRPr="00B9183A">
        <w:t xml:space="preserve">detailed </w:t>
      </w:r>
      <w:r w:rsidRPr="00B9183A">
        <w:t>Southern Brown Bandicoot Connectivity Landscape Plan (SBBCLP) and Detailed Design Drawings (DDDs) for Under</w:t>
      </w:r>
      <w:r w:rsidR="64556E18">
        <w:t>-</w:t>
      </w:r>
      <w:r w:rsidRPr="00B9183A">
        <w:t>Road Transit Infrastructure</w:t>
      </w:r>
      <w:r w:rsidR="00F54615" w:rsidRPr="00B9183A">
        <w:t xml:space="preserve"> </w:t>
      </w:r>
      <w:r w:rsidR="3A1723EF">
        <w:t xml:space="preserve">to </w:t>
      </w:r>
      <w:r w:rsidR="00F54615" w:rsidRPr="00B9183A">
        <w:t>be approved by the Secretary to DEECA.</w:t>
      </w:r>
    </w:p>
    <w:p w14:paraId="3E83B215" w14:textId="26BF191D" w:rsidR="00F54615" w:rsidRPr="00B9183A" w:rsidRDefault="00F54615" w:rsidP="00C337ED">
      <w:pPr>
        <w:rPr>
          <w:b/>
          <w:color w:val="201547" w:themeColor="text2"/>
        </w:rPr>
      </w:pPr>
      <w:r w:rsidRPr="2F792D65">
        <w:rPr>
          <w:b/>
          <w:color w:val="201547" w:themeColor="accent4"/>
        </w:rPr>
        <w:t xml:space="preserve">This document </w:t>
      </w:r>
      <w:r w:rsidR="00B90CC7" w:rsidRPr="2F792D65">
        <w:rPr>
          <w:b/>
          <w:color w:val="201547" w:themeColor="accent4"/>
        </w:rPr>
        <w:t xml:space="preserve">sets </w:t>
      </w:r>
      <w:r w:rsidR="000072B5">
        <w:rPr>
          <w:b/>
          <w:color w:val="201547" w:themeColor="accent4"/>
        </w:rPr>
        <w:t xml:space="preserve">out </w:t>
      </w:r>
      <w:r w:rsidR="00B90CC7" w:rsidRPr="2F792D65">
        <w:rPr>
          <w:b/>
          <w:color w:val="201547" w:themeColor="accent4"/>
        </w:rPr>
        <w:t xml:space="preserve">the standard that planners, developers and landowners must </w:t>
      </w:r>
      <w:r w:rsidR="000E755E">
        <w:rPr>
          <w:b/>
          <w:color w:val="201547" w:themeColor="accent4"/>
        </w:rPr>
        <w:t xml:space="preserve">address </w:t>
      </w:r>
      <w:r w:rsidR="001D2811">
        <w:rPr>
          <w:b/>
          <w:color w:val="201547" w:themeColor="accent4"/>
        </w:rPr>
        <w:t xml:space="preserve">for </w:t>
      </w:r>
      <w:r w:rsidR="00457FB6">
        <w:rPr>
          <w:b/>
          <w:color w:val="201547" w:themeColor="accent4"/>
        </w:rPr>
        <w:t>planning permit</w:t>
      </w:r>
      <w:r w:rsidR="006B4CAA" w:rsidRPr="2F792D65">
        <w:rPr>
          <w:b/>
          <w:color w:val="201547" w:themeColor="accent4"/>
        </w:rPr>
        <w:t xml:space="preserve"> </w:t>
      </w:r>
      <w:r w:rsidR="006B4CAA" w:rsidRPr="2F792D65">
        <w:rPr>
          <w:b/>
          <w:bCs/>
          <w:color w:val="201547" w:themeColor="accent4"/>
        </w:rPr>
        <w:t>condition</w:t>
      </w:r>
      <w:r w:rsidR="238C5CAA" w:rsidRPr="2F792D65">
        <w:rPr>
          <w:b/>
          <w:bCs/>
          <w:color w:val="201547" w:themeColor="accent4"/>
        </w:rPr>
        <w:t>s</w:t>
      </w:r>
      <w:r w:rsidR="006B4CAA" w:rsidRPr="2F792D65">
        <w:rPr>
          <w:b/>
          <w:color w:val="201547" w:themeColor="accent4"/>
        </w:rPr>
        <w:t xml:space="preserve"> </w:t>
      </w:r>
      <w:r w:rsidR="001D2811">
        <w:rPr>
          <w:b/>
          <w:color w:val="201547" w:themeColor="accent4"/>
        </w:rPr>
        <w:t xml:space="preserve">to </w:t>
      </w:r>
      <w:r w:rsidR="006B4CAA" w:rsidRPr="2F792D65">
        <w:rPr>
          <w:b/>
          <w:color w:val="201547" w:themeColor="accent4"/>
        </w:rPr>
        <w:t xml:space="preserve">ensure </w:t>
      </w:r>
      <w:r w:rsidR="00ED4F60" w:rsidRPr="2F792D65">
        <w:rPr>
          <w:b/>
          <w:color w:val="201547" w:themeColor="accent4"/>
        </w:rPr>
        <w:t xml:space="preserve">habitat connectivity for the </w:t>
      </w:r>
      <w:r w:rsidR="00EC315E">
        <w:rPr>
          <w:b/>
          <w:color w:val="201547" w:themeColor="accent4"/>
        </w:rPr>
        <w:t>s</w:t>
      </w:r>
      <w:r w:rsidR="00ED4F60" w:rsidRPr="2F792D65">
        <w:rPr>
          <w:b/>
          <w:color w:val="201547" w:themeColor="accent4"/>
        </w:rPr>
        <w:t xml:space="preserve">outhern </w:t>
      </w:r>
      <w:r w:rsidR="00EC315E">
        <w:rPr>
          <w:b/>
          <w:color w:val="201547" w:themeColor="accent4"/>
        </w:rPr>
        <w:t>b</w:t>
      </w:r>
      <w:r w:rsidR="00ED4F60" w:rsidRPr="2F792D65">
        <w:rPr>
          <w:b/>
          <w:color w:val="201547" w:themeColor="accent4"/>
        </w:rPr>
        <w:t xml:space="preserve">rown </w:t>
      </w:r>
      <w:r w:rsidR="00EC315E">
        <w:rPr>
          <w:b/>
          <w:color w:val="201547" w:themeColor="accent4"/>
        </w:rPr>
        <w:t>b</w:t>
      </w:r>
      <w:r w:rsidR="00ED4F60" w:rsidRPr="2F792D65">
        <w:rPr>
          <w:b/>
          <w:color w:val="201547" w:themeColor="accent4"/>
        </w:rPr>
        <w:t>andicoot in perpetuity.</w:t>
      </w:r>
    </w:p>
    <w:p w14:paraId="0373AE3D" w14:textId="48D26BD1" w:rsidR="000D7BB2" w:rsidRPr="00CF3EF0" w:rsidRDefault="000D7BB2" w:rsidP="00C337ED">
      <w:pPr>
        <w:rPr>
          <w:b/>
          <w:sz w:val="22"/>
          <w:szCs w:val="22"/>
        </w:rPr>
      </w:pPr>
    </w:p>
    <w:p w14:paraId="12B90CB0" w14:textId="0C92A9F0" w:rsidR="00B9183A" w:rsidRDefault="00B9183A" w:rsidP="00C337ED">
      <w:pPr>
        <w:rPr>
          <w:i/>
        </w:rPr>
      </w:pPr>
    </w:p>
    <w:p w14:paraId="47AE6BE4" w14:textId="2CCCC8AB" w:rsidR="0028101E" w:rsidRPr="00B9183A" w:rsidRDefault="000D7BB2" w:rsidP="00C337ED">
      <w:pPr>
        <w:rPr>
          <w:i/>
        </w:rPr>
      </w:pPr>
      <w:r w:rsidRPr="00B9183A">
        <w:rPr>
          <w:i/>
        </w:rPr>
        <w:t>Box 1. Key steps to meet the condition requirements.</w:t>
      </w:r>
      <w:r w:rsidR="00B9183A" w:rsidRPr="00B9183A">
        <w:rPr>
          <w:noProof/>
        </w:rPr>
        <mc:AlternateContent>
          <mc:Choice Requires="wps">
            <w:drawing>
              <wp:anchor distT="45720" distB="45720" distL="114300" distR="114300" simplePos="0" relativeHeight="251658258" behindDoc="0" locked="0" layoutInCell="1" allowOverlap="1" wp14:anchorId="0F0BD6DF" wp14:editId="4003BC2A">
                <wp:simplePos x="0" y="0"/>
                <wp:positionH relativeFrom="column">
                  <wp:align>left</wp:align>
                </wp:positionH>
                <wp:positionV relativeFrom="paragraph">
                  <wp:posOffset>252730</wp:posOffset>
                </wp:positionV>
                <wp:extent cx="3114675" cy="1404620"/>
                <wp:effectExtent l="0" t="0" r="28575" b="27305"/>
                <wp:wrapSquare wrapText="bothSides"/>
                <wp:docPr id="1628581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4620"/>
                        </a:xfrm>
                        <a:prstGeom prst="rect">
                          <a:avLst/>
                        </a:prstGeom>
                        <a:solidFill>
                          <a:schemeClr val="accent2"/>
                        </a:solidFill>
                        <a:ln>
                          <a:headEnd/>
                          <a:tailEnd/>
                        </a:ln>
                      </wps:spPr>
                      <wps:style>
                        <a:lnRef idx="2">
                          <a:schemeClr val="accent2"/>
                        </a:lnRef>
                        <a:fillRef idx="1">
                          <a:schemeClr val="lt1"/>
                        </a:fillRef>
                        <a:effectRef idx="0">
                          <a:schemeClr val="accent2"/>
                        </a:effectRef>
                        <a:fontRef idx="minor">
                          <a:schemeClr val="dk1"/>
                        </a:fontRef>
                      </wps:style>
                      <wps:txbx>
                        <w:txbxContent>
                          <w:p w14:paraId="799C5031" w14:textId="0FE62416" w:rsidR="0028101E" w:rsidRPr="0054108C" w:rsidRDefault="0028101E" w:rsidP="0028101E">
                            <w:pPr>
                              <w:rPr>
                                <w:b/>
                                <w:sz w:val="22"/>
                                <w:szCs w:val="22"/>
                              </w:rPr>
                            </w:pPr>
                            <w:r w:rsidRPr="0054108C">
                              <w:rPr>
                                <w:b/>
                                <w:sz w:val="22"/>
                                <w:szCs w:val="22"/>
                              </w:rPr>
                              <w:t>Key steps:</w:t>
                            </w:r>
                          </w:p>
                          <w:p w14:paraId="7CBD5F28" w14:textId="1C8296A5" w:rsidR="0028101E" w:rsidRPr="00B9183A" w:rsidRDefault="0028101E" w:rsidP="0028101E">
                            <w:pPr>
                              <w:pStyle w:val="ListParagraph"/>
                              <w:numPr>
                                <w:ilvl w:val="0"/>
                                <w:numId w:val="27"/>
                              </w:numPr>
                            </w:pPr>
                            <w:r w:rsidRPr="00B9183A">
                              <w:t>Create a SBBCLP that meets the standards set out in this document</w:t>
                            </w:r>
                            <w:r w:rsidR="00EC5EEF">
                              <w:t>.</w:t>
                            </w:r>
                          </w:p>
                          <w:p w14:paraId="07F88F60" w14:textId="6CFE4961" w:rsidR="0028101E" w:rsidRPr="00B9183A" w:rsidRDefault="0028101E" w:rsidP="0028101E">
                            <w:pPr>
                              <w:pStyle w:val="ListParagraph"/>
                              <w:numPr>
                                <w:ilvl w:val="0"/>
                                <w:numId w:val="27"/>
                              </w:numPr>
                            </w:pPr>
                            <w:r w:rsidRPr="00B9183A">
                              <w:t>Identify the locations of under</w:t>
                            </w:r>
                            <w:r w:rsidR="009C7F9A">
                              <w:t>-</w:t>
                            </w:r>
                            <w:r w:rsidRPr="00B9183A">
                              <w:t xml:space="preserve">road transit infrastructure using </w:t>
                            </w:r>
                            <w:r w:rsidR="00102B9B">
                              <w:t>P</w:t>
                            </w:r>
                            <w:r w:rsidRPr="00B9183A">
                              <w:t xml:space="preserve">lan 7 of the </w:t>
                            </w:r>
                            <w:hyperlink r:id="rId37" w:history="1">
                              <w:r w:rsidRPr="00823255">
                                <w:rPr>
                                  <w:rStyle w:val="Hyperlink"/>
                                </w:rPr>
                                <w:t>Botanic Ridge PSP</w:t>
                              </w:r>
                            </w:hyperlink>
                            <w:r w:rsidRPr="00B9183A">
                              <w:t>.</w:t>
                            </w:r>
                          </w:p>
                          <w:p w14:paraId="65A10381" w14:textId="0AFFF64F" w:rsidR="0028101E" w:rsidRPr="00B9183A" w:rsidRDefault="0028101E" w:rsidP="0028101E">
                            <w:pPr>
                              <w:pStyle w:val="ListParagraph"/>
                              <w:numPr>
                                <w:ilvl w:val="0"/>
                                <w:numId w:val="27"/>
                              </w:numPr>
                            </w:pPr>
                            <w:r w:rsidRPr="00B9183A">
                              <w:t>Submit SBBCLP and DDDs for review and approval by the Secretary of DEECA.</w:t>
                            </w:r>
                          </w:p>
                          <w:p w14:paraId="40CD5666" w14:textId="316310A8" w:rsidR="0028101E" w:rsidRPr="00B9183A" w:rsidRDefault="0028101E" w:rsidP="00CF3EF0">
                            <w:pPr>
                              <w:pStyle w:val="ListParagraph"/>
                              <w:numPr>
                                <w:ilvl w:val="0"/>
                                <w:numId w:val="27"/>
                              </w:numPr>
                            </w:pPr>
                            <w:r w:rsidRPr="00B9183A">
                              <w:t>Carry out approved works</w:t>
                            </w:r>
                            <w:r w:rsidR="00EC5EEF">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BD6DF" id="_x0000_s1031" type="#_x0000_t202" style="position:absolute;margin-left:0;margin-top:19.9pt;width:245.25pt;height:110.6pt;z-index:251658258;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" fillcolor="#cddc29 [3205]" strokecolor="#cddc29 [3205]" strokeweight="2pt">
                <v:textbox style="mso-fit-shape-to-text:t">
                  <w:txbxContent>
                    <w:p w14:paraId="799C5031" w14:textId="0FE62416" w:rsidR="0028101E" w:rsidRPr="0054108C" w:rsidRDefault="0028101E" w:rsidP="0028101E">
                      <w:pPr>
                        <w:rPr>
                          <w:b/>
                          <w:sz w:val="22"/>
                          <w:szCs w:val="22"/>
                        </w:rPr>
                      </w:pPr>
                      <w:r w:rsidRPr="0054108C">
                        <w:rPr>
                          <w:b/>
                          <w:sz w:val="22"/>
                          <w:szCs w:val="22"/>
                        </w:rPr>
                        <w:t>Key steps:</w:t>
                      </w:r>
                    </w:p>
                    <w:p w14:paraId="7CBD5F28" w14:textId="1C8296A5" w:rsidR="0028101E" w:rsidRPr="00B9183A" w:rsidRDefault="0028101E" w:rsidP="0028101E">
                      <w:pPr>
                        <w:pStyle w:val="ListParagraph"/>
                        <w:numPr>
                          <w:ilvl w:val="0"/>
                          <w:numId w:val="27"/>
                        </w:numPr>
                      </w:pPr>
                      <w:r w:rsidRPr="00B9183A">
                        <w:t>Create a SBBCLP that meets the standards set out in this document</w:t>
                      </w:r>
                      <w:r w:rsidR="00EC5EEF">
                        <w:t>.</w:t>
                      </w:r>
                    </w:p>
                    <w:p w14:paraId="07F88F60" w14:textId="6CFE4961" w:rsidR="0028101E" w:rsidRPr="00B9183A" w:rsidRDefault="0028101E" w:rsidP="0028101E">
                      <w:pPr>
                        <w:pStyle w:val="ListParagraph"/>
                        <w:numPr>
                          <w:ilvl w:val="0"/>
                          <w:numId w:val="27"/>
                        </w:numPr>
                      </w:pPr>
                      <w:r w:rsidRPr="00B9183A">
                        <w:t>Identify the locations of under</w:t>
                      </w:r>
                      <w:r w:rsidR="009C7F9A">
                        <w:t>-</w:t>
                      </w:r>
                      <w:r w:rsidRPr="00B9183A">
                        <w:t xml:space="preserve">road transit infrastructure using </w:t>
                      </w:r>
                      <w:r w:rsidR="00102B9B">
                        <w:t>P</w:t>
                      </w:r>
                      <w:r w:rsidRPr="00B9183A">
                        <w:t xml:space="preserve">lan 7 of the </w:t>
                      </w:r>
                      <w:hyperlink r:id="rId38" w:history="1">
                        <w:r w:rsidRPr="00823255">
                          <w:rPr>
                            <w:rStyle w:val="Hyperlink"/>
                          </w:rPr>
                          <w:t>Botanic Ridge PSP</w:t>
                        </w:r>
                      </w:hyperlink>
                      <w:r w:rsidRPr="00B9183A">
                        <w:t>.</w:t>
                      </w:r>
                    </w:p>
                    <w:p w14:paraId="65A10381" w14:textId="0AFFF64F" w:rsidR="0028101E" w:rsidRPr="00B9183A" w:rsidRDefault="0028101E" w:rsidP="0028101E">
                      <w:pPr>
                        <w:pStyle w:val="ListParagraph"/>
                        <w:numPr>
                          <w:ilvl w:val="0"/>
                          <w:numId w:val="27"/>
                        </w:numPr>
                      </w:pPr>
                      <w:r w:rsidRPr="00B9183A">
                        <w:t>Submit SBBCLP and DDDs for review and approval by the Secretary of DEECA.</w:t>
                      </w:r>
                    </w:p>
                    <w:p w14:paraId="40CD5666" w14:textId="316310A8" w:rsidR="0028101E" w:rsidRPr="00B9183A" w:rsidRDefault="0028101E" w:rsidP="00CF3EF0">
                      <w:pPr>
                        <w:pStyle w:val="ListParagraph"/>
                        <w:numPr>
                          <w:ilvl w:val="0"/>
                          <w:numId w:val="27"/>
                        </w:numPr>
                      </w:pPr>
                      <w:r w:rsidRPr="00B9183A">
                        <w:t>Carry out approved works</w:t>
                      </w:r>
                      <w:r w:rsidR="00EC5EEF">
                        <w:t>.</w:t>
                      </w:r>
                    </w:p>
                  </w:txbxContent>
                </v:textbox>
                <w10:wrap type="square"/>
              </v:shape>
            </w:pict>
          </mc:Fallback>
        </mc:AlternateContent>
      </w:r>
    </w:p>
    <w:p w14:paraId="65E6EF25" w14:textId="2E0F4E50" w:rsidR="002327C3" w:rsidRDefault="002327C3" w:rsidP="002327C3">
      <w:pPr>
        <w:pStyle w:val="Heading2"/>
      </w:pPr>
      <w:r>
        <w:t>Acknowledgement of Country</w:t>
      </w:r>
    </w:p>
    <w:p w14:paraId="680E9D84" w14:textId="2C61C09C" w:rsidR="00AC7EE5" w:rsidRPr="00AC7EE5" w:rsidRDefault="00AC7EE5" w:rsidP="00AC7EE5">
      <w:pPr>
        <w:pStyle w:val="BodyText"/>
      </w:pPr>
      <w:r w:rsidRPr="00AC7EE5">
        <w:t xml:space="preserve">DEECA acknowledges the Bunurong People as the Traditional Owners of the land and waters where the Southern Brown Bandicoot Program (SBB) is delivered. DEECA is committed to working in full partnership with Traditional Owners and Aboriginal Victorians in the spirit of </w:t>
      </w:r>
      <w:hyperlink r:id="rId39" w:history="1">
        <w:r w:rsidRPr="00AC7EE5">
          <w:rPr>
            <w:rStyle w:val="Hyperlink"/>
          </w:rPr>
          <w:t>self-determination</w:t>
        </w:r>
      </w:hyperlink>
      <w:r w:rsidRPr="00AC7EE5">
        <w:t>.</w:t>
      </w:r>
    </w:p>
    <w:p w14:paraId="51CF6BBB" w14:textId="17F60619" w:rsidR="00144139" w:rsidRDefault="00144139" w:rsidP="00144139">
      <w:pPr>
        <w:pStyle w:val="Heading2"/>
      </w:pPr>
      <w:r>
        <w:lastRenderedPageBreak/>
        <w:t>Background</w:t>
      </w:r>
    </w:p>
    <w:p w14:paraId="25544008" w14:textId="3CE9765C" w:rsidR="00B713EA" w:rsidRDefault="00641D8E" w:rsidP="00C337ED">
      <w:r w:rsidRPr="00B05D2F">
        <w:rPr>
          <w:b/>
          <w:bCs/>
          <w:noProof/>
        </w:rPr>
        <mc:AlternateContent>
          <mc:Choice Requires="wps">
            <w:drawing>
              <wp:anchor distT="45720" distB="45720" distL="114300" distR="114300" simplePos="0" relativeHeight="251658257" behindDoc="0" locked="0" layoutInCell="1" allowOverlap="1" wp14:anchorId="0D94AACB" wp14:editId="22B0ECF3">
                <wp:simplePos x="0" y="0"/>
                <wp:positionH relativeFrom="column">
                  <wp:posOffset>3317240</wp:posOffset>
                </wp:positionH>
                <wp:positionV relativeFrom="paragraph">
                  <wp:posOffset>75565</wp:posOffset>
                </wp:positionV>
                <wp:extent cx="324802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chemeClr val="accent2"/>
                        </a:solidFill>
                        <a:ln>
                          <a:headEnd/>
                          <a:tailEnd/>
                        </a:ln>
                      </wps:spPr>
                      <wps:style>
                        <a:lnRef idx="2">
                          <a:schemeClr val="accent2"/>
                        </a:lnRef>
                        <a:fillRef idx="1">
                          <a:schemeClr val="lt1"/>
                        </a:fillRef>
                        <a:effectRef idx="0">
                          <a:schemeClr val="accent2"/>
                        </a:effectRef>
                        <a:fontRef idx="minor">
                          <a:schemeClr val="dk1"/>
                        </a:fontRef>
                      </wps:style>
                      <wps:txbx>
                        <w:txbxContent>
                          <w:p w14:paraId="77380B99" w14:textId="7561CB33" w:rsidR="00B05D2F" w:rsidRPr="00CF3EF0" w:rsidRDefault="00B05D2F" w:rsidP="00B05D2F">
                            <w:pPr>
                              <w:pStyle w:val="Heading3"/>
                              <w:rPr>
                                <w:color w:val="auto"/>
                              </w:rPr>
                            </w:pPr>
                            <w:r w:rsidRPr="00CF3EF0">
                              <w:rPr>
                                <w:color w:val="auto"/>
                              </w:rPr>
                              <w:t>Southern Brown Bandicoot conservation – habitat creation</w:t>
                            </w:r>
                          </w:p>
                          <w:p w14:paraId="3C21D93B" w14:textId="77777777" w:rsidR="00B05D2F" w:rsidRPr="00164D10" w:rsidRDefault="00B05D2F" w:rsidP="00B05D2F">
                            <w:pPr>
                              <w:rPr>
                                <w:rFonts w:ascii="Arial" w:hAnsi="Arial" w:cs="Arial"/>
                              </w:rPr>
                            </w:pPr>
                            <w:r w:rsidRPr="00CF3EF0">
                              <w:rPr>
                                <w:rFonts w:ascii="Arial" w:hAnsi="Arial" w:cs="Arial"/>
                              </w:rPr>
                              <w:t xml:space="preserve">To meet this condition, the permit holder must create a </w:t>
                            </w:r>
                            <w:r w:rsidRPr="00164D10">
                              <w:rPr>
                                <w:rFonts w:ascii="Arial" w:hAnsi="Arial" w:cs="Arial"/>
                              </w:rPr>
                              <w:t>SBBCLP addressing the following:</w:t>
                            </w:r>
                          </w:p>
                          <w:p w14:paraId="79976E98" w14:textId="0F49BBA5" w:rsidR="00B05D2F" w:rsidRPr="00164D10" w:rsidRDefault="00B05D2F" w:rsidP="00B05D2F">
                            <w:pPr>
                              <w:pStyle w:val="ListParagraph"/>
                              <w:numPr>
                                <w:ilvl w:val="0"/>
                                <w:numId w:val="28"/>
                              </w:numPr>
                              <w:rPr>
                                <w:rFonts w:ascii="Arial" w:hAnsi="Arial" w:cs="Arial"/>
                              </w:rPr>
                            </w:pPr>
                            <w:r w:rsidRPr="00164D10">
                              <w:rPr>
                                <w:rFonts w:ascii="Arial" w:hAnsi="Arial" w:cs="Arial"/>
                              </w:rPr>
                              <w:t xml:space="preserve">Areas of habitat to be created and enhanced for </w:t>
                            </w:r>
                            <w:r w:rsidR="007E05D4" w:rsidRPr="00164D10">
                              <w:rPr>
                                <w:rFonts w:ascii="Arial" w:hAnsi="Arial" w:cs="Arial"/>
                              </w:rPr>
                              <w:t>s</w:t>
                            </w:r>
                            <w:r w:rsidRPr="00164D10">
                              <w:rPr>
                                <w:rFonts w:ascii="Arial" w:hAnsi="Arial" w:cs="Arial"/>
                              </w:rPr>
                              <w:t xml:space="preserve">outhern </w:t>
                            </w:r>
                            <w:r w:rsidR="007E05D4" w:rsidRPr="00164D10">
                              <w:rPr>
                                <w:rFonts w:ascii="Arial" w:hAnsi="Arial" w:cs="Arial"/>
                              </w:rPr>
                              <w:t>b</w:t>
                            </w:r>
                            <w:r w:rsidRPr="00164D10">
                              <w:rPr>
                                <w:rFonts w:ascii="Arial" w:hAnsi="Arial" w:cs="Arial"/>
                              </w:rPr>
                              <w:t xml:space="preserve">rown </w:t>
                            </w:r>
                            <w:r w:rsidR="007E05D4" w:rsidRPr="00164D10">
                              <w:rPr>
                                <w:rFonts w:ascii="Arial" w:hAnsi="Arial" w:cs="Arial"/>
                              </w:rPr>
                              <w:t>b</w:t>
                            </w:r>
                            <w:r w:rsidRPr="00164D10">
                              <w:rPr>
                                <w:rFonts w:ascii="Arial" w:hAnsi="Arial" w:cs="Arial"/>
                              </w:rPr>
                              <w:t>andicoot connectivity, including suitable plant species, landscape design and sensitive location of infrastructure.</w:t>
                            </w:r>
                          </w:p>
                          <w:p w14:paraId="417AA5F8" w14:textId="49957033" w:rsidR="00B05D2F" w:rsidRPr="00164D10" w:rsidRDefault="00B05D2F" w:rsidP="00B05D2F">
                            <w:pPr>
                              <w:pStyle w:val="ListParagraph"/>
                              <w:numPr>
                                <w:ilvl w:val="0"/>
                                <w:numId w:val="28"/>
                              </w:numPr>
                              <w:rPr>
                                <w:rFonts w:ascii="Arial" w:hAnsi="Arial" w:cs="Arial"/>
                              </w:rPr>
                            </w:pPr>
                            <w:r w:rsidRPr="00164D10">
                              <w:rPr>
                                <w:rFonts w:ascii="Arial" w:hAnsi="Arial" w:cs="Arial"/>
                              </w:rPr>
                              <w:t xml:space="preserve">Landscaping wholly within the relevant reserves shown </w:t>
                            </w:r>
                            <w:r w:rsidR="007A0563" w:rsidRPr="00164D10">
                              <w:rPr>
                                <w:rFonts w:ascii="Arial" w:hAnsi="Arial" w:cs="Arial"/>
                              </w:rPr>
                              <w:t>as</w:t>
                            </w:r>
                            <w:r w:rsidRPr="00164D10">
                              <w:rPr>
                                <w:rFonts w:ascii="Arial" w:hAnsi="Arial" w:cs="Arial"/>
                              </w:rPr>
                              <w:t xml:space="preserve"> ‘Southern Brown Bandicoot Connectivity’.</w:t>
                            </w:r>
                          </w:p>
                          <w:p w14:paraId="193DF28A" w14:textId="77777777" w:rsidR="00B05D2F" w:rsidRPr="00164D10" w:rsidRDefault="00B05D2F" w:rsidP="00B05D2F">
                            <w:pPr>
                              <w:pStyle w:val="ListParagraph"/>
                              <w:numPr>
                                <w:ilvl w:val="0"/>
                                <w:numId w:val="28"/>
                              </w:numPr>
                              <w:rPr>
                                <w:rFonts w:ascii="Arial" w:hAnsi="Arial" w:cs="Arial"/>
                              </w:rPr>
                            </w:pPr>
                            <w:r w:rsidRPr="00164D10">
                              <w:rPr>
                                <w:rFonts w:ascii="Arial" w:hAnsi="Arial" w:cs="Arial"/>
                              </w:rPr>
                              <w:t>How the primary and other functions of the relevant reserve are to be maintained to the satisfaction of the public land manager.</w:t>
                            </w:r>
                          </w:p>
                          <w:p w14:paraId="788E4AA2" w14:textId="77777777" w:rsidR="00B05D2F" w:rsidRPr="00164D10" w:rsidRDefault="00B05D2F" w:rsidP="00B05D2F">
                            <w:pPr>
                              <w:pStyle w:val="ListParagraph"/>
                              <w:numPr>
                                <w:ilvl w:val="0"/>
                                <w:numId w:val="28"/>
                              </w:numPr>
                              <w:rPr>
                                <w:rFonts w:ascii="Arial" w:hAnsi="Arial" w:cs="Arial"/>
                              </w:rPr>
                            </w:pPr>
                            <w:r w:rsidRPr="00164D10">
                              <w:rPr>
                                <w:rFonts w:ascii="Arial" w:hAnsi="Arial" w:cs="Arial"/>
                              </w:rPr>
                              <w:t>Any relevant pedestrian, bicycle or vehicle connectivity.</w:t>
                            </w:r>
                          </w:p>
                          <w:p w14:paraId="05D21307" w14:textId="77777777" w:rsidR="00B05D2F" w:rsidRPr="00164D10" w:rsidRDefault="00B05D2F" w:rsidP="00B05D2F">
                            <w:pPr>
                              <w:pStyle w:val="ListParagraph"/>
                              <w:numPr>
                                <w:ilvl w:val="0"/>
                                <w:numId w:val="28"/>
                              </w:numPr>
                              <w:rPr>
                                <w:rFonts w:ascii="Arial" w:hAnsi="Arial" w:cs="Arial"/>
                              </w:rPr>
                            </w:pPr>
                            <w:r w:rsidRPr="00164D10">
                              <w:rPr>
                                <w:rFonts w:ascii="Arial" w:hAnsi="Arial" w:cs="Arial"/>
                              </w:rPr>
                              <w:t>Integration with existing or planned landscaping on adjacent properties or anticipated potential habitat development on adjacent properties.</w:t>
                            </w:r>
                          </w:p>
                          <w:p w14:paraId="0FB41F23" w14:textId="2D3606DA" w:rsidR="00B05D2F" w:rsidRPr="006F37E4" w:rsidRDefault="00B05D2F" w:rsidP="006F37E4">
                            <w:pPr>
                              <w:pStyle w:val="ListParagraph"/>
                              <w:numPr>
                                <w:ilvl w:val="0"/>
                                <w:numId w:val="28"/>
                              </w:numPr>
                              <w:rPr>
                                <w:rFonts w:ascii="Arial" w:hAnsi="Arial" w:cs="Arial"/>
                              </w:rPr>
                            </w:pPr>
                            <w:r w:rsidRPr="00CF3EF0">
                              <w:rPr>
                                <w:rFonts w:ascii="Arial" w:hAnsi="Arial" w:cs="Arial"/>
                              </w:rPr>
                              <w:t>Landscape works that do not result in an increased bushfire threat for adjacent land use and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4AACB" id="_x0000_s1032" type="#_x0000_t202" style="position:absolute;margin-left:261.2pt;margin-top:5.95pt;width:255.75pt;height:110.6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" fillcolor="#cddc29 [3205]" strokecolor="#cddc29 [3205]" strokeweight="2pt">
                <v:textbox style="mso-fit-shape-to-text:t">
                  <w:txbxContent>
                    <w:p w14:paraId="77380B99" w14:textId="7561CB33" w:rsidR="00B05D2F" w:rsidRPr="00CF3EF0" w:rsidRDefault="00B05D2F" w:rsidP="00B05D2F">
                      <w:pPr>
                        <w:pStyle w:val="Heading3"/>
                        <w:rPr>
                          <w:color w:val="auto"/>
                        </w:rPr>
                      </w:pPr>
                      <w:r w:rsidRPr="00CF3EF0">
                        <w:rPr>
                          <w:color w:val="auto"/>
                        </w:rPr>
                        <w:t>Southern Brown Bandicoot conservation – habitat creation</w:t>
                      </w:r>
                    </w:p>
                    <w:p w14:paraId="3C21D93B" w14:textId="77777777" w:rsidR="00B05D2F" w:rsidRPr="00164D10" w:rsidRDefault="00B05D2F" w:rsidP="00B05D2F">
                      <w:pPr>
                        <w:rPr>
                          <w:rFonts w:ascii="Arial" w:hAnsi="Arial" w:cs="Arial"/>
                        </w:rPr>
                      </w:pPr>
                      <w:r w:rsidRPr="00CF3EF0">
                        <w:rPr>
                          <w:rFonts w:ascii="Arial" w:hAnsi="Arial" w:cs="Arial"/>
                        </w:rPr>
                        <w:t xml:space="preserve">To meet this condition, the permit holder must create a </w:t>
                      </w:r>
                      <w:r w:rsidRPr="00164D10">
                        <w:rPr>
                          <w:rFonts w:ascii="Arial" w:hAnsi="Arial" w:cs="Arial"/>
                        </w:rPr>
                        <w:t>SBBCLP addressing the following:</w:t>
                      </w:r>
                    </w:p>
                    <w:p w14:paraId="79976E98" w14:textId="0F49BBA5" w:rsidR="00B05D2F" w:rsidRPr="00164D10" w:rsidRDefault="00B05D2F" w:rsidP="00B05D2F">
                      <w:pPr>
                        <w:pStyle w:val="ListParagraph"/>
                        <w:numPr>
                          <w:ilvl w:val="0"/>
                          <w:numId w:val="28"/>
                        </w:numPr>
                        <w:rPr>
                          <w:rFonts w:ascii="Arial" w:hAnsi="Arial" w:cs="Arial"/>
                        </w:rPr>
                      </w:pPr>
                      <w:r w:rsidRPr="00164D10">
                        <w:rPr>
                          <w:rFonts w:ascii="Arial" w:hAnsi="Arial" w:cs="Arial"/>
                        </w:rPr>
                        <w:t xml:space="preserve">Areas of habitat to be created and enhanced for </w:t>
                      </w:r>
                      <w:r w:rsidR="007E05D4" w:rsidRPr="00164D10">
                        <w:rPr>
                          <w:rFonts w:ascii="Arial" w:hAnsi="Arial" w:cs="Arial"/>
                        </w:rPr>
                        <w:t>s</w:t>
                      </w:r>
                      <w:r w:rsidRPr="00164D10">
                        <w:rPr>
                          <w:rFonts w:ascii="Arial" w:hAnsi="Arial" w:cs="Arial"/>
                        </w:rPr>
                        <w:t xml:space="preserve">outhern </w:t>
                      </w:r>
                      <w:r w:rsidR="007E05D4" w:rsidRPr="00164D10">
                        <w:rPr>
                          <w:rFonts w:ascii="Arial" w:hAnsi="Arial" w:cs="Arial"/>
                        </w:rPr>
                        <w:t>b</w:t>
                      </w:r>
                      <w:r w:rsidRPr="00164D10">
                        <w:rPr>
                          <w:rFonts w:ascii="Arial" w:hAnsi="Arial" w:cs="Arial"/>
                        </w:rPr>
                        <w:t xml:space="preserve">rown </w:t>
                      </w:r>
                      <w:r w:rsidR="007E05D4" w:rsidRPr="00164D10">
                        <w:rPr>
                          <w:rFonts w:ascii="Arial" w:hAnsi="Arial" w:cs="Arial"/>
                        </w:rPr>
                        <w:t>b</w:t>
                      </w:r>
                      <w:r w:rsidRPr="00164D10">
                        <w:rPr>
                          <w:rFonts w:ascii="Arial" w:hAnsi="Arial" w:cs="Arial"/>
                        </w:rPr>
                        <w:t>andicoot connectivity, including suitable plant species, landscape design and sensitive location of infrastructure.</w:t>
                      </w:r>
                    </w:p>
                    <w:p w14:paraId="417AA5F8" w14:textId="49957033" w:rsidR="00B05D2F" w:rsidRPr="00164D10" w:rsidRDefault="00B05D2F" w:rsidP="00B05D2F">
                      <w:pPr>
                        <w:pStyle w:val="ListParagraph"/>
                        <w:numPr>
                          <w:ilvl w:val="0"/>
                          <w:numId w:val="28"/>
                        </w:numPr>
                        <w:rPr>
                          <w:rFonts w:ascii="Arial" w:hAnsi="Arial" w:cs="Arial"/>
                        </w:rPr>
                      </w:pPr>
                      <w:r w:rsidRPr="00164D10">
                        <w:rPr>
                          <w:rFonts w:ascii="Arial" w:hAnsi="Arial" w:cs="Arial"/>
                        </w:rPr>
                        <w:t xml:space="preserve">Landscaping wholly within the relevant reserves shown </w:t>
                      </w:r>
                      <w:r w:rsidR="007A0563" w:rsidRPr="00164D10">
                        <w:rPr>
                          <w:rFonts w:ascii="Arial" w:hAnsi="Arial" w:cs="Arial"/>
                        </w:rPr>
                        <w:t>as</w:t>
                      </w:r>
                      <w:r w:rsidRPr="00164D10">
                        <w:rPr>
                          <w:rFonts w:ascii="Arial" w:hAnsi="Arial" w:cs="Arial"/>
                        </w:rPr>
                        <w:t xml:space="preserve"> ‘Southern Brown Bandicoot Connectivity’.</w:t>
                      </w:r>
                    </w:p>
                    <w:p w14:paraId="193DF28A" w14:textId="77777777" w:rsidR="00B05D2F" w:rsidRPr="00164D10" w:rsidRDefault="00B05D2F" w:rsidP="00B05D2F">
                      <w:pPr>
                        <w:pStyle w:val="ListParagraph"/>
                        <w:numPr>
                          <w:ilvl w:val="0"/>
                          <w:numId w:val="28"/>
                        </w:numPr>
                        <w:rPr>
                          <w:rFonts w:ascii="Arial" w:hAnsi="Arial" w:cs="Arial"/>
                        </w:rPr>
                      </w:pPr>
                      <w:r w:rsidRPr="00164D10">
                        <w:rPr>
                          <w:rFonts w:ascii="Arial" w:hAnsi="Arial" w:cs="Arial"/>
                        </w:rPr>
                        <w:t>How the primary and other functions of the relevant reserve are to be maintained to the satisfaction of the public land manager.</w:t>
                      </w:r>
                    </w:p>
                    <w:p w14:paraId="788E4AA2" w14:textId="77777777" w:rsidR="00B05D2F" w:rsidRPr="00164D10" w:rsidRDefault="00B05D2F" w:rsidP="00B05D2F">
                      <w:pPr>
                        <w:pStyle w:val="ListParagraph"/>
                        <w:numPr>
                          <w:ilvl w:val="0"/>
                          <w:numId w:val="28"/>
                        </w:numPr>
                        <w:rPr>
                          <w:rFonts w:ascii="Arial" w:hAnsi="Arial" w:cs="Arial"/>
                        </w:rPr>
                      </w:pPr>
                      <w:r w:rsidRPr="00164D10">
                        <w:rPr>
                          <w:rFonts w:ascii="Arial" w:hAnsi="Arial" w:cs="Arial"/>
                        </w:rPr>
                        <w:t>Any relevant pedestrian, bicycle or vehicle connectivity.</w:t>
                      </w:r>
                    </w:p>
                    <w:p w14:paraId="05D21307" w14:textId="77777777" w:rsidR="00B05D2F" w:rsidRPr="00164D10" w:rsidRDefault="00B05D2F" w:rsidP="00B05D2F">
                      <w:pPr>
                        <w:pStyle w:val="ListParagraph"/>
                        <w:numPr>
                          <w:ilvl w:val="0"/>
                          <w:numId w:val="28"/>
                        </w:numPr>
                        <w:rPr>
                          <w:rFonts w:ascii="Arial" w:hAnsi="Arial" w:cs="Arial"/>
                        </w:rPr>
                      </w:pPr>
                      <w:r w:rsidRPr="00164D10">
                        <w:rPr>
                          <w:rFonts w:ascii="Arial" w:hAnsi="Arial" w:cs="Arial"/>
                        </w:rPr>
                        <w:t>Integration with existing or planned landscaping on adjacent properties or anticipated potential habitat development on adjacent properties.</w:t>
                      </w:r>
                    </w:p>
                    <w:p w14:paraId="0FB41F23" w14:textId="2D3606DA" w:rsidR="00B05D2F" w:rsidRPr="006F37E4" w:rsidRDefault="00B05D2F" w:rsidP="006F37E4">
                      <w:pPr>
                        <w:pStyle w:val="ListParagraph"/>
                        <w:numPr>
                          <w:ilvl w:val="0"/>
                          <w:numId w:val="28"/>
                        </w:numPr>
                        <w:rPr>
                          <w:rFonts w:ascii="Arial" w:hAnsi="Arial" w:cs="Arial"/>
                        </w:rPr>
                      </w:pPr>
                      <w:r w:rsidRPr="00CF3EF0">
                        <w:rPr>
                          <w:rFonts w:ascii="Arial" w:hAnsi="Arial" w:cs="Arial"/>
                        </w:rPr>
                        <w:t>Landscape works that do not result in an increased bushfire threat for adjacent land use and development.</w:t>
                      </w:r>
                    </w:p>
                  </w:txbxContent>
                </v:textbox>
                <w10:wrap type="square"/>
              </v:shape>
            </w:pict>
          </mc:Fallback>
        </mc:AlternateContent>
      </w:r>
      <w:r w:rsidR="00B713EA" w:rsidRPr="00B713EA">
        <w:t xml:space="preserve">Connectivity of populations is vital to the persistence of </w:t>
      </w:r>
      <w:r w:rsidR="00633039">
        <w:t>s</w:t>
      </w:r>
      <w:r w:rsidR="00B713EA" w:rsidRPr="00B713EA">
        <w:t xml:space="preserve">outhern </w:t>
      </w:r>
      <w:r w:rsidR="00633039">
        <w:t>b</w:t>
      </w:r>
      <w:r w:rsidR="00B713EA" w:rsidRPr="00B713EA">
        <w:t xml:space="preserve">rown </w:t>
      </w:r>
      <w:r w:rsidR="00633039">
        <w:t>b</w:t>
      </w:r>
      <w:r w:rsidR="00B713EA" w:rsidRPr="00B713EA">
        <w:t>andicoot</w:t>
      </w:r>
      <w:r w:rsidR="0037779E">
        <w:t xml:space="preserve"> (bandicoot)</w:t>
      </w:r>
      <w:r w:rsidR="00B713EA" w:rsidRPr="00B713EA">
        <w:t>, as it allows individuals to move through the landscape more easily</w:t>
      </w:r>
      <w:r w:rsidR="00CB6B3D">
        <w:t>,</w:t>
      </w:r>
      <w:r w:rsidR="00B713EA" w:rsidRPr="00B713EA">
        <w:t xml:space="preserve"> providing for the exchange of individuals and genes between populations. Movement of individuals between connected populations and re-colonisation of unoccupied habitat can reduce the risk of population decline or extinction.</w:t>
      </w:r>
      <w:r w:rsidR="00366FB1" w:rsidRPr="00366FB1">
        <w:rPr>
          <w:rFonts w:ascii="Arial" w:hAnsi="Arial" w:cs="Arial"/>
          <w:color w:val="363534"/>
          <w:sz w:val="18"/>
          <w:szCs w:val="18"/>
          <w:shd w:val="clear" w:color="auto" w:fill="FFFFFF"/>
        </w:rPr>
        <w:t xml:space="preserve"> </w:t>
      </w:r>
      <w:r w:rsidR="00366FB1" w:rsidRPr="00366FB1">
        <w:t xml:space="preserve">The connectivity of </w:t>
      </w:r>
      <w:r w:rsidR="00795344">
        <w:t>bandicoot</w:t>
      </w:r>
      <w:r w:rsidR="00366FB1" w:rsidRPr="00366FB1">
        <w:t xml:space="preserve"> populations within and adjacent to Melbourne’s growth areas is a key outcome to be achieved under the</w:t>
      </w:r>
      <w:r w:rsidR="00584058">
        <w:t xml:space="preserve"> Melbourne Strategic Assessment </w:t>
      </w:r>
      <w:r w:rsidR="007441C6">
        <w:t xml:space="preserve">(MSA) </w:t>
      </w:r>
      <w:r w:rsidR="004D79BD">
        <w:t>P</w:t>
      </w:r>
      <w:r w:rsidR="00366FB1" w:rsidRPr="00366FB1">
        <w:t>rogram.</w:t>
      </w:r>
      <w:r w:rsidR="00A378D5">
        <w:t xml:space="preserve"> </w:t>
      </w:r>
      <w:r w:rsidR="00CD1B2A">
        <w:t>T</w:t>
      </w:r>
      <w:r w:rsidR="00CD1B2A" w:rsidRPr="002C6D9E">
        <w:t xml:space="preserve">he </w:t>
      </w:r>
      <w:r w:rsidR="00584058">
        <w:t>objective</w:t>
      </w:r>
      <w:r w:rsidR="00CD1B2A" w:rsidRPr="002C6D9E">
        <w:t xml:space="preserve"> of habitat connectivity corridors is to enable movement of </w:t>
      </w:r>
      <w:r w:rsidR="00CD1B2A">
        <w:t>bandicoots</w:t>
      </w:r>
      <w:r w:rsidR="00CD1B2A" w:rsidRPr="002C6D9E">
        <w:t xml:space="preserve"> from </w:t>
      </w:r>
      <w:r w:rsidR="00A63003">
        <w:t>Cranbourne Gardens (</w:t>
      </w:r>
      <w:r w:rsidR="00CD1B2A">
        <w:t>Royal Botanic Gardens Cranbourne</w:t>
      </w:r>
      <w:r w:rsidR="00A63003">
        <w:t>)</w:t>
      </w:r>
      <w:r w:rsidR="00CD1B2A">
        <w:t xml:space="preserve"> </w:t>
      </w:r>
      <w:r w:rsidR="00CD1B2A" w:rsidRPr="002C6D9E">
        <w:t>into neighbouring suburbs</w:t>
      </w:r>
      <w:r w:rsidR="00CD1B2A">
        <w:t>.</w:t>
      </w:r>
    </w:p>
    <w:p w14:paraId="7D2ABC7E" w14:textId="57445DD4" w:rsidR="00DB3298" w:rsidRDefault="00FF31AD" w:rsidP="00C337ED">
      <w:r>
        <w:t>The purpose of a SBBCLP is to set ou</w:t>
      </w:r>
      <w:r w:rsidR="00257472">
        <w:t>t</w:t>
      </w:r>
      <w:r>
        <w:t xml:space="preserve"> how habitat vegetation for </w:t>
      </w:r>
      <w:r w:rsidR="00795344">
        <w:t>b</w:t>
      </w:r>
      <w:r>
        <w:t>andicoot will be established</w:t>
      </w:r>
      <w:r w:rsidR="00644E0D">
        <w:t xml:space="preserve"> and</w:t>
      </w:r>
      <w:r>
        <w:t xml:space="preserve"> maintained </w:t>
      </w:r>
      <w:r w:rsidR="009233BC">
        <w:t>consistent with the conservation objectives for the species under the</w:t>
      </w:r>
      <w:r w:rsidR="00584058">
        <w:t xml:space="preserve"> MSA </w:t>
      </w:r>
      <w:r w:rsidR="00CE1A14">
        <w:t>P</w:t>
      </w:r>
      <w:r w:rsidR="00584058">
        <w:t>rogram</w:t>
      </w:r>
      <w:r w:rsidR="009233BC">
        <w:t xml:space="preserve">. </w:t>
      </w:r>
    </w:p>
    <w:p w14:paraId="2D22B4D4" w14:textId="25C5418E" w:rsidR="00A7528D" w:rsidRDefault="00641D8E" w:rsidP="00C337ED">
      <w:r>
        <w:rPr>
          <w:noProof/>
        </w:rPr>
        <mc:AlternateContent>
          <mc:Choice Requires="wps">
            <w:drawing>
              <wp:anchor distT="45720" distB="45720" distL="114300" distR="114300" simplePos="0" relativeHeight="251658259" behindDoc="0" locked="0" layoutInCell="1" allowOverlap="1" wp14:anchorId="0C933FA7" wp14:editId="2BEE8105">
                <wp:simplePos x="0" y="0"/>
                <wp:positionH relativeFrom="margin">
                  <wp:posOffset>3326765</wp:posOffset>
                </wp:positionH>
                <wp:positionV relativeFrom="paragraph">
                  <wp:posOffset>1247140</wp:posOffset>
                </wp:positionV>
                <wp:extent cx="3267075" cy="1404620"/>
                <wp:effectExtent l="0" t="0" r="28575" b="19050"/>
                <wp:wrapSquare wrapText="bothSides"/>
                <wp:docPr id="1627134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404620"/>
                        </a:xfrm>
                        <a:prstGeom prst="rect">
                          <a:avLst/>
                        </a:prstGeom>
                        <a:solidFill>
                          <a:schemeClr val="accent2"/>
                        </a:solidFill>
                        <a:ln>
                          <a:headEnd/>
                          <a:tailEnd/>
                        </a:ln>
                      </wps:spPr>
                      <wps:style>
                        <a:lnRef idx="2">
                          <a:schemeClr val="accent2"/>
                        </a:lnRef>
                        <a:fillRef idx="1">
                          <a:schemeClr val="lt1"/>
                        </a:fillRef>
                        <a:effectRef idx="0">
                          <a:schemeClr val="accent2"/>
                        </a:effectRef>
                        <a:fontRef idx="minor">
                          <a:schemeClr val="dk1"/>
                        </a:fontRef>
                      </wps:style>
                      <wps:txbx>
                        <w:txbxContent>
                          <w:p w14:paraId="22218F94" w14:textId="54A5C75F" w:rsidR="00681D60" w:rsidRDefault="00681D60" w:rsidP="00681D60">
                            <w:pPr>
                              <w:pStyle w:val="Heading3"/>
                            </w:pPr>
                            <w:r>
                              <w:t>Southern Brown Bandicoot conservation – safe passage under roads</w:t>
                            </w:r>
                          </w:p>
                          <w:p w14:paraId="1D466B24" w14:textId="4A609514" w:rsidR="004276CB" w:rsidRDefault="00681D60" w:rsidP="00681D60">
                            <w:pPr>
                              <w:pStyle w:val="BodyText"/>
                            </w:pPr>
                            <w:r>
                              <w:t>To meet this condition, the permit holder is required to</w:t>
                            </w:r>
                            <w:r w:rsidR="004276CB">
                              <w:t>:</w:t>
                            </w:r>
                          </w:p>
                          <w:p w14:paraId="2B23C9EE" w14:textId="2C1B2897" w:rsidR="004276CB" w:rsidRDefault="004276CB" w:rsidP="00681D60">
                            <w:pPr>
                              <w:pStyle w:val="BodyText"/>
                              <w:numPr>
                                <w:ilvl w:val="0"/>
                                <w:numId w:val="32"/>
                              </w:numPr>
                            </w:pPr>
                            <w:r>
                              <w:t>I</w:t>
                            </w:r>
                            <w:r w:rsidR="00681D60">
                              <w:t xml:space="preserve">mplement under-road transit infrastructure where roads cross Southern Brown Bandicoot Connectivity Corridors, including those shown on </w:t>
                            </w:r>
                            <w:hyperlink r:id="rId40" w:history="1">
                              <w:r w:rsidR="00681D60" w:rsidRPr="00823255">
                                <w:rPr>
                                  <w:rStyle w:val="Hyperlink"/>
                                </w:rPr>
                                <w:t>Plan 7 of the Botanic Ridge PSP</w:t>
                              </w:r>
                            </w:hyperlink>
                            <w:r w:rsidR="00681D60">
                              <w:t>.</w:t>
                            </w:r>
                          </w:p>
                          <w:p w14:paraId="2B558407" w14:textId="1775A134" w:rsidR="00681D60" w:rsidRDefault="00A97EA3" w:rsidP="00681D60">
                            <w:pPr>
                              <w:pStyle w:val="BodyText"/>
                              <w:numPr>
                                <w:ilvl w:val="0"/>
                                <w:numId w:val="32"/>
                              </w:numPr>
                            </w:pPr>
                            <w:r>
                              <w:t>Submit</w:t>
                            </w:r>
                            <w:r w:rsidR="00E178DB">
                              <w:t xml:space="preserve"> d</w:t>
                            </w:r>
                            <w:r w:rsidR="00681D60">
                              <w:t xml:space="preserve">etailed design drawings for this infrastructure </w:t>
                            </w:r>
                            <w:r>
                              <w:t>for</w:t>
                            </w:r>
                            <w:r w:rsidR="00681D60">
                              <w:t xml:space="preserve"> approv</w:t>
                            </w:r>
                            <w:r>
                              <w:t>al</w:t>
                            </w:r>
                            <w:r w:rsidR="00681D60">
                              <w:t xml:space="preserve"> by the Secretary to DEECA.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933FA7" id="_x0000_s1033" type="#_x0000_t202" style="position:absolute;margin-left:261.95pt;margin-top:98.2pt;width:257.25pt;height:110.6pt;z-index:25165825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" fillcolor="#cddc29 [3205]" strokecolor="#cddc29 [3205]" strokeweight="2pt">
                <v:textbox style="mso-fit-shape-to-text:t">
                  <w:txbxContent>
                    <w:p w14:paraId="22218F94" w14:textId="54A5C75F" w:rsidR="00681D60" w:rsidRDefault="00681D60" w:rsidP="00681D60">
                      <w:pPr>
                        <w:pStyle w:val="Heading3"/>
                      </w:pPr>
                      <w:r>
                        <w:t>Southern Brown Bandicoot conservation – safe passage under roads</w:t>
                      </w:r>
                    </w:p>
                    <w:p w14:paraId="1D466B24" w14:textId="4A609514" w:rsidR="004276CB" w:rsidRDefault="00681D60" w:rsidP="00681D60">
                      <w:pPr>
                        <w:pStyle w:val="BodyText"/>
                      </w:pPr>
                      <w:r>
                        <w:t>To meet this condition, the permit holder is required to</w:t>
                      </w:r>
                      <w:r w:rsidR="004276CB">
                        <w:t>:</w:t>
                      </w:r>
                    </w:p>
                    <w:p w14:paraId="2B23C9EE" w14:textId="2C1B2897" w:rsidR="004276CB" w:rsidRDefault="004276CB" w:rsidP="00681D60">
                      <w:pPr>
                        <w:pStyle w:val="BodyText"/>
                        <w:numPr>
                          <w:ilvl w:val="0"/>
                          <w:numId w:val="32"/>
                        </w:numPr>
                      </w:pPr>
                      <w:r>
                        <w:t>I</w:t>
                      </w:r>
                      <w:r w:rsidR="00681D60">
                        <w:t xml:space="preserve">mplement under-road transit infrastructure where roads cross Southern Brown Bandicoot Connectivity Corridors, including those shown on </w:t>
                      </w:r>
                      <w:hyperlink r:id="rId41" w:history="1">
                        <w:r w:rsidR="00681D60" w:rsidRPr="00823255">
                          <w:rPr>
                            <w:rStyle w:val="Hyperlink"/>
                          </w:rPr>
                          <w:t>Plan 7 of the Botanic Ridge PSP</w:t>
                        </w:r>
                      </w:hyperlink>
                      <w:r w:rsidR="00681D60">
                        <w:t>.</w:t>
                      </w:r>
                    </w:p>
                    <w:p w14:paraId="2B558407" w14:textId="1775A134" w:rsidR="00681D60" w:rsidRDefault="00A97EA3" w:rsidP="00681D60">
                      <w:pPr>
                        <w:pStyle w:val="BodyText"/>
                        <w:numPr>
                          <w:ilvl w:val="0"/>
                          <w:numId w:val="32"/>
                        </w:numPr>
                      </w:pPr>
                      <w:r>
                        <w:t>Submit</w:t>
                      </w:r>
                      <w:r w:rsidR="00E178DB">
                        <w:t xml:space="preserve"> d</w:t>
                      </w:r>
                      <w:r w:rsidR="00681D60">
                        <w:t xml:space="preserve">etailed design drawings for this infrastructure </w:t>
                      </w:r>
                      <w:r>
                        <w:t>for</w:t>
                      </w:r>
                      <w:r w:rsidR="00681D60">
                        <w:t xml:space="preserve"> approv</w:t>
                      </w:r>
                      <w:r>
                        <w:t>al</w:t>
                      </w:r>
                      <w:r w:rsidR="00681D60">
                        <w:t xml:space="preserve"> by the Secretary to DEECA.</w:t>
                      </w:r>
                    </w:p>
                  </w:txbxContent>
                </v:textbox>
                <w10:wrap type="square" anchorx="margin"/>
              </v:shape>
            </w:pict>
          </mc:Fallback>
        </mc:AlternateContent>
      </w:r>
      <w:r w:rsidR="00A7528D" w:rsidRPr="00A7528D">
        <w:t xml:space="preserve">The creation and enhancement of </w:t>
      </w:r>
      <w:r w:rsidR="0006129B">
        <w:t>bandicoot</w:t>
      </w:r>
      <w:r w:rsidR="00A7528D" w:rsidRPr="00A7528D">
        <w:t xml:space="preserve"> habitat in each corridor will be undertaken to ensure the existing primary use of the land is not impacted</w:t>
      </w:r>
      <w:r w:rsidR="00B3160B">
        <w:t>.</w:t>
      </w:r>
      <w:r w:rsidR="00A7528D" w:rsidRPr="00A7528D">
        <w:t xml:space="preserve"> The landscape design and revegetation of each connectivity reserve will ensure that fire risk is managed to ensure no increased risk to adjacent residential areas. The landscape and revegetation design of each corridor must be consistent with the objectives of open space and natural systems, </w:t>
      </w:r>
      <w:r w:rsidR="00A7528D" w:rsidRPr="00E43EAA">
        <w:rPr>
          <w:color w:val="232222" w:themeColor="text1"/>
        </w:rPr>
        <w:t xml:space="preserve">as outlined in the </w:t>
      </w:r>
      <w:r w:rsidR="00E43EAA" w:rsidRPr="00E43EAA">
        <w:rPr>
          <w:color w:val="232222" w:themeColor="text1"/>
        </w:rPr>
        <w:t>Botanic Ridge</w:t>
      </w:r>
      <w:r w:rsidR="00681BD9">
        <w:rPr>
          <w:color w:val="232222" w:themeColor="text1"/>
        </w:rPr>
        <w:t xml:space="preserve"> </w:t>
      </w:r>
      <w:r w:rsidR="003C1408">
        <w:rPr>
          <w:color w:val="232222" w:themeColor="text1"/>
        </w:rPr>
        <w:t>PSP</w:t>
      </w:r>
      <w:r w:rsidR="006F1048">
        <w:rPr>
          <w:color w:val="232222" w:themeColor="text1"/>
        </w:rPr>
        <w:t xml:space="preserve">. </w:t>
      </w:r>
    </w:p>
    <w:p w14:paraId="7A727CC2" w14:textId="19E5F3C3" w:rsidR="00492DE7" w:rsidRPr="003B5334" w:rsidRDefault="00492DE7" w:rsidP="00C337ED">
      <w:pPr>
        <w:rPr>
          <w:b/>
          <w:bCs/>
          <w:color w:val="201547" w:themeColor="text2"/>
        </w:rPr>
      </w:pPr>
      <w:r w:rsidRPr="003B5334">
        <w:rPr>
          <w:b/>
          <w:bCs/>
          <w:color w:val="201547" w:themeColor="text2"/>
        </w:rPr>
        <w:t xml:space="preserve">Note: </w:t>
      </w:r>
      <w:r w:rsidR="00795344" w:rsidRPr="003B5334">
        <w:rPr>
          <w:b/>
          <w:bCs/>
          <w:color w:val="201547" w:themeColor="text2"/>
        </w:rPr>
        <w:t>B</w:t>
      </w:r>
      <w:r w:rsidRPr="003B5334">
        <w:rPr>
          <w:b/>
          <w:bCs/>
          <w:color w:val="201547" w:themeColor="text2"/>
        </w:rPr>
        <w:t xml:space="preserve">andicoot plans described </w:t>
      </w:r>
      <w:r w:rsidR="00FD697E" w:rsidRPr="003B5334">
        <w:rPr>
          <w:b/>
          <w:bCs/>
          <w:color w:val="201547" w:themeColor="text2"/>
        </w:rPr>
        <w:t>through this document</w:t>
      </w:r>
      <w:r w:rsidRPr="003B5334">
        <w:rPr>
          <w:b/>
          <w:bCs/>
          <w:color w:val="201547" w:themeColor="text2"/>
        </w:rPr>
        <w:t xml:space="preserve"> are in addition to the approval of any other relevant public land management, including the anticipated public land manager, for the relevant reserve. Refer to </w:t>
      </w:r>
      <w:hyperlink r:id="rId42" w:history="1">
        <w:r w:rsidRPr="00823255">
          <w:rPr>
            <w:rStyle w:val="Hyperlink"/>
            <w:b/>
            <w:bCs/>
          </w:rPr>
          <w:t xml:space="preserve">Table 9 in the </w:t>
        </w:r>
        <w:r w:rsidR="00E43EAA" w:rsidRPr="00823255">
          <w:rPr>
            <w:rStyle w:val="Hyperlink"/>
            <w:b/>
            <w:bCs/>
          </w:rPr>
          <w:t>Botanic Ridge PSP</w:t>
        </w:r>
      </w:hyperlink>
      <w:r w:rsidR="00E43EAA" w:rsidRPr="003B5334">
        <w:rPr>
          <w:b/>
          <w:bCs/>
          <w:color w:val="201547" w:themeColor="text2"/>
        </w:rPr>
        <w:t xml:space="preserve"> </w:t>
      </w:r>
      <w:r w:rsidRPr="003B5334">
        <w:rPr>
          <w:b/>
          <w:bCs/>
          <w:color w:val="201547" w:themeColor="text2"/>
        </w:rPr>
        <w:t xml:space="preserve">for guidance on the lead agency and funding of additional works for </w:t>
      </w:r>
      <w:r w:rsidR="00795344" w:rsidRPr="003B5334">
        <w:rPr>
          <w:b/>
          <w:bCs/>
          <w:color w:val="201547" w:themeColor="text2"/>
        </w:rPr>
        <w:t>b</w:t>
      </w:r>
      <w:r w:rsidRPr="003B5334">
        <w:rPr>
          <w:b/>
          <w:bCs/>
          <w:color w:val="201547" w:themeColor="text2"/>
        </w:rPr>
        <w:t>andicoot habitat.</w:t>
      </w:r>
    </w:p>
    <w:p w14:paraId="00776337" w14:textId="6175E3A0" w:rsidR="00B35249" w:rsidRDefault="009233BC" w:rsidP="00C337ED">
      <w:pPr>
        <w:rPr>
          <w:b/>
          <w:bCs/>
          <w:color w:val="201547" w:themeColor="text2"/>
        </w:rPr>
      </w:pPr>
      <w:r w:rsidRPr="003B5334">
        <w:rPr>
          <w:b/>
          <w:bCs/>
          <w:color w:val="201547" w:themeColor="text2"/>
        </w:rPr>
        <w:t>These standards may be</w:t>
      </w:r>
      <w:r w:rsidR="00D7497A">
        <w:rPr>
          <w:b/>
          <w:bCs/>
          <w:color w:val="201547" w:themeColor="text2"/>
        </w:rPr>
        <w:t xml:space="preserve"> </w:t>
      </w:r>
      <w:r w:rsidRPr="003B5334">
        <w:rPr>
          <w:b/>
          <w:bCs/>
          <w:color w:val="201547" w:themeColor="text2"/>
        </w:rPr>
        <w:t xml:space="preserve">updated over time to reflect best practice standards for establishing and managing habitat for bandicoots. </w:t>
      </w:r>
    </w:p>
    <w:p w14:paraId="7D705822" w14:textId="25645C94" w:rsidR="004C091C" w:rsidRDefault="004C091C" w:rsidP="00C337ED">
      <w:pPr>
        <w:rPr>
          <w:b/>
          <w:bCs/>
          <w:color w:val="201547" w:themeColor="text2"/>
        </w:rPr>
      </w:pPr>
    </w:p>
    <w:p w14:paraId="0592079B" w14:textId="7B97DF68" w:rsidR="00641D8E" w:rsidRDefault="00641D8E" w:rsidP="00641D8E">
      <w:pPr>
        <w:rPr>
          <w:b/>
          <w:bCs/>
          <w:color w:val="201547" w:themeColor="text2"/>
        </w:rPr>
      </w:pPr>
    </w:p>
    <w:p w14:paraId="335852C8" w14:textId="3244488A" w:rsidR="00641D8E" w:rsidRDefault="00641D8E" w:rsidP="00641D8E">
      <w:pPr>
        <w:rPr>
          <w:b/>
          <w:bCs/>
          <w:color w:val="201547" w:themeColor="text2"/>
        </w:rPr>
      </w:pPr>
    </w:p>
    <w:p w14:paraId="04192FB7" w14:textId="77777777" w:rsidR="00641D8E" w:rsidRDefault="00641D8E" w:rsidP="00641D8E">
      <w:pPr>
        <w:rPr>
          <w:color w:val="201547" w:themeColor="text2"/>
        </w:rPr>
      </w:pPr>
    </w:p>
    <w:p w14:paraId="54C9D125" w14:textId="77777777" w:rsidR="00641D8E" w:rsidRDefault="00641D8E" w:rsidP="00641D8E">
      <w:pPr>
        <w:rPr>
          <w:color w:val="201547" w:themeColor="text2"/>
        </w:rPr>
      </w:pPr>
    </w:p>
    <w:p w14:paraId="2CF96F0B" w14:textId="5CE94EB7" w:rsidR="00641D8E" w:rsidRDefault="00641D8E" w:rsidP="00641D8E">
      <w:pPr>
        <w:rPr>
          <w:color w:val="201547" w:themeColor="text2"/>
        </w:rPr>
      </w:pPr>
    </w:p>
    <w:p w14:paraId="5B980A1F" w14:textId="77777777" w:rsidR="00641D8E" w:rsidRDefault="00641D8E" w:rsidP="00641D8E">
      <w:pPr>
        <w:rPr>
          <w:color w:val="201547" w:themeColor="text2"/>
        </w:rPr>
      </w:pPr>
    </w:p>
    <w:p w14:paraId="2DD5FCC4" w14:textId="5813E71E" w:rsidR="00641D8E" w:rsidRDefault="00641D8E" w:rsidP="00641D8E">
      <w:pPr>
        <w:rPr>
          <w:color w:val="201547" w:themeColor="text2"/>
        </w:rPr>
      </w:pPr>
    </w:p>
    <w:p w14:paraId="3A0107A2" w14:textId="77777777" w:rsidR="00641D8E" w:rsidRDefault="00641D8E" w:rsidP="00641D8E">
      <w:pPr>
        <w:rPr>
          <w:color w:val="201547" w:themeColor="text2"/>
        </w:rPr>
      </w:pPr>
    </w:p>
    <w:p w14:paraId="011B2E71" w14:textId="5C61C8DC" w:rsidR="00641D8E" w:rsidRDefault="00641D8E" w:rsidP="00641D8E">
      <w:pPr>
        <w:rPr>
          <w:color w:val="201547" w:themeColor="text2"/>
        </w:rPr>
      </w:pPr>
    </w:p>
    <w:p w14:paraId="0836A689" w14:textId="59730DBB" w:rsidR="00E12A56" w:rsidRPr="00FB407E" w:rsidRDefault="00641D8E" w:rsidP="00C337ED">
      <w:pPr>
        <w:rPr>
          <w:i/>
          <w:color w:val="201547" w:themeColor="text2"/>
        </w:rPr>
      </w:pPr>
      <w:r w:rsidRPr="0079047D">
        <w:rPr>
          <w:i/>
          <w:color w:val="201547" w:themeColor="text2"/>
        </w:rPr>
        <w:t xml:space="preserve">Box 2. Southern </w:t>
      </w:r>
      <w:r w:rsidR="003249C6">
        <w:rPr>
          <w:i/>
          <w:color w:val="201547" w:themeColor="text2"/>
        </w:rPr>
        <w:t>b</w:t>
      </w:r>
      <w:r w:rsidRPr="0079047D">
        <w:rPr>
          <w:i/>
          <w:color w:val="201547" w:themeColor="text2"/>
        </w:rPr>
        <w:t xml:space="preserve">rown </w:t>
      </w:r>
      <w:r w:rsidR="003249C6">
        <w:rPr>
          <w:i/>
          <w:color w:val="201547" w:themeColor="text2"/>
        </w:rPr>
        <w:t>b</w:t>
      </w:r>
      <w:r w:rsidRPr="0079047D">
        <w:rPr>
          <w:i/>
          <w:color w:val="201547" w:themeColor="text2"/>
        </w:rPr>
        <w:t>andicoot conservation conditions</w:t>
      </w:r>
    </w:p>
    <w:p w14:paraId="20A90FE4" w14:textId="5D8DCD3C" w:rsidR="00B35249" w:rsidRDefault="00576C5A" w:rsidP="00B35249">
      <w:pPr>
        <w:pStyle w:val="Heading2"/>
      </w:pPr>
      <w:r>
        <w:t>Funding</w:t>
      </w:r>
    </w:p>
    <w:p w14:paraId="3429C2B0" w14:textId="31CF7FB7" w:rsidR="007B7FAC" w:rsidRDefault="00936BC7" w:rsidP="0016758B">
      <w:pPr>
        <w:pStyle w:val="BodyText"/>
      </w:pPr>
      <w:r>
        <w:t xml:space="preserve">Revegetation </w:t>
      </w:r>
      <w:r w:rsidR="001C3BCA">
        <w:t>a</w:t>
      </w:r>
      <w:r>
        <w:t xml:space="preserve">nd landscaping for the construction of Southern Brown Bandicoot habitat will be funded under the Southern Brown Bandicoot fund. </w:t>
      </w:r>
      <w:r w:rsidR="007B7FAC">
        <w:t>Applications for funding must include a detailed costed SBBCLP and be approved by DEECA prior to the commencement of any works.</w:t>
      </w:r>
    </w:p>
    <w:p w14:paraId="15A25BFB" w14:textId="104EA557" w:rsidR="00EF209D" w:rsidRDefault="00CB0620" w:rsidP="0016758B">
      <w:pPr>
        <w:pStyle w:val="BodyText"/>
      </w:pPr>
      <w:r>
        <w:t xml:space="preserve">Funding </w:t>
      </w:r>
      <w:r w:rsidR="00010BFD">
        <w:t xml:space="preserve">will only be made available </w:t>
      </w:r>
      <w:r w:rsidR="00A519A5">
        <w:t xml:space="preserve">by DEECA </w:t>
      </w:r>
      <w:r w:rsidR="00010BFD">
        <w:t>for</w:t>
      </w:r>
      <w:r w:rsidR="00EF209D">
        <w:t>:</w:t>
      </w:r>
    </w:p>
    <w:p w14:paraId="1C6D7223" w14:textId="486155B1" w:rsidR="00EF209D" w:rsidRDefault="00CB0620" w:rsidP="00EF209D">
      <w:pPr>
        <w:pStyle w:val="BodyText"/>
        <w:numPr>
          <w:ilvl w:val="0"/>
          <w:numId w:val="33"/>
        </w:numPr>
      </w:pPr>
      <w:r>
        <w:t xml:space="preserve">revegetation and landscaping activities </w:t>
      </w:r>
      <w:r w:rsidR="007205B2">
        <w:t xml:space="preserve">consistent with an approved SBBCLP </w:t>
      </w:r>
      <w:r>
        <w:t xml:space="preserve">to create or enhance </w:t>
      </w:r>
      <w:r>
        <w:lastRenderedPageBreak/>
        <w:t>bandicoot habitat within designated habitat connectivity corridors</w:t>
      </w:r>
      <w:r w:rsidR="008C1BE3">
        <w:t>.</w:t>
      </w:r>
    </w:p>
    <w:p w14:paraId="38ADEDCC" w14:textId="5A135259" w:rsidR="00D61AEC" w:rsidRDefault="003C1144" w:rsidP="00337472">
      <w:pPr>
        <w:pStyle w:val="BodyText"/>
        <w:numPr>
          <w:ilvl w:val="0"/>
          <w:numId w:val="33"/>
        </w:numPr>
      </w:pPr>
      <w:r>
        <w:t>the delivery of approved under</w:t>
      </w:r>
      <w:r w:rsidR="0076204C">
        <w:t>-</w:t>
      </w:r>
      <w:r>
        <w:t>road transit</w:t>
      </w:r>
      <w:r w:rsidR="001C3BCA">
        <w:t xml:space="preserve"> infrastructure</w:t>
      </w:r>
      <w:r w:rsidR="00E269CF">
        <w:t xml:space="preserve"> at specific locations </w:t>
      </w:r>
      <w:proofErr w:type="gramStart"/>
      <w:r w:rsidR="00E269CF">
        <w:t>where</w:t>
      </w:r>
      <w:proofErr w:type="gramEnd"/>
      <w:r w:rsidR="00E269CF">
        <w:t xml:space="preserve"> road infrastructure intercept</w:t>
      </w:r>
      <w:r w:rsidR="005D11CF">
        <w:t>s</w:t>
      </w:r>
      <w:r w:rsidR="00E269CF">
        <w:t xml:space="preserve"> habitat connectivity corridors.</w:t>
      </w:r>
      <w:r w:rsidR="008C1BE3">
        <w:t xml:space="preserve"> </w:t>
      </w:r>
    </w:p>
    <w:p w14:paraId="13882D11" w14:textId="512D01FC" w:rsidR="00B35249" w:rsidRDefault="00D61AEC" w:rsidP="00CF3EF0">
      <w:pPr>
        <w:pStyle w:val="BodyText"/>
      </w:pPr>
      <w:r>
        <w:t xml:space="preserve">Application for funding </w:t>
      </w:r>
      <w:r w:rsidR="0016758B">
        <w:t>must demonstrate that an open, transparent and fair procurement process was undertaken. All participants involved in procurement activities are required to declare whether they have a conflict of interest (</w:t>
      </w:r>
      <w:proofErr w:type="spellStart"/>
      <w:r w:rsidR="0016758B">
        <w:t>CoI</w:t>
      </w:r>
      <w:proofErr w:type="spellEnd"/>
      <w:r w:rsidR="0016758B">
        <w:t xml:space="preserve">) related to procurement activity. Concerning construction works, DEECA complies with the </w:t>
      </w:r>
      <w:r w:rsidR="0016758B">
        <w:rPr>
          <w:i/>
          <w:iCs/>
        </w:rPr>
        <w:t xml:space="preserve">Construction Management Act 1994 </w:t>
      </w:r>
      <w:r w:rsidR="0016758B">
        <w:t>where value for money must be demonstrated.</w:t>
      </w:r>
    </w:p>
    <w:p w14:paraId="5B8B6AAD" w14:textId="40C49FE6" w:rsidR="00C337ED" w:rsidRDefault="006440DC" w:rsidP="008C06B8">
      <w:pPr>
        <w:pStyle w:val="Heading2"/>
      </w:pPr>
      <w:r>
        <w:t xml:space="preserve">DEECA </w:t>
      </w:r>
      <w:r w:rsidR="007E5C6C">
        <w:t>Standards</w:t>
      </w:r>
    </w:p>
    <w:p w14:paraId="7B93AF0A" w14:textId="33D75E84" w:rsidR="006440DC" w:rsidRDefault="00F4409C" w:rsidP="006440DC">
      <w:pPr>
        <w:pStyle w:val="BodyText"/>
      </w:pPr>
      <w:r>
        <w:t xml:space="preserve">SBBCLPs and DDDs </w:t>
      </w:r>
      <w:r w:rsidR="00562C61">
        <w:t>must</w:t>
      </w:r>
      <w:r>
        <w:t xml:space="preserve"> demonstrate how </w:t>
      </w:r>
      <w:r w:rsidR="002939A7">
        <w:t xml:space="preserve">bandicoots will be able to safely move across contiguous habitat or between habitat areas from </w:t>
      </w:r>
      <w:r w:rsidR="005D11CF">
        <w:t xml:space="preserve">Cranbourne </w:t>
      </w:r>
      <w:r w:rsidR="00E2393B">
        <w:t>Gardens</w:t>
      </w:r>
      <w:r w:rsidR="004A66D0" w:rsidDel="004A66D0">
        <w:t xml:space="preserve"> </w:t>
      </w:r>
      <w:r w:rsidR="002939A7">
        <w:t xml:space="preserve">to outside the </w:t>
      </w:r>
      <w:r w:rsidR="002D0496">
        <w:t>Urban Growth Boundary (</w:t>
      </w:r>
      <w:r w:rsidR="002939A7">
        <w:t>U</w:t>
      </w:r>
      <w:r w:rsidR="00A96228">
        <w:t>GB</w:t>
      </w:r>
      <w:r w:rsidR="002D0496">
        <w:t>)</w:t>
      </w:r>
      <w:r w:rsidR="00562C61">
        <w:t>, including how</w:t>
      </w:r>
      <w:r w:rsidR="002939A7">
        <w:t xml:space="preserve"> risks to mortality</w:t>
      </w:r>
      <w:r w:rsidR="00562C61">
        <w:t xml:space="preserve"> will be</w:t>
      </w:r>
      <w:r w:rsidR="002939A7">
        <w:t xml:space="preserve"> managed.</w:t>
      </w:r>
    </w:p>
    <w:p w14:paraId="7B564AD8" w14:textId="6A4B579F" w:rsidR="002939A7" w:rsidRPr="002939A7" w:rsidRDefault="006440DC" w:rsidP="002939A7">
      <w:pPr>
        <w:pStyle w:val="Heading3"/>
      </w:pPr>
      <w:r>
        <w:t>Southern Brown Bandicoot Connectivity Landscape Plans</w:t>
      </w:r>
      <w:r w:rsidRPr="004774EC">
        <w:t xml:space="preserve"> </w:t>
      </w:r>
    </w:p>
    <w:p w14:paraId="67A680AF" w14:textId="45ED42EB" w:rsidR="002939A7" w:rsidRDefault="002939A7" w:rsidP="008011B1">
      <w:pPr>
        <w:pStyle w:val="Heading4"/>
        <w:numPr>
          <w:ilvl w:val="0"/>
          <w:numId w:val="15"/>
        </w:numPr>
      </w:pPr>
      <w:r>
        <w:t>Standards for establishing habitat (revegetation and/ or supplementary planting)</w:t>
      </w:r>
    </w:p>
    <w:tbl>
      <w:tblPr>
        <w:tblStyle w:val="TableGrid"/>
        <w:tblW w:w="4859" w:type="pct"/>
        <w:tblLook w:val="00A0" w:firstRow="1" w:lastRow="0" w:firstColumn="1" w:lastColumn="0" w:noHBand="0" w:noVBand="0"/>
      </w:tblPr>
      <w:tblGrid>
        <w:gridCol w:w="4820"/>
      </w:tblGrid>
      <w:tr w:rsidR="00F64413" w:rsidRPr="00693D76" w14:paraId="00C9EBCE" w14:textId="77777777" w:rsidTr="00C96AD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tcPr>
          <w:p w14:paraId="449BA05A" w14:textId="09CEE030" w:rsidR="00F64413" w:rsidRPr="00693D76" w:rsidRDefault="00F64413">
            <w:pPr>
              <w:jc w:val="center"/>
              <w:rPr>
                <w:rFonts w:eastAsia="Calibri" w:cstheme="minorHAnsi"/>
                <w:b/>
                <w:bCs/>
                <w:color w:val="000000"/>
                <w:sz w:val="18"/>
                <w:szCs w:val="18"/>
              </w:rPr>
            </w:pPr>
            <w:r>
              <w:rPr>
                <w:rFonts w:eastAsia="Calibri" w:cstheme="minorHAnsi"/>
                <w:b/>
                <w:bCs/>
                <w:color w:val="000000"/>
                <w:sz w:val="18"/>
                <w:szCs w:val="18"/>
              </w:rPr>
              <w:t>Standard</w:t>
            </w:r>
            <w:r w:rsidR="00CC3F77">
              <w:rPr>
                <w:rFonts w:eastAsia="Calibri" w:cstheme="minorHAnsi"/>
                <w:b/>
                <w:bCs/>
                <w:color w:val="000000"/>
                <w:sz w:val="18"/>
                <w:szCs w:val="18"/>
              </w:rPr>
              <w:t>s</w:t>
            </w:r>
            <w:r w:rsidR="00643DCB">
              <w:rPr>
                <w:rFonts w:eastAsia="Calibri" w:cstheme="minorHAnsi"/>
                <w:b/>
                <w:bCs/>
                <w:color w:val="000000"/>
                <w:sz w:val="18"/>
                <w:szCs w:val="18"/>
              </w:rPr>
              <w:t xml:space="preserve"> &amp; Guidance Notes</w:t>
            </w:r>
          </w:p>
        </w:tc>
      </w:tr>
      <w:tr w:rsidR="00F64413" w:rsidRPr="00693D76" w14:paraId="2964F639"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3BA4ED18" w14:textId="77777777" w:rsidR="00304298" w:rsidRDefault="007D1779">
            <w:pPr>
              <w:pStyle w:val="TableTextLeft"/>
              <w:rPr>
                <w:rFonts w:cstheme="minorHAnsi"/>
                <w:b/>
                <w:bCs/>
                <w:sz w:val="18"/>
                <w:szCs w:val="18"/>
              </w:rPr>
            </w:pPr>
            <w:r w:rsidRPr="007D1779">
              <w:rPr>
                <w:rFonts w:cstheme="minorHAnsi"/>
                <w:b/>
                <w:bCs/>
                <w:sz w:val="18"/>
                <w:szCs w:val="18"/>
              </w:rPr>
              <w:t>Vegetation must create suitable habitat that is continuous  </w:t>
            </w:r>
          </w:p>
          <w:p w14:paraId="274E8D20" w14:textId="008738CA" w:rsidR="007D1779" w:rsidRPr="007D1779" w:rsidRDefault="007D1779" w:rsidP="007D1779">
            <w:pPr>
              <w:pStyle w:val="TableTextLeft"/>
              <w:rPr>
                <w:rFonts w:cstheme="minorHAnsi"/>
                <w:sz w:val="18"/>
                <w:szCs w:val="18"/>
              </w:rPr>
            </w:pPr>
            <w:r w:rsidRPr="007D1779">
              <w:rPr>
                <w:rFonts w:cstheme="minorHAnsi"/>
                <w:sz w:val="18"/>
                <w:szCs w:val="18"/>
              </w:rPr>
              <w:t xml:space="preserve">Southern </w:t>
            </w:r>
            <w:r w:rsidR="008A6A11">
              <w:rPr>
                <w:rFonts w:cstheme="minorHAnsi"/>
                <w:sz w:val="18"/>
                <w:szCs w:val="18"/>
              </w:rPr>
              <w:t>b</w:t>
            </w:r>
            <w:r w:rsidRPr="007D1779">
              <w:rPr>
                <w:rFonts w:cstheme="minorHAnsi"/>
                <w:sz w:val="18"/>
                <w:szCs w:val="18"/>
              </w:rPr>
              <w:t xml:space="preserve">rown </w:t>
            </w:r>
            <w:r w:rsidR="008A6A11">
              <w:rPr>
                <w:rFonts w:cstheme="minorHAnsi"/>
                <w:sz w:val="18"/>
                <w:szCs w:val="18"/>
              </w:rPr>
              <w:t>b</w:t>
            </w:r>
            <w:r w:rsidRPr="007D1779">
              <w:rPr>
                <w:rFonts w:cstheme="minorHAnsi"/>
                <w:sz w:val="18"/>
                <w:szCs w:val="18"/>
              </w:rPr>
              <w:t xml:space="preserve">andicoot habitat must be established to the maximum </w:t>
            </w:r>
            <w:r w:rsidR="007747CB">
              <w:rPr>
                <w:rFonts w:cstheme="minorHAnsi"/>
                <w:sz w:val="18"/>
                <w:szCs w:val="18"/>
              </w:rPr>
              <w:t>width</w:t>
            </w:r>
            <w:r w:rsidRPr="007D1779">
              <w:rPr>
                <w:rFonts w:cstheme="minorHAnsi"/>
                <w:sz w:val="18"/>
                <w:szCs w:val="18"/>
              </w:rPr>
              <w:t xml:space="preserve"> possible without impacting the primary function of the land (waterway, drainage, or open space reserve). Breaks in habitat will only be accepted for roads, paths and other crossings </w:t>
            </w:r>
            <w:r w:rsidR="00AE5699">
              <w:rPr>
                <w:rFonts w:cstheme="minorHAnsi"/>
                <w:sz w:val="18"/>
                <w:szCs w:val="18"/>
              </w:rPr>
              <w:t xml:space="preserve">identified </w:t>
            </w:r>
            <w:r w:rsidRPr="007D1779">
              <w:rPr>
                <w:rFonts w:cstheme="minorHAnsi"/>
                <w:sz w:val="18"/>
                <w:szCs w:val="18"/>
              </w:rPr>
              <w:t>in the Botanic Ridge PSP. </w:t>
            </w:r>
          </w:p>
          <w:p w14:paraId="5D67FD99" w14:textId="60F017DC" w:rsidR="007D1779" w:rsidRPr="00026456" w:rsidRDefault="007D1779" w:rsidP="3DD6116B">
            <w:pPr>
              <w:pStyle w:val="TableTextLeft"/>
              <w:rPr>
                <w:rFonts w:cstheme="minorBidi"/>
                <w:b/>
                <w:bCs/>
                <w:sz w:val="18"/>
                <w:szCs w:val="18"/>
              </w:rPr>
            </w:pPr>
            <w:r w:rsidRPr="3DD6116B">
              <w:rPr>
                <w:rFonts w:cstheme="minorBidi"/>
                <w:sz w:val="18"/>
                <w:szCs w:val="18"/>
              </w:rPr>
              <w:t>Where breaks in habitat</w:t>
            </w:r>
            <w:r w:rsidR="009B0D4C">
              <w:rPr>
                <w:rFonts w:cstheme="minorBidi"/>
                <w:sz w:val="18"/>
                <w:szCs w:val="18"/>
              </w:rPr>
              <w:t xml:space="preserve"> </w:t>
            </w:r>
            <w:r w:rsidRPr="3DD6116B">
              <w:rPr>
                <w:rFonts w:cstheme="minorBidi"/>
                <w:sz w:val="18"/>
                <w:szCs w:val="18"/>
              </w:rPr>
              <w:t xml:space="preserve">occur, the crossing must not be greater than 50 metres. To allow continued safe movement for </w:t>
            </w:r>
            <w:r w:rsidR="004A4E46">
              <w:rPr>
                <w:rFonts w:cstheme="minorBidi"/>
                <w:sz w:val="18"/>
                <w:szCs w:val="18"/>
              </w:rPr>
              <w:t>s</w:t>
            </w:r>
            <w:r w:rsidRPr="3DD6116B">
              <w:rPr>
                <w:rFonts w:cstheme="minorBidi"/>
                <w:sz w:val="18"/>
                <w:szCs w:val="18"/>
              </w:rPr>
              <w:t xml:space="preserve">outhern </w:t>
            </w:r>
            <w:r w:rsidR="004A4E46">
              <w:rPr>
                <w:rFonts w:cstheme="minorBidi"/>
                <w:sz w:val="18"/>
                <w:szCs w:val="18"/>
              </w:rPr>
              <w:t>b</w:t>
            </w:r>
            <w:r w:rsidRPr="3DD6116B">
              <w:rPr>
                <w:rFonts w:cstheme="minorBidi"/>
                <w:sz w:val="18"/>
                <w:szCs w:val="18"/>
              </w:rPr>
              <w:t xml:space="preserve">rown </w:t>
            </w:r>
            <w:r w:rsidR="004A4E46">
              <w:rPr>
                <w:rFonts w:cstheme="minorBidi"/>
                <w:sz w:val="18"/>
                <w:szCs w:val="18"/>
              </w:rPr>
              <w:t>b</w:t>
            </w:r>
            <w:r w:rsidRPr="3DD6116B">
              <w:rPr>
                <w:rFonts w:cstheme="minorBidi"/>
                <w:sz w:val="18"/>
                <w:szCs w:val="18"/>
              </w:rPr>
              <w:t>andicoots, alternative crossing points such as under</w:t>
            </w:r>
            <w:r w:rsidR="00224708">
              <w:rPr>
                <w:rFonts w:cstheme="minorBidi"/>
                <w:sz w:val="18"/>
                <w:szCs w:val="18"/>
              </w:rPr>
              <w:t>-</w:t>
            </w:r>
            <w:r w:rsidRPr="3DD6116B">
              <w:rPr>
                <w:rFonts w:cstheme="minorBidi"/>
                <w:sz w:val="18"/>
                <w:szCs w:val="18"/>
              </w:rPr>
              <w:t>road infrastructure must be installed.</w:t>
            </w:r>
            <w:r w:rsidRPr="3DD6116B">
              <w:rPr>
                <w:rFonts w:cstheme="minorBidi"/>
                <w:b/>
                <w:bCs/>
                <w:sz w:val="18"/>
                <w:szCs w:val="18"/>
              </w:rPr>
              <w:t> </w:t>
            </w:r>
          </w:p>
        </w:tc>
      </w:tr>
      <w:tr w:rsidR="00643DCB" w:rsidRPr="00693D76" w14:paraId="5A19C253"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30F7F9D7" w14:textId="77777777" w:rsidR="00643DCB" w:rsidRDefault="00855B4D">
            <w:pPr>
              <w:pStyle w:val="TableTextLeft"/>
              <w:rPr>
                <w:rFonts w:cstheme="minorHAnsi"/>
                <w:b/>
                <w:bCs/>
                <w:sz w:val="18"/>
                <w:szCs w:val="18"/>
              </w:rPr>
            </w:pPr>
            <w:r w:rsidRPr="00855B4D">
              <w:rPr>
                <w:rFonts w:cstheme="minorHAnsi"/>
                <w:b/>
                <w:bCs/>
                <w:sz w:val="18"/>
                <w:szCs w:val="18"/>
              </w:rPr>
              <w:t>All revegetation must use local indigenous plant species</w:t>
            </w:r>
          </w:p>
          <w:p w14:paraId="7BA9CB35" w14:textId="6F23C827" w:rsidR="00246AE0" w:rsidRPr="00246AE0" w:rsidRDefault="00246AE0" w:rsidP="00246AE0">
            <w:pPr>
              <w:pStyle w:val="TableTextLeft"/>
              <w:rPr>
                <w:rFonts w:cstheme="minorHAnsi"/>
                <w:sz w:val="18"/>
                <w:szCs w:val="18"/>
              </w:rPr>
            </w:pPr>
            <w:r w:rsidRPr="00246AE0">
              <w:rPr>
                <w:rFonts w:cstheme="minorHAnsi"/>
                <w:sz w:val="18"/>
                <w:szCs w:val="18"/>
              </w:rPr>
              <w:t>Local indigenous plant species must be used for revegetation and supplementary planting within or adjacent to existing remnant vegetation.  </w:t>
            </w:r>
          </w:p>
          <w:p w14:paraId="3BE5B82D" w14:textId="3702FB15" w:rsidR="00246AE0" w:rsidRPr="00246AE0" w:rsidRDefault="00246AE0" w:rsidP="10527864">
            <w:pPr>
              <w:pStyle w:val="TableTextLeft"/>
              <w:rPr>
                <w:rFonts w:cstheme="minorBidi"/>
                <w:sz w:val="18"/>
                <w:szCs w:val="18"/>
              </w:rPr>
            </w:pPr>
            <w:r w:rsidRPr="0A2D7125">
              <w:rPr>
                <w:rFonts w:cstheme="minorBidi"/>
                <w:sz w:val="18"/>
                <w:szCs w:val="18"/>
              </w:rPr>
              <w:t xml:space="preserve">Species lists must be based on the relevant Ecological Vegetation Class for the reserve or from the recommended species list provided in Appendix </w:t>
            </w:r>
            <w:r w:rsidR="4DA2B975" w:rsidRPr="0A2D7125">
              <w:rPr>
                <w:rFonts w:cstheme="minorBidi"/>
                <w:sz w:val="18"/>
                <w:szCs w:val="18"/>
              </w:rPr>
              <w:t>1</w:t>
            </w:r>
            <w:r w:rsidRPr="0A2D7125">
              <w:rPr>
                <w:rFonts w:cstheme="minorBidi"/>
                <w:sz w:val="18"/>
                <w:szCs w:val="18"/>
              </w:rPr>
              <w:t>. </w:t>
            </w:r>
          </w:p>
          <w:p w14:paraId="3F9BE129" w14:textId="5A85C6C6" w:rsidR="00855B4D" w:rsidRPr="00304298" w:rsidRDefault="00246AE0">
            <w:pPr>
              <w:pStyle w:val="TableTextLeft"/>
              <w:rPr>
                <w:rFonts w:cstheme="minorHAnsi"/>
                <w:b/>
                <w:bCs/>
                <w:sz w:val="18"/>
                <w:szCs w:val="18"/>
              </w:rPr>
            </w:pPr>
            <w:r w:rsidRPr="00246AE0">
              <w:rPr>
                <w:rFonts w:cstheme="minorHAnsi"/>
                <w:sz w:val="18"/>
                <w:szCs w:val="18"/>
              </w:rPr>
              <w:t>If described species are unavailable, DEECA will consider plant substitution proposals on a case-by-case basis, in collaboration with land managers and Council.</w:t>
            </w:r>
            <w:r w:rsidRPr="00246AE0">
              <w:rPr>
                <w:rFonts w:cstheme="minorHAnsi"/>
                <w:b/>
                <w:bCs/>
                <w:sz w:val="18"/>
                <w:szCs w:val="18"/>
              </w:rPr>
              <w:t> </w:t>
            </w:r>
          </w:p>
        </w:tc>
      </w:tr>
      <w:tr w:rsidR="00246AE0" w:rsidRPr="00693D76" w14:paraId="5A50A006"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629A20F4" w14:textId="4EC7FE21" w:rsidR="00246AE0" w:rsidRDefault="00F46659">
            <w:pPr>
              <w:pStyle w:val="TableTextLeft"/>
              <w:rPr>
                <w:rFonts w:cstheme="minorHAnsi"/>
                <w:b/>
                <w:bCs/>
                <w:sz w:val="18"/>
                <w:szCs w:val="18"/>
              </w:rPr>
            </w:pPr>
            <w:r w:rsidRPr="00F46659">
              <w:rPr>
                <w:rFonts w:cstheme="minorHAnsi"/>
                <w:b/>
                <w:bCs/>
                <w:sz w:val="18"/>
                <w:szCs w:val="18"/>
              </w:rPr>
              <w:t>Planted vegetation should be between 0.2 metres (minimum) and 3 metres (maximum) in height.  </w:t>
            </w:r>
          </w:p>
          <w:p w14:paraId="5B294BDF" w14:textId="790EC96E" w:rsidR="00F46659" w:rsidRPr="00F46659" w:rsidRDefault="00F46659" w:rsidP="0A2D7125">
            <w:pPr>
              <w:pStyle w:val="TableTextLeft"/>
              <w:rPr>
                <w:rFonts w:cstheme="minorBidi"/>
                <w:sz w:val="18"/>
                <w:szCs w:val="18"/>
              </w:rPr>
            </w:pPr>
            <w:r w:rsidRPr="0A2D7125">
              <w:rPr>
                <w:rFonts w:cstheme="minorBidi"/>
                <w:sz w:val="18"/>
                <w:szCs w:val="18"/>
              </w:rPr>
              <w:t xml:space="preserve">Appropriate plant species for revegetation and enhancement are described in Appendix </w:t>
            </w:r>
            <w:r w:rsidR="64C2D6A9" w:rsidRPr="0A2D7125">
              <w:rPr>
                <w:rFonts w:cstheme="minorBidi"/>
                <w:sz w:val="18"/>
                <w:szCs w:val="18"/>
              </w:rPr>
              <w:t>1</w:t>
            </w:r>
            <w:r w:rsidRPr="0A2D7125">
              <w:rPr>
                <w:rFonts w:cstheme="minorBidi"/>
                <w:sz w:val="18"/>
                <w:szCs w:val="18"/>
              </w:rPr>
              <w:t>. </w:t>
            </w:r>
          </w:p>
        </w:tc>
      </w:tr>
      <w:tr w:rsidR="00F46659" w:rsidRPr="00693D76" w14:paraId="4F31BEF9"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22E8B854" w14:textId="77777777" w:rsidR="00F46659" w:rsidRDefault="00F51352">
            <w:pPr>
              <w:pStyle w:val="TableTextLeft"/>
              <w:rPr>
                <w:rFonts w:cstheme="minorHAnsi"/>
                <w:b/>
                <w:bCs/>
                <w:sz w:val="18"/>
                <w:szCs w:val="18"/>
              </w:rPr>
            </w:pPr>
            <w:r w:rsidRPr="00F51352">
              <w:rPr>
                <w:rFonts w:cstheme="minorHAnsi"/>
                <w:b/>
                <w:bCs/>
                <w:sz w:val="18"/>
                <w:szCs w:val="18"/>
              </w:rPr>
              <w:t>50% average foliage density must be accomplished using plants species ranging 0.2-1 metre in height </w:t>
            </w:r>
          </w:p>
          <w:p w14:paraId="01391435" w14:textId="41D9501A" w:rsidR="009778B3" w:rsidRPr="009778B3" w:rsidRDefault="009778B3" w:rsidP="009778B3">
            <w:pPr>
              <w:pStyle w:val="TableTextLeft"/>
              <w:rPr>
                <w:rFonts w:cstheme="minorHAnsi"/>
                <w:sz w:val="18"/>
                <w:szCs w:val="18"/>
              </w:rPr>
            </w:pPr>
            <w:r w:rsidRPr="009778B3">
              <w:rPr>
                <w:rFonts w:cstheme="minorHAnsi"/>
                <w:sz w:val="18"/>
                <w:szCs w:val="18"/>
              </w:rPr>
              <w:t>To achieve 50% average foliage density, there must be between four and six plants per square metre (4-6 plants/ m</w:t>
            </w:r>
            <w:r w:rsidRPr="009778B3">
              <w:rPr>
                <w:rFonts w:cstheme="minorHAnsi"/>
                <w:sz w:val="18"/>
                <w:szCs w:val="18"/>
                <w:vertAlign w:val="superscript"/>
              </w:rPr>
              <w:t>2</w:t>
            </w:r>
            <w:r w:rsidRPr="009778B3">
              <w:rPr>
                <w:rFonts w:cstheme="minorHAnsi"/>
                <w:sz w:val="18"/>
                <w:szCs w:val="18"/>
              </w:rPr>
              <w:t>) that meet the height restriction (0.2-1 metre). Any gaps in vegetation should be no greater than 7m along road/rail corridors whenever possible.</w:t>
            </w:r>
          </w:p>
          <w:p w14:paraId="48A3CE64" w14:textId="46ACD3F5" w:rsidR="009778B3" w:rsidRPr="009778B3" w:rsidRDefault="009778B3" w:rsidP="0A2D7125">
            <w:pPr>
              <w:pStyle w:val="TableTextLeft"/>
              <w:rPr>
                <w:rFonts w:cstheme="minorBidi"/>
                <w:sz w:val="18"/>
                <w:szCs w:val="18"/>
              </w:rPr>
            </w:pPr>
            <w:r w:rsidRPr="0A2D7125">
              <w:rPr>
                <w:rFonts w:cstheme="minorBidi"/>
                <w:sz w:val="18"/>
                <w:szCs w:val="18"/>
              </w:rPr>
              <w:t xml:space="preserve">Plants to be a combination of those listed in Appendix </w:t>
            </w:r>
            <w:r w:rsidR="01D1E134" w:rsidRPr="0A2D7125">
              <w:rPr>
                <w:rFonts w:cstheme="minorBidi"/>
                <w:sz w:val="18"/>
                <w:szCs w:val="18"/>
              </w:rPr>
              <w:t>1</w:t>
            </w:r>
          </w:p>
        </w:tc>
      </w:tr>
      <w:tr w:rsidR="009778B3" w:rsidRPr="00693D76" w14:paraId="0D8E859F"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42EC7341" w14:textId="77777777" w:rsidR="009778B3" w:rsidRDefault="00E34783">
            <w:pPr>
              <w:pStyle w:val="TableTextLeft"/>
              <w:rPr>
                <w:rFonts w:cstheme="minorHAnsi"/>
                <w:b/>
                <w:bCs/>
                <w:sz w:val="18"/>
                <w:szCs w:val="18"/>
              </w:rPr>
            </w:pPr>
            <w:r w:rsidRPr="00E34783">
              <w:rPr>
                <w:rFonts w:cstheme="minorHAnsi"/>
                <w:b/>
                <w:bCs/>
                <w:sz w:val="18"/>
                <w:szCs w:val="18"/>
              </w:rPr>
              <w:t>All plants must be free from pests and disease prior to planting </w:t>
            </w:r>
          </w:p>
          <w:p w14:paraId="56ADCDD5" w14:textId="6B2C9DA3" w:rsidR="004B7F56" w:rsidRPr="004B7F56" w:rsidRDefault="004B7F56" w:rsidP="004B7F56">
            <w:pPr>
              <w:pStyle w:val="TableTextLeft"/>
              <w:rPr>
                <w:rFonts w:cstheme="minorHAnsi"/>
                <w:sz w:val="18"/>
                <w:szCs w:val="18"/>
              </w:rPr>
            </w:pPr>
            <w:r w:rsidRPr="004B7F56">
              <w:rPr>
                <w:rFonts w:cstheme="minorHAnsi"/>
                <w:sz w:val="18"/>
                <w:szCs w:val="18"/>
              </w:rPr>
              <w:t>Plants used for revegetation and supplementary planting should be sourced from reputable indigenous plant nurseries. Plants must be healthy and well grown with an expected survival rate of greater than three years. </w:t>
            </w:r>
          </w:p>
          <w:p w14:paraId="64BE53F2" w14:textId="77777777" w:rsidR="004B7F56" w:rsidRPr="004B7F56" w:rsidRDefault="004B7F56" w:rsidP="004B7F56">
            <w:pPr>
              <w:pStyle w:val="TableTextLeft"/>
              <w:rPr>
                <w:rFonts w:cstheme="minorHAnsi"/>
                <w:sz w:val="18"/>
                <w:szCs w:val="18"/>
              </w:rPr>
            </w:pPr>
            <w:r w:rsidRPr="004B7F56">
              <w:rPr>
                <w:rFonts w:cstheme="minorHAnsi"/>
                <w:sz w:val="18"/>
                <w:szCs w:val="18"/>
              </w:rPr>
              <w:t>Landscape plans must outline where plants will be sourced as evidence that plants are/will be healthy, free from pests and disease.  </w:t>
            </w:r>
          </w:p>
          <w:p w14:paraId="227F6D3D" w14:textId="2656E765" w:rsidR="004B7F56" w:rsidRPr="00F51352" w:rsidRDefault="004B7F56" w:rsidP="3B9CDF11">
            <w:pPr>
              <w:pStyle w:val="TableTextLeft"/>
              <w:rPr>
                <w:rFonts w:cstheme="minorBidi"/>
                <w:b/>
                <w:bCs/>
                <w:sz w:val="18"/>
                <w:szCs w:val="18"/>
              </w:rPr>
            </w:pPr>
            <w:r w:rsidRPr="3B9CDF11">
              <w:rPr>
                <w:rFonts w:cstheme="minorBidi"/>
                <w:sz w:val="18"/>
                <w:szCs w:val="18"/>
              </w:rPr>
              <w:t xml:space="preserve">Herbicide spraying is acceptable in areas &gt;30m from known/likely </w:t>
            </w:r>
            <w:r w:rsidR="25A67443" w:rsidRPr="3B9CDF11">
              <w:rPr>
                <w:rFonts w:cstheme="minorBidi"/>
                <w:sz w:val="18"/>
                <w:szCs w:val="18"/>
              </w:rPr>
              <w:t>bandicoot</w:t>
            </w:r>
            <w:r w:rsidRPr="3B9CDF11">
              <w:rPr>
                <w:rFonts w:cstheme="minorBidi"/>
                <w:sz w:val="18"/>
                <w:szCs w:val="18"/>
              </w:rPr>
              <w:t xml:space="preserve"> habitat.</w:t>
            </w:r>
          </w:p>
        </w:tc>
      </w:tr>
      <w:tr w:rsidR="0086091C" w:rsidRPr="00693D76" w14:paraId="4A29482A"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7CE4F77D" w14:textId="77777777" w:rsidR="00B234D5" w:rsidRPr="00B234D5" w:rsidRDefault="0086091C" w:rsidP="00B234D5">
            <w:pPr>
              <w:pStyle w:val="TableTextLeft"/>
              <w:rPr>
                <w:rFonts w:cstheme="minorHAnsi"/>
                <w:sz w:val="18"/>
                <w:szCs w:val="18"/>
              </w:rPr>
            </w:pPr>
            <w:r w:rsidRPr="0086091C">
              <w:rPr>
                <w:rFonts w:cstheme="minorHAnsi"/>
                <w:b/>
                <w:bCs/>
                <w:sz w:val="18"/>
                <w:szCs w:val="18"/>
              </w:rPr>
              <w:t>Mature and dead standing trees should be retained within each of the habitat connectivity reserves  </w:t>
            </w:r>
            <w:r w:rsidR="00B234D5">
              <w:rPr>
                <w:rFonts w:cstheme="minorHAnsi"/>
                <w:b/>
                <w:bCs/>
                <w:sz w:val="18"/>
                <w:szCs w:val="18"/>
              </w:rPr>
              <w:br/>
            </w:r>
            <w:r w:rsidR="00B234D5" w:rsidRPr="00B234D5">
              <w:rPr>
                <w:rFonts w:cstheme="minorHAnsi"/>
                <w:sz w:val="18"/>
                <w:szCs w:val="18"/>
              </w:rPr>
              <w:t>Mature and dead standing trees support hollow-dwelling animals and must be retained. </w:t>
            </w:r>
          </w:p>
          <w:p w14:paraId="088AA6AF" w14:textId="09123E34" w:rsidR="0086091C" w:rsidRPr="00E34783" w:rsidRDefault="00B234D5">
            <w:pPr>
              <w:pStyle w:val="TableTextLeft"/>
              <w:rPr>
                <w:rFonts w:cstheme="minorHAnsi"/>
                <w:b/>
                <w:bCs/>
                <w:sz w:val="18"/>
                <w:szCs w:val="18"/>
              </w:rPr>
            </w:pPr>
            <w:r w:rsidRPr="00B234D5">
              <w:rPr>
                <w:rFonts w:cstheme="minorHAnsi"/>
                <w:sz w:val="18"/>
                <w:szCs w:val="18"/>
              </w:rPr>
              <w:t>The removal of mature and dead standing trees will only be considered if they pose a safety risk.</w:t>
            </w:r>
            <w:r w:rsidRPr="00B234D5">
              <w:rPr>
                <w:rFonts w:cstheme="minorHAnsi"/>
                <w:b/>
                <w:bCs/>
                <w:sz w:val="18"/>
                <w:szCs w:val="18"/>
              </w:rPr>
              <w:t> </w:t>
            </w:r>
          </w:p>
        </w:tc>
      </w:tr>
      <w:tr w:rsidR="00B234D5" w:rsidRPr="00693D76" w14:paraId="5276CCE9"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39EDAFB7" w14:textId="77777777" w:rsidR="00B234D5" w:rsidRDefault="007D1779" w:rsidP="00B234D5">
            <w:pPr>
              <w:pStyle w:val="TableTextLeft"/>
              <w:rPr>
                <w:rFonts w:cstheme="minorHAnsi"/>
                <w:b/>
                <w:bCs/>
                <w:sz w:val="18"/>
                <w:szCs w:val="18"/>
              </w:rPr>
            </w:pPr>
            <w:r w:rsidRPr="007D1779">
              <w:rPr>
                <w:rFonts w:cstheme="minorHAnsi"/>
                <w:b/>
                <w:bCs/>
                <w:sz w:val="18"/>
                <w:szCs w:val="18"/>
              </w:rPr>
              <w:t>Revegetation plans must consider moisture zone gradients </w:t>
            </w:r>
          </w:p>
          <w:p w14:paraId="54B58331" w14:textId="1C983750" w:rsidR="00311480" w:rsidRPr="00311480" w:rsidRDefault="00311480" w:rsidP="00B234D5">
            <w:pPr>
              <w:pStyle w:val="TableTextLeft"/>
              <w:rPr>
                <w:rFonts w:cstheme="minorHAnsi"/>
                <w:sz w:val="18"/>
                <w:szCs w:val="18"/>
              </w:rPr>
            </w:pPr>
            <w:r w:rsidRPr="00311480">
              <w:rPr>
                <w:rFonts w:cstheme="minorHAnsi"/>
                <w:sz w:val="18"/>
                <w:szCs w:val="18"/>
              </w:rPr>
              <w:t>Waterways and surrounding areas are likely to have varying moisture zones across the site. Consideration must be given to which plant species are appropriate for each zone to ensure plants will persist in perpetuity.</w:t>
            </w:r>
          </w:p>
        </w:tc>
      </w:tr>
    </w:tbl>
    <w:p w14:paraId="7D880098" w14:textId="77777777" w:rsidR="00641D8E" w:rsidRDefault="00641D8E" w:rsidP="00937CAB">
      <w:pPr>
        <w:pStyle w:val="BodyText"/>
      </w:pPr>
    </w:p>
    <w:p w14:paraId="4FB828AF" w14:textId="77777777" w:rsidR="003571D9" w:rsidRDefault="003571D9" w:rsidP="00937CAB">
      <w:pPr>
        <w:pStyle w:val="BodyText"/>
      </w:pPr>
    </w:p>
    <w:p w14:paraId="6D3B42D8" w14:textId="77777777" w:rsidR="003571D9" w:rsidRDefault="003571D9" w:rsidP="00937CAB">
      <w:pPr>
        <w:pStyle w:val="BodyText"/>
      </w:pPr>
    </w:p>
    <w:p w14:paraId="74BA5420" w14:textId="77777777" w:rsidR="003571D9" w:rsidRDefault="003571D9" w:rsidP="00937CAB">
      <w:pPr>
        <w:pStyle w:val="BodyText"/>
      </w:pPr>
    </w:p>
    <w:p w14:paraId="77B362B9" w14:textId="1756DFC5" w:rsidR="003571D9" w:rsidRDefault="002B1C72" w:rsidP="002B1C72">
      <w:pPr>
        <w:pStyle w:val="Heading4"/>
        <w:numPr>
          <w:ilvl w:val="0"/>
          <w:numId w:val="15"/>
        </w:numPr>
        <w:ind w:left="0" w:hanging="992"/>
      </w:pPr>
      <w:r>
        <w:t>2. Standards for maintaining habitat</w:t>
      </w:r>
    </w:p>
    <w:tbl>
      <w:tblPr>
        <w:tblStyle w:val="TableGrid"/>
        <w:tblpPr w:leftFromText="180" w:rightFromText="180" w:vertAnchor="page" w:horzAnchor="margin" w:tblpY="2341"/>
        <w:tblW w:w="4857" w:type="pct"/>
        <w:tblLook w:val="04A0" w:firstRow="1" w:lastRow="0" w:firstColumn="1" w:lastColumn="0" w:noHBand="0" w:noVBand="1"/>
      </w:tblPr>
      <w:tblGrid>
        <w:gridCol w:w="4818"/>
      </w:tblGrid>
      <w:tr w:rsidR="00B80451" w:rsidRPr="00693D76" w14:paraId="478B76BF" w14:textId="77777777" w:rsidTr="00C96AD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000" w:type="pct"/>
          </w:tcPr>
          <w:p w14:paraId="4A4EAE8F" w14:textId="77777777" w:rsidR="00B80451" w:rsidRPr="00693D76" w:rsidRDefault="00B80451" w:rsidP="00B80451">
            <w:pPr>
              <w:jc w:val="center"/>
              <w:rPr>
                <w:rFonts w:eastAsia="Calibri" w:cstheme="minorHAnsi"/>
                <w:b/>
                <w:bCs/>
                <w:color w:val="000000"/>
                <w:sz w:val="18"/>
                <w:szCs w:val="18"/>
              </w:rPr>
            </w:pPr>
            <w:r>
              <w:rPr>
                <w:rFonts w:eastAsia="Calibri" w:cstheme="minorHAnsi"/>
                <w:b/>
                <w:bCs/>
                <w:color w:val="000000"/>
                <w:sz w:val="18"/>
                <w:szCs w:val="18"/>
              </w:rPr>
              <w:t>Standards &amp; Guidance Notes</w:t>
            </w:r>
          </w:p>
        </w:tc>
      </w:tr>
      <w:tr w:rsidR="00B80451" w:rsidRPr="00693D76" w14:paraId="4E58D1FB" w14:textId="77777777" w:rsidTr="00C96AD7">
        <w:trPr>
          <w:trHeight w:val="5738"/>
        </w:trPr>
        <w:tc>
          <w:tcPr>
            <w:cnfStyle w:val="001000000000" w:firstRow="0" w:lastRow="0" w:firstColumn="1" w:lastColumn="0" w:oddVBand="0" w:evenVBand="0" w:oddHBand="0" w:evenHBand="0" w:firstRowFirstColumn="0" w:firstRowLastColumn="0" w:lastRowFirstColumn="0" w:lastRowLastColumn="0"/>
            <w:tcW w:w="5000" w:type="pct"/>
          </w:tcPr>
          <w:p w14:paraId="4C574C36" w14:textId="77777777" w:rsidR="00B80451" w:rsidRDefault="00B80451" w:rsidP="00B80451">
            <w:pPr>
              <w:pStyle w:val="TableTextLeft"/>
              <w:keepNext/>
              <w:rPr>
                <w:rFonts w:cstheme="minorHAnsi"/>
                <w:b/>
                <w:bCs/>
                <w:sz w:val="18"/>
                <w:szCs w:val="18"/>
              </w:rPr>
            </w:pPr>
            <w:r w:rsidRPr="009D61F6">
              <w:rPr>
                <w:rFonts w:cstheme="minorHAnsi"/>
                <w:b/>
                <w:bCs/>
                <w:sz w:val="18"/>
                <w:szCs w:val="18"/>
              </w:rPr>
              <w:t>Rabbit control must be undertaken as part of revegetation works and</w:t>
            </w:r>
            <w:r>
              <w:rPr>
                <w:rFonts w:cstheme="minorHAnsi"/>
                <w:b/>
                <w:bCs/>
                <w:sz w:val="18"/>
                <w:szCs w:val="18"/>
              </w:rPr>
              <w:t xml:space="preserve"> throughout the</w:t>
            </w:r>
            <w:r w:rsidRPr="009D61F6">
              <w:rPr>
                <w:rFonts w:cstheme="minorHAnsi"/>
                <w:b/>
                <w:bCs/>
                <w:sz w:val="18"/>
                <w:szCs w:val="18"/>
              </w:rPr>
              <w:t xml:space="preserve"> </w:t>
            </w:r>
            <w:r>
              <w:rPr>
                <w:rFonts w:cstheme="minorHAnsi"/>
                <w:b/>
                <w:bCs/>
                <w:sz w:val="18"/>
                <w:szCs w:val="18"/>
              </w:rPr>
              <w:t xml:space="preserve">maintenance period. </w:t>
            </w:r>
          </w:p>
          <w:p w14:paraId="4C1390C1" w14:textId="77777777" w:rsidR="00B80451" w:rsidRPr="009D61F6" w:rsidRDefault="00B80451" w:rsidP="00B80451">
            <w:pPr>
              <w:pStyle w:val="TableTextLeft"/>
              <w:keepNext/>
              <w:rPr>
                <w:rFonts w:cstheme="minorHAnsi"/>
                <w:sz w:val="18"/>
                <w:szCs w:val="18"/>
              </w:rPr>
            </w:pPr>
            <w:r w:rsidRPr="009D61F6">
              <w:rPr>
                <w:rFonts w:cstheme="minorHAnsi"/>
                <w:sz w:val="18"/>
                <w:szCs w:val="18"/>
              </w:rPr>
              <w:t>To reduce the negative impact of rabbits, it is recommended that rabbit control is undertaken during the establishment of vegetation and as part of the ongoing management of habitat connectivity corridors. This can be achieved by implementing: </w:t>
            </w:r>
          </w:p>
          <w:p w14:paraId="25A50D7D" w14:textId="77777777" w:rsidR="00B80451" w:rsidRPr="009D61F6" w:rsidRDefault="00B80451" w:rsidP="00B80451">
            <w:pPr>
              <w:pStyle w:val="TableTextLeft"/>
              <w:keepNext/>
              <w:numPr>
                <w:ilvl w:val="0"/>
                <w:numId w:val="37"/>
              </w:numPr>
              <w:rPr>
                <w:rFonts w:cstheme="minorHAnsi"/>
                <w:sz w:val="18"/>
                <w:szCs w:val="18"/>
              </w:rPr>
            </w:pPr>
            <w:r w:rsidRPr="009D61F6">
              <w:rPr>
                <w:rFonts w:cstheme="minorHAnsi"/>
                <w:sz w:val="18"/>
                <w:szCs w:val="18"/>
              </w:rPr>
              <w:t>Rabbit exclusion fencing (temporary or permanent*) </w:t>
            </w:r>
          </w:p>
          <w:p w14:paraId="480331ED" w14:textId="77777777" w:rsidR="00B80451" w:rsidRPr="009D61F6" w:rsidRDefault="00B80451" w:rsidP="00B80451">
            <w:pPr>
              <w:pStyle w:val="TableTextLeft"/>
              <w:keepNext/>
              <w:numPr>
                <w:ilvl w:val="0"/>
                <w:numId w:val="37"/>
              </w:numPr>
              <w:rPr>
                <w:rFonts w:cstheme="minorHAnsi"/>
                <w:sz w:val="18"/>
                <w:szCs w:val="18"/>
              </w:rPr>
            </w:pPr>
            <w:r w:rsidRPr="009D61F6">
              <w:rPr>
                <w:rFonts w:cstheme="minorHAnsi"/>
                <w:sz w:val="18"/>
                <w:szCs w:val="18"/>
              </w:rPr>
              <w:t>Rabbit control contractor (warren destruction) </w:t>
            </w:r>
          </w:p>
          <w:p w14:paraId="3D9F2FCF" w14:textId="77777777" w:rsidR="00B80451" w:rsidRPr="009D61F6" w:rsidRDefault="00B80451" w:rsidP="00B80451">
            <w:pPr>
              <w:pStyle w:val="TableTextLeft"/>
              <w:keepNext/>
              <w:rPr>
                <w:rFonts w:cstheme="minorHAnsi"/>
                <w:sz w:val="18"/>
                <w:szCs w:val="18"/>
              </w:rPr>
            </w:pPr>
            <w:r w:rsidRPr="009D61F6">
              <w:rPr>
                <w:rFonts w:cstheme="minorHAnsi"/>
                <w:sz w:val="18"/>
                <w:szCs w:val="18"/>
              </w:rPr>
              <w:t>DEECA discourages the use of Pindone within the habitat corridors. The use of poison is governed by the label and in accordance with state law. The following restraints apply to the use of Pindone: </w:t>
            </w:r>
          </w:p>
          <w:p w14:paraId="1EF9E275" w14:textId="77777777" w:rsidR="00B80451" w:rsidRPr="009D61F6" w:rsidRDefault="00B80451" w:rsidP="00B80451">
            <w:pPr>
              <w:pStyle w:val="TableTextLeft"/>
              <w:keepNext/>
              <w:numPr>
                <w:ilvl w:val="0"/>
                <w:numId w:val="38"/>
              </w:numPr>
              <w:rPr>
                <w:rFonts w:cstheme="minorHAnsi"/>
                <w:sz w:val="18"/>
                <w:szCs w:val="18"/>
              </w:rPr>
            </w:pPr>
            <w:r w:rsidRPr="009D61F6">
              <w:rPr>
                <w:rFonts w:cstheme="minorHAnsi"/>
                <w:sz w:val="18"/>
                <w:szCs w:val="18"/>
              </w:rPr>
              <w:t>Do not lay bait trails in the vicinity of kangaroo, bandicoot, and native rodent refuge areas. </w:t>
            </w:r>
          </w:p>
          <w:p w14:paraId="73715634" w14:textId="77777777" w:rsidR="00B80451" w:rsidRPr="009D61F6" w:rsidRDefault="00B80451" w:rsidP="00B80451">
            <w:pPr>
              <w:pStyle w:val="TableTextLeft"/>
              <w:keepNext/>
              <w:numPr>
                <w:ilvl w:val="0"/>
                <w:numId w:val="38"/>
              </w:numPr>
              <w:rPr>
                <w:rFonts w:cstheme="minorHAnsi"/>
                <w:sz w:val="18"/>
                <w:szCs w:val="18"/>
              </w:rPr>
            </w:pPr>
            <w:r w:rsidRPr="009D61F6">
              <w:rPr>
                <w:rFonts w:cstheme="minorHAnsi"/>
                <w:sz w:val="18"/>
                <w:szCs w:val="18"/>
              </w:rPr>
              <w:t>Do not place baits in locations that are accessible to children, domestic animals, or livestock. </w:t>
            </w:r>
          </w:p>
          <w:p w14:paraId="5E04EF77" w14:textId="77777777" w:rsidR="00B80451" w:rsidRPr="009D61F6" w:rsidRDefault="00B80451" w:rsidP="00B80451">
            <w:pPr>
              <w:pStyle w:val="TableTextLeft"/>
              <w:keepNext/>
              <w:numPr>
                <w:ilvl w:val="0"/>
                <w:numId w:val="38"/>
              </w:numPr>
              <w:rPr>
                <w:rFonts w:cstheme="minorHAnsi"/>
                <w:sz w:val="18"/>
                <w:szCs w:val="18"/>
              </w:rPr>
            </w:pPr>
            <w:r w:rsidRPr="009D61F6">
              <w:rPr>
                <w:rFonts w:cstheme="minorHAnsi"/>
                <w:sz w:val="18"/>
                <w:szCs w:val="18"/>
              </w:rPr>
              <w:t>Do not contaminate streams, rivers, or waterways with the chemical or used containers. </w:t>
            </w:r>
          </w:p>
          <w:p w14:paraId="7E639BB1" w14:textId="77777777" w:rsidR="00B80451" w:rsidRPr="00026456" w:rsidRDefault="00B80451" w:rsidP="00B80451">
            <w:pPr>
              <w:pStyle w:val="TableTextLeft"/>
              <w:keepNext/>
              <w:rPr>
                <w:rFonts w:cstheme="minorBidi"/>
                <w:b/>
                <w:bCs/>
                <w:sz w:val="18"/>
                <w:szCs w:val="18"/>
              </w:rPr>
            </w:pPr>
            <w:r w:rsidRPr="009D61F6">
              <w:rPr>
                <w:rFonts w:cstheme="minorHAnsi"/>
                <w:sz w:val="18"/>
                <w:szCs w:val="18"/>
              </w:rPr>
              <w:t>*Note: all fencing must be approved by DEECA and relevant land managers</w:t>
            </w:r>
          </w:p>
        </w:tc>
      </w:tr>
      <w:tr w:rsidR="00B80451" w:rsidRPr="00693D76" w14:paraId="2F067597" w14:textId="77777777" w:rsidTr="00C96AD7">
        <w:trPr>
          <w:trHeight w:val="133"/>
        </w:trPr>
        <w:tc>
          <w:tcPr>
            <w:cnfStyle w:val="001000000000" w:firstRow="0" w:lastRow="0" w:firstColumn="1" w:lastColumn="0" w:oddVBand="0" w:evenVBand="0" w:oddHBand="0" w:evenHBand="0" w:firstRowFirstColumn="0" w:firstRowLastColumn="0" w:lastRowFirstColumn="0" w:lastRowLastColumn="0"/>
            <w:tcW w:w="5000" w:type="pct"/>
          </w:tcPr>
          <w:p w14:paraId="407C6D9D" w14:textId="77777777" w:rsidR="00B80451" w:rsidRDefault="00B80451" w:rsidP="00B80451">
            <w:pPr>
              <w:pStyle w:val="TableTextLeft"/>
              <w:keepNext/>
              <w:rPr>
                <w:rFonts w:cstheme="minorHAnsi"/>
                <w:b/>
                <w:bCs/>
                <w:sz w:val="18"/>
                <w:szCs w:val="18"/>
              </w:rPr>
            </w:pPr>
            <w:r w:rsidRPr="00406CE9">
              <w:rPr>
                <w:rFonts w:cstheme="minorHAnsi"/>
                <w:b/>
                <w:bCs/>
                <w:sz w:val="18"/>
                <w:szCs w:val="18"/>
              </w:rPr>
              <w:t>Revegetation is to be monitored at least quarterly in the first 12 months. Half-yearly monitoring must be undertaken in subsequent years </w:t>
            </w:r>
          </w:p>
          <w:p w14:paraId="0085FB4D" w14:textId="77777777" w:rsidR="00B80451" w:rsidRPr="00304298" w:rsidRDefault="00B80451" w:rsidP="00B80451">
            <w:pPr>
              <w:pStyle w:val="TableTextLeft"/>
              <w:keepNext/>
              <w:rPr>
                <w:rFonts w:cstheme="minorHAnsi"/>
                <w:b/>
                <w:bCs/>
                <w:sz w:val="18"/>
                <w:szCs w:val="18"/>
              </w:rPr>
            </w:pPr>
            <w:r w:rsidRPr="00406CE9">
              <w:rPr>
                <w:rFonts w:cstheme="minorHAnsi"/>
                <w:sz w:val="18"/>
                <w:szCs w:val="18"/>
              </w:rPr>
              <w:t>Supplementary planting should be undertaken for any plants that may have died or are damaged. Revegetation must be monitored at least quarterly in the first 12 months. Half-yearly monitoring must be undertaken after the first 12 months, and actions undertaken as required to ensure understorey plants reach maturity to satisfy the vegetation standards outlined above. </w:t>
            </w:r>
          </w:p>
        </w:tc>
      </w:tr>
      <w:tr w:rsidR="00B80451" w:rsidRPr="00693D76" w14:paraId="71F43EC7" w14:textId="77777777" w:rsidTr="00C96AD7">
        <w:trPr>
          <w:trHeight w:val="2491"/>
        </w:trPr>
        <w:tc>
          <w:tcPr>
            <w:cnfStyle w:val="001000000000" w:firstRow="0" w:lastRow="0" w:firstColumn="1" w:lastColumn="0" w:oddVBand="0" w:evenVBand="0" w:oddHBand="0" w:evenHBand="0" w:firstRowFirstColumn="0" w:firstRowLastColumn="0" w:lastRowFirstColumn="0" w:lastRowLastColumn="0"/>
            <w:tcW w:w="5000" w:type="pct"/>
          </w:tcPr>
          <w:p w14:paraId="25D9F9AD" w14:textId="77777777" w:rsidR="00B80451" w:rsidRDefault="00B80451" w:rsidP="00B80451">
            <w:pPr>
              <w:pStyle w:val="TableTextLeft"/>
              <w:keepNext/>
              <w:rPr>
                <w:rFonts w:cstheme="minorHAnsi"/>
                <w:b/>
                <w:bCs/>
                <w:sz w:val="18"/>
                <w:szCs w:val="18"/>
              </w:rPr>
            </w:pPr>
            <w:r w:rsidRPr="00304298">
              <w:rPr>
                <w:rFonts w:cstheme="minorHAnsi"/>
                <w:b/>
                <w:bCs/>
                <w:sz w:val="18"/>
                <w:szCs w:val="18"/>
              </w:rPr>
              <w:t>All remnant vegetation must be maintained and protected in perpetuity  </w:t>
            </w:r>
          </w:p>
          <w:p w14:paraId="364C1C55" w14:textId="77777777" w:rsidR="00B80451" w:rsidRPr="00643DCB" w:rsidRDefault="00B80451" w:rsidP="00B80451">
            <w:pPr>
              <w:pStyle w:val="TableTextLeft"/>
              <w:keepNext/>
              <w:rPr>
                <w:rFonts w:cstheme="minorHAnsi"/>
                <w:sz w:val="18"/>
                <w:szCs w:val="18"/>
              </w:rPr>
            </w:pPr>
            <w:r w:rsidRPr="00643DCB">
              <w:rPr>
                <w:rFonts w:cstheme="minorHAnsi"/>
                <w:sz w:val="18"/>
                <w:szCs w:val="18"/>
              </w:rPr>
              <w:t>During any development, construction or disturbance activities, all areas of remnant native vegetation must be protected by clearly and accurately signed no-go zones.  </w:t>
            </w:r>
          </w:p>
          <w:p w14:paraId="20E7A6BC" w14:textId="77777777" w:rsidR="00B80451" w:rsidRPr="00F46659" w:rsidRDefault="00B80451" w:rsidP="00B80451">
            <w:pPr>
              <w:pStyle w:val="TableTextLeft"/>
              <w:keepNext/>
              <w:rPr>
                <w:rFonts w:cstheme="minorBidi"/>
                <w:sz w:val="18"/>
                <w:szCs w:val="18"/>
              </w:rPr>
            </w:pPr>
            <w:r w:rsidRPr="00643DCB">
              <w:rPr>
                <w:rFonts w:cstheme="minorHAnsi"/>
                <w:sz w:val="18"/>
                <w:szCs w:val="18"/>
              </w:rPr>
              <w:t>Remnant native vegetation must be maintained and prioritised for supplementary planting/enhancement activities. This includes fallen logs which may be dispersed throughout the corridor to reduce the risk of introduced pests and predator utilisation.</w:t>
            </w:r>
            <w:r w:rsidRPr="00643DCB">
              <w:rPr>
                <w:rFonts w:cstheme="minorHAnsi"/>
                <w:b/>
                <w:bCs/>
                <w:sz w:val="18"/>
                <w:szCs w:val="18"/>
              </w:rPr>
              <w:t> </w:t>
            </w:r>
          </w:p>
        </w:tc>
      </w:tr>
    </w:tbl>
    <w:p w14:paraId="0A5C79D4" w14:textId="77777777" w:rsidR="003571D9" w:rsidRDefault="003571D9" w:rsidP="00937CAB">
      <w:pPr>
        <w:pStyle w:val="BodyText"/>
      </w:pPr>
    </w:p>
    <w:p w14:paraId="638340EC" w14:textId="77777777" w:rsidR="00E1419D" w:rsidRDefault="00E1419D" w:rsidP="00B57DD7">
      <w:pPr>
        <w:pStyle w:val="Heading4"/>
        <w:numPr>
          <w:ilvl w:val="0"/>
          <w:numId w:val="15"/>
        </w:numPr>
      </w:pPr>
      <w:r>
        <w:t>Other general standards</w:t>
      </w:r>
    </w:p>
    <w:tbl>
      <w:tblPr>
        <w:tblStyle w:val="TableGrid"/>
        <w:tblpPr w:leftFromText="180" w:rightFromText="180" w:vertAnchor="text" w:horzAnchor="margin" w:tblpXSpec="right" w:tblpY="223"/>
        <w:tblW w:w="5000" w:type="pct"/>
        <w:tblLook w:val="00A0" w:firstRow="1" w:lastRow="0" w:firstColumn="1" w:lastColumn="0" w:noHBand="0" w:noVBand="0"/>
      </w:tblPr>
      <w:tblGrid>
        <w:gridCol w:w="4960"/>
      </w:tblGrid>
      <w:tr w:rsidR="002B1C72" w:rsidRPr="00693D76" w14:paraId="2D2F5213" w14:textId="77777777" w:rsidTr="00C96AD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tcPr>
          <w:p w14:paraId="695CEE50" w14:textId="77777777" w:rsidR="002B1C72" w:rsidRPr="00693D76" w:rsidRDefault="002B1C72" w:rsidP="002B1C72">
            <w:pPr>
              <w:jc w:val="center"/>
              <w:rPr>
                <w:rFonts w:eastAsia="Calibri" w:cstheme="minorHAnsi"/>
                <w:b/>
                <w:bCs/>
                <w:color w:val="000000"/>
                <w:sz w:val="18"/>
                <w:szCs w:val="18"/>
              </w:rPr>
            </w:pPr>
            <w:r>
              <w:rPr>
                <w:rFonts w:eastAsia="Calibri" w:cstheme="minorHAnsi"/>
                <w:b/>
                <w:bCs/>
                <w:color w:val="000000"/>
                <w:sz w:val="18"/>
                <w:szCs w:val="18"/>
              </w:rPr>
              <w:t>Standards &amp; Guidance Notes</w:t>
            </w:r>
          </w:p>
        </w:tc>
      </w:tr>
      <w:tr w:rsidR="002B1C72" w:rsidRPr="00026456" w14:paraId="581203B3"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0B6C62AB" w14:textId="77777777" w:rsidR="002B1C72" w:rsidRPr="005D300E" w:rsidRDefault="002B1C72" w:rsidP="002B1C72">
            <w:pPr>
              <w:pStyle w:val="TableTextLeft"/>
              <w:keepNext/>
              <w:rPr>
                <w:rFonts w:cstheme="minorHAnsi"/>
                <w:sz w:val="18"/>
                <w:szCs w:val="18"/>
              </w:rPr>
            </w:pPr>
            <w:r w:rsidRPr="00D13E8C">
              <w:rPr>
                <w:rFonts w:cstheme="minorHAnsi"/>
                <w:sz w:val="18"/>
                <w:szCs w:val="18"/>
              </w:rPr>
              <w:t>Facilities such as barbe</w:t>
            </w:r>
            <w:r>
              <w:rPr>
                <w:rFonts w:cstheme="minorHAnsi"/>
                <w:sz w:val="18"/>
                <w:szCs w:val="18"/>
              </w:rPr>
              <w:t>c</w:t>
            </w:r>
            <w:r w:rsidRPr="00D13E8C">
              <w:rPr>
                <w:rFonts w:cstheme="minorHAnsi"/>
                <w:sz w:val="18"/>
                <w:szCs w:val="18"/>
              </w:rPr>
              <w:t xml:space="preserve">ue areas, toilets and playgrounds must not be established or situated within the waterway/ drainage reserve area of </w:t>
            </w:r>
            <w:r>
              <w:rPr>
                <w:rFonts w:cstheme="minorHAnsi"/>
                <w:sz w:val="18"/>
                <w:szCs w:val="18"/>
              </w:rPr>
              <w:t>s</w:t>
            </w:r>
            <w:r w:rsidRPr="00D13E8C">
              <w:rPr>
                <w:rFonts w:cstheme="minorHAnsi"/>
                <w:sz w:val="18"/>
                <w:szCs w:val="18"/>
              </w:rPr>
              <w:t xml:space="preserve">outhern </w:t>
            </w:r>
            <w:r>
              <w:rPr>
                <w:rFonts w:cstheme="minorHAnsi"/>
                <w:sz w:val="18"/>
                <w:szCs w:val="18"/>
              </w:rPr>
              <w:t>b</w:t>
            </w:r>
            <w:r w:rsidRPr="00D13E8C">
              <w:rPr>
                <w:rFonts w:cstheme="minorHAnsi"/>
                <w:sz w:val="18"/>
                <w:szCs w:val="18"/>
              </w:rPr>
              <w:t xml:space="preserve">rown </w:t>
            </w:r>
            <w:r>
              <w:rPr>
                <w:rFonts w:cstheme="minorHAnsi"/>
                <w:sz w:val="18"/>
                <w:szCs w:val="18"/>
              </w:rPr>
              <w:t>b</w:t>
            </w:r>
            <w:r w:rsidRPr="00D13E8C">
              <w:rPr>
                <w:rFonts w:cstheme="minorHAnsi"/>
                <w:sz w:val="18"/>
                <w:szCs w:val="18"/>
              </w:rPr>
              <w:t>andicoot habitat connectivity corridors. </w:t>
            </w:r>
          </w:p>
        </w:tc>
      </w:tr>
    </w:tbl>
    <w:p w14:paraId="0E4FE07A" w14:textId="13774553" w:rsidR="001C6F78" w:rsidRDefault="001C6F78" w:rsidP="004A2B3F">
      <w:pPr>
        <w:pStyle w:val="Heading4"/>
        <w:sectPr w:rsidR="001C6F78" w:rsidSect="008527F8">
          <w:headerReference w:type="default" r:id="rId43"/>
          <w:type w:val="continuous"/>
          <w:pgSz w:w="11907" w:h="16839" w:code="9"/>
          <w:pgMar w:top="1418" w:right="851" w:bottom="992" w:left="851" w:header="284" w:footer="284" w:gutter="0"/>
          <w:cols w:num="2" w:space="284"/>
          <w:docGrid w:linePitch="360"/>
        </w:sectPr>
      </w:pPr>
    </w:p>
    <w:p w14:paraId="79928727" w14:textId="77777777" w:rsidR="00DD52A1" w:rsidRDefault="00DD52A1" w:rsidP="00BF2A2A">
      <w:pPr>
        <w:pStyle w:val="TableTextLeft"/>
        <w:rPr>
          <w:rFonts w:cstheme="minorHAnsi"/>
          <w:b/>
          <w:bCs/>
          <w:sz w:val="18"/>
          <w:szCs w:val="18"/>
        </w:rPr>
        <w:sectPr w:rsidR="00DD52A1" w:rsidSect="00885F32">
          <w:type w:val="continuous"/>
          <w:pgSz w:w="11907" w:h="16839" w:code="9"/>
          <w:pgMar w:top="1418" w:right="851" w:bottom="992" w:left="851" w:header="284" w:footer="284" w:gutter="0"/>
          <w:cols w:num="2" w:space="284"/>
          <w:docGrid w:linePitch="360"/>
        </w:sectPr>
      </w:pPr>
    </w:p>
    <w:p w14:paraId="76E60413" w14:textId="77777777" w:rsidR="00B80451" w:rsidRDefault="00B80451" w:rsidP="00641D8E">
      <w:pPr>
        <w:pStyle w:val="BodyText"/>
        <w:rPr>
          <w:b/>
          <w:bCs/>
          <w:color w:val="201547" w:themeColor="text2"/>
        </w:rPr>
      </w:pPr>
    </w:p>
    <w:p w14:paraId="289B34CC" w14:textId="458E15C5" w:rsidR="008527F8" w:rsidRPr="008527F8" w:rsidRDefault="008527F8" w:rsidP="0049408C">
      <w:pPr>
        <w:pStyle w:val="BodyText"/>
        <w:rPr>
          <w:b/>
          <w:bCs/>
          <w:color w:val="201547" w:themeColor="text2"/>
        </w:rPr>
        <w:sectPr w:rsidR="008527F8" w:rsidRPr="008527F8" w:rsidSect="002C0400">
          <w:type w:val="continuous"/>
          <w:pgSz w:w="11907" w:h="16839" w:code="9"/>
          <w:pgMar w:top="1134" w:right="851" w:bottom="992" w:left="851" w:header="284" w:footer="284" w:gutter="0"/>
          <w:cols w:num="2" w:space="284"/>
          <w:noEndnote/>
          <w:docGrid w:linePitch="360"/>
        </w:sectPr>
      </w:pPr>
      <w:r w:rsidRPr="00110288">
        <w:rPr>
          <w:b/>
          <w:bCs/>
          <w:color w:val="201547" w:themeColor="text2"/>
        </w:rPr>
        <w:t xml:space="preserve">SBBCLPs must include the above information </w:t>
      </w:r>
      <w:proofErr w:type="gramStart"/>
      <w:r w:rsidRPr="00110288">
        <w:rPr>
          <w:b/>
          <w:bCs/>
          <w:color w:val="201547" w:themeColor="text2"/>
        </w:rPr>
        <w:t>and also</w:t>
      </w:r>
      <w:proofErr w:type="gramEnd"/>
      <w:r w:rsidRPr="00110288">
        <w:rPr>
          <w:b/>
          <w:bCs/>
          <w:color w:val="201547" w:themeColor="text2"/>
        </w:rPr>
        <w:t xml:space="preserve"> refer to bandicoot under</w:t>
      </w:r>
      <w:r>
        <w:rPr>
          <w:b/>
          <w:bCs/>
          <w:color w:val="201547" w:themeColor="text2"/>
        </w:rPr>
        <w:t>-</w:t>
      </w:r>
      <w:r w:rsidRPr="00110288">
        <w:rPr>
          <w:b/>
          <w:bCs/>
          <w:color w:val="201547" w:themeColor="text2"/>
        </w:rPr>
        <w:t xml:space="preserve">road transit infrastructure such as culverts and fencing. Specific details regarding this infrastructure must be included in the Detailed Design Drawings. Standards and guidance for these drawings are included below. </w:t>
      </w:r>
    </w:p>
    <w:p w14:paraId="59570030" w14:textId="77777777" w:rsidR="00885F32" w:rsidRDefault="00885F32" w:rsidP="006440DC">
      <w:pPr>
        <w:pStyle w:val="Heading3"/>
        <w:sectPr w:rsidR="00885F32" w:rsidSect="00885F32">
          <w:type w:val="continuous"/>
          <w:pgSz w:w="11907" w:h="16839" w:code="9"/>
          <w:pgMar w:top="1418" w:right="851" w:bottom="992" w:left="851" w:header="284" w:footer="284" w:gutter="0"/>
          <w:cols w:num="2" w:space="284"/>
          <w:docGrid w:linePitch="360"/>
        </w:sectPr>
      </w:pPr>
    </w:p>
    <w:p w14:paraId="769900F6" w14:textId="23042011" w:rsidR="006440DC" w:rsidRDefault="006440DC" w:rsidP="006440DC">
      <w:pPr>
        <w:pStyle w:val="Heading3"/>
      </w:pPr>
      <w:r>
        <w:t>Detailed Design Drawings for Under</w:t>
      </w:r>
      <w:r w:rsidR="007E2164">
        <w:t>-</w:t>
      </w:r>
      <w:r>
        <w:t xml:space="preserve"> Road Transit Infrastructure</w:t>
      </w:r>
    </w:p>
    <w:tbl>
      <w:tblPr>
        <w:tblStyle w:val="TableGrid"/>
        <w:tblW w:w="5000" w:type="pct"/>
        <w:tblInd w:w="-142" w:type="dxa"/>
        <w:tblLook w:val="00A0" w:firstRow="1" w:lastRow="0" w:firstColumn="1" w:lastColumn="0" w:noHBand="0" w:noVBand="0"/>
      </w:tblPr>
      <w:tblGrid>
        <w:gridCol w:w="4960"/>
      </w:tblGrid>
      <w:tr w:rsidR="007E1394" w:rsidRPr="00693D76" w14:paraId="2E4A81E6" w14:textId="77777777" w:rsidTr="00C96AD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tcPr>
          <w:p w14:paraId="42861E70" w14:textId="10422103" w:rsidR="007E1394" w:rsidRPr="00693D76" w:rsidRDefault="007E1394">
            <w:pPr>
              <w:jc w:val="center"/>
              <w:rPr>
                <w:rFonts w:eastAsia="Calibri" w:cstheme="minorHAnsi"/>
                <w:b/>
                <w:bCs/>
                <w:color w:val="000000"/>
                <w:sz w:val="18"/>
                <w:szCs w:val="18"/>
              </w:rPr>
            </w:pPr>
            <w:r>
              <w:rPr>
                <w:rFonts w:eastAsia="Calibri" w:cstheme="minorHAnsi"/>
                <w:b/>
                <w:bCs/>
                <w:color w:val="000000"/>
                <w:sz w:val="18"/>
                <w:szCs w:val="18"/>
              </w:rPr>
              <w:t>Standard</w:t>
            </w:r>
            <w:r w:rsidR="00C557BA">
              <w:rPr>
                <w:rFonts w:eastAsia="Calibri" w:cstheme="minorHAnsi"/>
                <w:b/>
                <w:bCs/>
                <w:color w:val="000000"/>
                <w:sz w:val="18"/>
                <w:szCs w:val="18"/>
              </w:rPr>
              <w:t>s</w:t>
            </w:r>
            <w:r>
              <w:rPr>
                <w:rFonts w:eastAsia="Calibri" w:cstheme="minorHAnsi"/>
                <w:b/>
                <w:bCs/>
                <w:color w:val="000000"/>
                <w:sz w:val="18"/>
                <w:szCs w:val="18"/>
              </w:rPr>
              <w:t xml:space="preserve"> &amp; Guidance Notes</w:t>
            </w:r>
          </w:p>
        </w:tc>
      </w:tr>
      <w:tr w:rsidR="007E1394" w:rsidRPr="00026456" w14:paraId="5B8AA9BA"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26D1D950" w14:textId="52169BF6" w:rsidR="007E1394" w:rsidRPr="00026456" w:rsidRDefault="003437A7">
            <w:pPr>
              <w:pStyle w:val="TableTextLeft"/>
              <w:rPr>
                <w:rFonts w:cstheme="minorHAnsi"/>
                <w:b/>
                <w:bCs/>
                <w:sz w:val="18"/>
                <w:szCs w:val="18"/>
              </w:rPr>
            </w:pPr>
            <w:r w:rsidRPr="003437A7">
              <w:rPr>
                <w:rFonts w:cstheme="minorHAnsi"/>
                <w:b/>
                <w:bCs/>
                <w:sz w:val="18"/>
                <w:szCs w:val="18"/>
              </w:rPr>
              <w:t>Crossings and paths must be located outside habitat </w:t>
            </w:r>
            <w:r>
              <w:rPr>
                <w:rFonts w:cstheme="minorHAnsi"/>
                <w:b/>
                <w:bCs/>
                <w:sz w:val="18"/>
                <w:szCs w:val="18"/>
              </w:rPr>
              <w:br/>
            </w:r>
            <w:r w:rsidR="008036C8" w:rsidRPr="008036C8">
              <w:rPr>
                <w:rFonts w:cstheme="minorHAnsi"/>
                <w:sz w:val="18"/>
                <w:szCs w:val="18"/>
              </w:rPr>
              <w:t>All paths are to be located outside of the habitat connectivity corridor. If this is not possible, paths must be on the very edge of the 30-metre-wide vegetated area.</w:t>
            </w:r>
            <w:r w:rsidR="008036C8" w:rsidRPr="008036C8">
              <w:rPr>
                <w:rFonts w:cstheme="minorHAnsi"/>
                <w:b/>
                <w:bCs/>
                <w:sz w:val="18"/>
                <w:szCs w:val="18"/>
              </w:rPr>
              <w:t>  </w:t>
            </w:r>
          </w:p>
        </w:tc>
      </w:tr>
      <w:tr w:rsidR="008036C8" w:rsidRPr="00026456" w14:paraId="178AA80D"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6F1E279A" w14:textId="77777777" w:rsidR="008036C8" w:rsidRDefault="008036C8">
            <w:pPr>
              <w:pStyle w:val="TableTextLeft"/>
              <w:rPr>
                <w:rFonts w:cstheme="minorHAnsi"/>
                <w:b/>
                <w:bCs/>
                <w:sz w:val="18"/>
                <w:szCs w:val="18"/>
              </w:rPr>
            </w:pPr>
            <w:r w:rsidRPr="008036C8">
              <w:rPr>
                <w:rFonts w:cstheme="minorHAnsi"/>
                <w:b/>
                <w:bCs/>
                <w:sz w:val="18"/>
                <w:szCs w:val="18"/>
              </w:rPr>
              <w:t>Vegetation must be set back by 0.5 metres from the edge of paths </w:t>
            </w:r>
          </w:p>
          <w:p w14:paraId="3A16CB86" w14:textId="09F320D7" w:rsidR="008036C8" w:rsidRPr="00CF439C" w:rsidRDefault="299B507B" w:rsidP="3439C52B">
            <w:pPr>
              <w:pStyle w:val="TableTextLeft"/>
              <w:rPr>
                <w:rFonts w:cstheme="minorBidi"/>
                <w:sz w:val="18"/>
                <w:szCs w:val="18"/>
              </w:rPr>
            </w:pPr>
            <w:r w:rsidRPr="3439C52B">
              <w:rPr>
                <w:rFonts w:cstheme="minorBidi"/>
                <w:sz w:val="18"/>
                <w:szCs w:val="18"/>
              </w:rPr>
              <w:t>To ensure the mature spread of shrub does not grow over the path, vegetation must be set back 0.5 metres from the edge of the path at time of planting. </w:t>
            </w:r>
            <w:r w:rsidR="008036C8">
              <w:br/>
            </w:r>
            <w:r w:rsidR="035F5828" w:rsidRPr="3439C52B">
              <w:rPr>
                <w:rFonts w:cstheme="minorBidi"/>
                <w:sz w:val="18"/>
                <w:szCs w:val="18"/>
              </w:rPr>
              <w:t xml:space="preserve">Provide buffer zones of suitable dense vegetation &gt;10m wide between developments and known or likely </w:t>
            </w:r>
            <w:r w:rsidR="220D296F" w:rsidRPr="3439C52B">
              <w:rPr>
                <w:rFonts w:cstheme="minorBidi"/>
                <w:sz w:val="18"/>
                <w:szCs w:val="18"/>
              </w:rPr>
              <w:t>bandicoot</w:t>
            </w:r>
            <w:r w:rsidR="035F5828" w:rsidRPr="3439C52B">
              <w:rPr>
                <w:rFonts w:cstheme="minorBidi"/>
                <w:sz w:val="18"/>
                <w:szCs w:val="18"/>
              </w:rPr>
              <w:t xml:space="preserve"> habitat.</w:t>
            </w:r>
          </w:p>
        </w:tc>
      </w:tr>
      <w:tr w:rsidR="00CF439C" w:rsidRPr="00026456" w14:paraId="137520B7"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769D8145" w14:textId="36AC1BAE" w:rsidR="00CF439C" w:rsidRPr="008036C8" w:rsidRDefault="1AD54AC8" w:rsidP="3439C52B">
            <w:pPr>
              <w:pStyle w:val="TableTextLeft"/>
              <w:rPr>
                <w:rFonts w:cstheme="minorBidi"/>
                <w:b/>
                <w:bCs/>
                <w:sz w:val="18"/>
                <w:szCs w:val="18"/>
              </w:rPr>
            </w:pPr>
            <w:r w:rsidRPr="46533A5C">
              <w:rPr>
                <w:rFonts w:cstheme="minorBidi"/>
                <w:b/>
                <w:bCs/>
                <w:sz w:val="18"/>
                <w:szCs w:val="18"/>
              </w:rPr>
              <w:t>Artificial lighting must be directed away from habitat vegetation and</w:t>
            </w:r>
            <w:r w:rsidR="3B9225D5" w:rsidRPr="46533A5C">
              <w:rPr>
                <w:rFonts w:cstheme="minorBidi"/>
                <w:sz w:val="18"/>
                <w:szCs w:val="18"/>
              </w:rPr>
              <w:t xml:space="preserve"> </w:t>
            </w:r>
            <w:r w:rsidR="3B9225D5" w:rsidRPr="0079047D">
              <w:rPr>
                <w:rFonts w:cstheme="minorBidi"/>
                <w:b/>
                <w:bCs/>
                <w:sz w:val="18"/>
                <w:szCs w:val="18"/>
              </w:rPr>
              <w:t>bandicoot</w:t>
            </w:r>
            <w:r w:rsidRPr="46533A5C">
              <w:rPr>
                <w:rFonts w:cstheme="minorBidi"/>
                <w:b/>
                <w:bCs/>
                <w:sz w:val="18"/>
                <w:szCs w:val="18"/>
              </w:rPr>
              <w:t xml:space="preserve"> under-road transit infrastructure </w:t>
            </w:r>
            <w:r w:rsidR="00421C67">
              <w:br/>
            </w:r>
            <w:r w:rsidR="3C9C85F3" w:rsidRPr="46533A5C">
              <w:rPr>
                <w:rFonts w:cstheme="minorBidi"/>
                <w:sz w:val="18"/>
                <w:szCs w:val="18"/>
              </w:rPr>
              <w:t xml:space="preserve">With consideration to safety and public amenity requirements, artificial lighting must be directed away from bandicoot habitat and </w:t>
            </w:r>
            <w:r w:rsidR="436BCE53" w:rsidRPr="0079047D">
              <w:rPr>
                <w:rFonts w:eastAsia="Segoe UI" w:cstheme="minorHAnsi"/>
                <w:sz w:val="18"/>
                <w:szCs w:val="18"/>
              </w:rPr>
              <w:t>under</w:t>
            </w:r>
            <w:r w:rsidR="00C557BA">
              <w:rPr>
                <w:rFonts w:eastAsia="Segoe UI" w:cstheme="minorHAnsi"/>
                <w:sz w:val="18"/>
                <w:szCs w:val="18"/>
              </w:rPr>
              <w:t>-</w:t>
            </w:r>
            <w:r w:rsidR="436BCE53" w:rsidRPr="0079047D">
              <w:rPr>
                <w:rFonts w:eastAsia="Segoe UI" w:cstheme="minorHAnsi"/>
                <w:sz w:val="18"/>
                <w:szCs w:val="18"/>
              </w:rPr>
              <w:t xml:space="preserve">road transit </w:t>
            </w:r>
            <w:r w:rsidR="00C57AF2" w:rsidRPr="0079047D">
              <w:rPr>
                <w:rFonts w:eastAsia="Segoe UI" w:cstheme="minorHAnsi"/>
                <w:sz w:val="18"/>
                <w:szCs w:val="18"/>
              </w:rPr>
              <w:t>infrastructure</w:t>
            </w:r>
            <w:r w:rsidR="00C57AF2" w:rsidRPr="00C557BA">
              <w:t xml:space="preserve"> </w:t>
            </w:r>
            <w:r w:rsidR="00C57AF2" w:rsidRPr="46533A5C">
              <w:rPr>
                <w:rFonts w:cstheme="minorBidi"/>
                <w:sz w:val="18"/>
                <w:szCs w:val="18"/>
              </w:rPr>
              <w:t>to</w:t>
            </w:r>
            <w:r w:rsidR="3C9C85F3" w:rsidRPr="46533A5C">
              <w:rPr>
                <w:rFonts w:cstheme="minorBidi"/>
                <w:sz w:val="18"/>
                <w:szCs w:val="18"/>
              </w:rPr>
              <w:t xml:space="preserve"> reduce impact on foraging behaviour.</w:t>
            </w:r>
            <w:r w:rsidR="3C9C85F3" w:rsidRPr="46533A5C">
              <w:rPr>
                <w:rFonts w:cstheme="minorBidi"/>
                <w:b/>
                <w:bCs/>
                <w:sz w:val="18"/>
                <w:szCs w:val="18"/>
              </w:rPr>
              <w:t> </w:t>
            </w:r>
          </w:p>
        </w:tc>
      </w:tr>
      <w:tr w:rsidR="00F07D78" w:rsidRPr="00026456" w14:paraId="204383BC"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6D8E3E71" w14:textId="77777777" w:rsidR="00F07D78" w:rsidRDefault="00F07D78">
            <w:pPr>
              <w:pStyle w:val="TableTextLeft"/>
              <w:rPr>
                <w:rFonts w:cstheme="minorHAnsi"/>
                <w:b/>
                <w:bCs/>
                <w:sz w:val="18"/>
                <w:szCs w:val="18"/>
              </w:rPr>
            </w:pPr>
            <w:r w:rsidRPr="00F07D78">
              <w:rPr>
                <w:rFonts w:cstheme="minorHAnsi"/>
                <w:b/>
                <w:bCs/>
                <w:sz w:val="18"/>
                <w:szCs w:val="18"/>
              </w:rPr>
              <w:t>Above ground crossing must be used where the crossing is equal to or greater than 5 metres wide.  </w:t>
            </w:r>
          </w:p>
          <w:p w14:paraId="1AA3FD92" w14:textId="2748D732" w:rsidR="00F07D78" w:rsidRPr="00F07D78" w:rsidRDefault="00F07D78">
            <w:pPr>
              <w:pStyle w:val="TableTextLeft"/>
              <w:rPr>
                <w:rFonts w:cstheme="minorHAnsi"/>
                <w:sz w:val="18"/>
                <w:szCs w:val="18"/>
              </w:rPr>
            </w:pPr>
            <w:r w:rsidRPr="00F07D78">
              <w:rPr>
                <w:rFonts w:cstheme="minorHAnsi"/>
                <w:sz w:val="18"/>
                <w:szCs w:val="18"/>
              </w:rPr>
              <w:t>Crossings greater than 5 metres wide must utilise a raised boardwalk design. The boardwalk must be raised a minimum of 450 millimetres above ground height and have habitat adjacent to the boardwalk either side. This design will enable continued safe passage for bandicoots. </w:t>
            </w:r>
          </w:p>
        </w:tc>
      </w:tr>
      <w:tr w:rsidR="00153BDA" w:rsidRPr="00026456" w14:paraId="2ED1024E"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0495C98B" w14:textId="77777777" w:rsidR="00153BDA" w:rsidRDefault="00153BDA" w:rsidP="00153BDA">
            <w:pPr>
              <w:pStyle w:val="TableTextLeft"/>
              <w:rPr>
                <w:rFonts w:cstheme="minorHAnsi"/>
                <w:b/>
                <w:bCs/>
                <w:sz w:val="18"/>
                <w:szCs w:val="18"/>
              </w:rPr>
            </w:pPr>
            <w:r w:rsidRPr="0070132F">
              <w:rPr>
                <w:rFonts w:cstheme="minorHAnsi"/>
                <w:b/>
                <w:bCs/>
                <w:sz w:val="18"/>
                <w:szCs w:val="18"/>
              </w:rPr>
              <w:lastRenderedPageBreak/>
              <w:t>Under-road transit infrastructure must be installed where connector streets cross the habitat connectivity corridors </w:t>
            </w:r>
          </w:p>
          <w:p w14:paraId="01619990" w14:textId="77777777" w:rsidR="00153BDA" w:rsidRPr="0070132F" w:rsidRDefault="00153BDA" w:rsidP="00153BDA">
            <w:pPr>
              <w:pStyle w:val="TableTextLeft"/>
              <w:rPr>
                <w:rFonts w:cstheme="minorHAnsi"/>
                <w:sz w:val="18"/>
                <w:szCs w:val="18"/>
              </w:rPr>
            </w:pPr>
            <w:r w:rsidRPr="0070132F">
              <w:rPr>
                <w:rFonts w:cstheme="minorHAnsi"/>
                <w:sz w:val="18"/>
                <w:szCs w:val="18"/>
              </w:rPr>
              <w:t>500-millimetres wide and 330-millimetres high and high dry under-road transit infrastructure must be installed where boardwalk crossings are not appropriate or possible. The under-road transit infrastructure must remain dry during all but a 1</w:t>
            </w:r>
            <w:r>
              <w:rPr>
                <w:rFonts w:cstheme="minorHAnsi"/>
                <w:sz w:val="18"/>
                <w:szCs w:val="18"/>
              </w:rPr>
              <w:t>-</w:t>
            </w:r>
            <w:r w:rsidRPr="0070132F">
              <w:rPr>
                <w:rFonts w:cstheme="minorHAnsi"/>
                <w:sz w:val="18"/>
                <w:szCs w:val="18"/>
              </w:rPr>
              <w:t>in</w:t>
            </w:r>
            <w:r>
              <w:rPr>
                <w:rFonts w:cstheme="minorHAnsi"/>
                <w:sz w:val="18"/>
                <w:szCs w:val="18"/>
              </w:rPr>
              <w:t>-</w:t>
            </w:r>
            <w:r w:rsidRPr="0070132F">
              <w:rPr>
                <w:rFonts w:cstheme="minorHAnsi"/>
                <w:sz w:val="18"/>
                <w:szCs w:val="18"/>
              </w:rPr>
              <w:t>10-year ARI water level. </w:t>
            </w:r>
          </w:p>
          <w:p w14:paraId="184CE868" w14:textId="77777777" w:rsidR="00153BDA" w:rsidRPr="0070132F" w:rsidRDefault="00153BDA" w:rsidP="00153BDA">
            <w:pPr>
              <w:pStyle w:val="TableTextLeft"/>
              <w:rPr>
                <w:rFonts w:cstheme="minorHAnsi"/>
                <w:sz w:val="18"/>
                <w:szCs w:val="18"/>
              </w:rPr>
            </w:pPr>
            <w:r w:rsidRPr="0070132F">
              <w:rPr>
                <w:rFonts w:cstheme="minorHAnsi"/>
                <w:sz w:val="18"/>
                <w:szCs w:val="18"/>
              </w:rPr>
              <w:t>Under-road transit infrastructure must not be more than 30 metres long. Where roads exceed 30 metres wide, alternative designs must be prepared for and approved by DEECA.  </w:t>
            </w:r>
          </w:p>
          <w:p w14:paraId="597C8F02" w14:textId="77777777" w:rsidR="00153BDA" w:rsidRPr="0070132F" w:rsidRDefault="00153BDA" w:rsidP="00153BDA">
            <w:pPr>
              <w:pStyle w:val="TableTextLeft"/>
              <w:rPr>
                <w:rFonts w:cstheme="minorHAnsi"/>
                <w:sz w:val="18"/>
                <w:szCs w:val="18"/>
              </w:rPr>
            </w:pPr>
            <w:r w:rsidRPr="0070132F">
              <w:rPr>
                <w:rFonts w:cstheme="minorHAnsi"/>
                <w:sz w:val="18"/>
                <w:szCs w:val="18"/>
              </w:rPr>
              <w:t>The entry and exit points of the under-road transit infrastructure must be vegetated (50% average foliage) to encourage their use by bandicoots and decrease the risk of predators (i.e. foxes) preying on them at these locations.</w:t>
            </w:r>
          </w:p>
          <w:p w14:paraId="1A873208" w14:textId="77777777" w:rsidR="00153BDA" w:rsidRDefault="00153BDA" w:rsidP="00153BDA">
            <w:pPr>
              <w:pStyle w:val="TableTextLeft"/>
              <w:rPr>
                <w:rFonts w:cstheme="minorBidi"/>
                <w:sz w:val="18"/>
                <w:szCs w:val="18"/>
              </w:rPr>
            </w:pPr>
            <w:r w:rsidRPr="3439C52B">
              <w:rPr>
                <w:rFonts w:cstheme="minorBidi"/>
                <w:sz w:val="18"/>
                <w:szCs w:val="18"/>
              </w:rPr>
              <w:t xml:space="preserve">Consider the use of wooden bridging structures within </w:t>
            </w:r>
            <w:r>
              <w:rPr>
                <w:rFonts w:cstheme="minorBidi"/>
                <w:sz w:val="18"/>
                <w:szCs w:val="18"/>
              </w:rPr>
              <w:t>under-road transit infrastructure</w:t>
            </w:r>
            <w:r w:rsidRPr="3439C52B">
              <w:rPr>
                <w:rFonts w:cstheme="minorBidi"/>
                <w:sz w:val="18"/>
                <w:szCs w:val="18"/>
              </w:rPr>
              <w:t xml:space="preserve"> to allow for bandicoot movement when </w:t>
            </w:r>
            <w:r>
              <w:rPr>
                <w:rFonts w:cstheme="minorBidi"/>
                <w:sz w:val="18"/>
                <w:szCs w:val="18"/>
              </w:rPr>
              <w:t>passageways are</w:t>
            </w:r>
            <w:r w:rsidRPr="3439C52B">
              <w:rPr>
                <w:rFonts w:cstheme="minorBidi"/>
                <w:sz w:val="18"/>
                <w:szCs w:val="18"/>
              </w:rPr>
              <w:t xml:space="preserve"> flooded. Bridging structures should be square sided (not rounded) and be approximately 200mm wide.</w:t>
            </w:r>
          </w:p>
          <w:p w14:paraId="4B69A44D" w14:textId="4F972716" w:rsidR="00153BDA" w:rsidRPr="00F07D78" w:rsidRDefault="00153BDA" w:rsidP="00153BDA">
            <w:pPr>
              <w:pStyle w:val="TableTextLeft"/>
              <w:rPr>
                <w:rFonts w:cstheme="minorHAnsi"/>
                <w:b/>
                <w:bCs/>
                <w:sz w:val="18"/>
                <w:szCs w:val="18"/>
              </w:rPr>
            </w:pPr>
            <w:r w:rsidRPr="0079047D">
              <w:rPr>
                <w:rFonts w:cstheme="minorBidi"/>
                <w:sz w:val="18"/>
                <w:szCs w:val="18"/>
              </w:rPr>
              <w:t xml:space="preserve">For roads with adjacent </w:t>
            </w:r>
            <w:r w:rsidRPr="00396E7A">
              <w:rPr>
                <w:rFonts w:cstheme="minorBidi"/>
                <w:sz w:val="18"/>
                <w:szCs w:val="18"/>
              </w:rPr>
              <w:t>bandicoot habitat,</w:t>
            </w:r>
            <w:r w:rsidRPr="3439C52B">
              <w:rPr>
                <w:rFonts w:cstheme="minorBidi"/>
                <w:sz w:val="18"/>
                <w:szCs w:val="18"/>
              </w:rPr>
              <w:t xml:space="preserve"> reduce speed limits, install speed humps/traps or erect appropriate signage to highlight conservation significance.</w:t>
            </w:r>
          </w:p>
        </w:tc>
      </w:tr>
      <w:tr w:rsidR="00360A27" w:rsidRPr="00026456" w14:paraId="2DB8E023"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18DB33DF" w14:textId="0FC1B9B2" w:rsidR="00360A27" w:rsidRDefault="00D467CA">
            <w:pPr>
              <w:pStyle w:val="TableTextLeft"/>
              <w:rPr>
                <w:rFonts w:cstheme="minorHAnsi"/>
                <w:b/>
                <w:bCs/>
                <w:sz w:val="18"/>
                <w:szCs w:val="18"/>
              </w:rPr>
            </w:pPr>
            <w:r w:rsidRPr="00D467CA">
              <w:rPr>
                <w:rFonts w:cstheme="minorHAnsi"/>
                <w:b/>
                <w:bCs/>
                <w:sz w:val="18"/>
                <w:szCs w:val="18"/>
              </w:rPr>
              <w:t>Crossings greater than 11.5 metres must be approved by DEECA </w:t>
            </w:r>
          </w:p>
          <w:p w14:paraId="2E953902" w14:textId="0B316B99" w:rsidR="00D467CA" w:rsidRPr="00D467CA" w:rsidRDefault="00D467CA">
            <w:pPr>
              <w:pStyle w:val="TableTextLeft"/>
              <w:rPr>
                <w:rFonts w:cstheme="minorHAnsi"/>
                <w:sz w:val="18"/>
                <w:szCs w:val="18"/>
              </w:rPr>
            </w:pPr>
            <w:r w:rsidRPr="00D467CA">
              <w:rPr>
                <w:rFonts w:cstheme="minorHAnsi"/>
                <w:sz w:val="18"/>
                <w:szCs w:val="18"/>
              </w:rPr>
              <w:t>The Botanic Ridge PSP requires that any crossing wider than 11.5 metres be approved by DEECA. </w:t>
            </w:r>
          </w:p>
        </w:tc>
      </w:tr>
      <w:tr w:rsidR="00B57DD7" w:rsidRPr="00026456" w14:paraId="5570ABCF"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13A249E9" w14:textId="77777777" w:rsidR="00B57DD7" w:rsidRDefault="00B57DD7" w:rsidP="00B57DD7">
            <w:pPr>
              <w:pStyle w:val="TableTextLeft"/>
              <w:rPr>
                <w:rFonts w:cstheme="minorBidi"/>
                <w:b/>
                <w:bCs/>
                <w:sz w:val="18"/>
                <w:szCs w:val="18"/>
              </w:rPr>
            </w:pPr>
            <w:r w:rsidRPr="6161CD08">
              <w:rPr>
                <w:rFonts w:cstheme="minorBidi"/>
                <w:b/>
                <w:bCs/>
                <w:sz w:val="18"/>
                <w:szCs w:val="18"/>
              </w:rPr>
              <w:t xml:space="preserve">Fencing must be a maximum height of 1.2 metres where fencing is required within the </w:t>
            </w:r>
            <w:r w:rsidRPr="6161CD08">
              <w:rPr>
                <w:rFonts w:cstheme="minorBidi"/>
                <w:sz w:val="18"/>
                <w:szCs w:val="18"/>
              </w:rPr>
              <w:t>bandicoot</w:t>
            </w:r>
            <w:r w:rsidRPr="6161CD08">
              <w:rPr>
                <w:rFonts w:cstheme="minorBidi"/>
                <w:b/>
                <w:bCs/>
                <w:sz w:val="18"/>
                <w:szCs w:val="18"/>
              </w:rPr>
              <w:t xml:space="preserve"> habitat connectivity areas.  </w:t>
            </w:r>
          </w:p>
          <w:p w14:paraId="27CF4401" w14:textId="53FA1FD3" w:rsidR="00B57DD7" w:rsidRPr="00D467CA" w:rsidRDefault="00B57DD7" w:rsidP="00B57DD7">
            <w:pPr>
              <w:pStyle w:val="TableTextLeft"/>
              <w:rPr>
                <w:rFonts w:cstheme="minorHAnsi"/>
                <w:b/>
                <w:bCs/>
                <w:sz w:val="18"/>
                <w:szCs w:val="18"/>
              </w:rPr>
            </w:pPr>
            <w:r w:rsidRPr="00142ADC">
              <w:rPr>
                <w:rFonts w:cstheme="minorHAnsi"/>
                <w:sz w:val="18"/>
                <w:szCs w:val="18"/>
              </w:rPr>
              <w:t>Where fencing of conservation areas within parklands is required, it should be low scale (maximum height of 1.2 metres) and be designed to guide appropriate movement and access for bandicoots, rather than as an impenetrable barrier. Design and materials should complement park and conservation settings.  </w:t>
            </w:r>
          </w:p>
        </w:tc>
      </w:tr>
      <w:tr w:rsidR="00B1601D" w:rsidRPr="00026456" w14:paraId="52C67E3F"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2A0A595E" w14:textId="77777777" w:rsidR="00AA3EEF" w:rsidRDefault="00AA3EEF" w:rsidP="00AA3EEF">
            <w:pPr>
              <w:pStyle w:val="TableTextLeft"/>
              <w:rPr>
                <w:rFonts w:cstheme="minorHAnsi"/>
                <w:b/>
                <w:bCs/>
                <w:sz w:val="18"/>
                <w:szCs w:val="18"/>
              </w:rPr>
            </w:pPr>
            <w:r w:rsidRPr="00142ADC">
              <w:rPr>
                <w:rFonts w:cstheme="minorHAnsi"/>
                <w:b/>
                <w:bCs/>
                <w:sz w:val="18"/>
                <w:szCs w:val="18"/>
              </w:rPr>
              <w:t>Fencing around infrastructure must include gate access of at least 4 metres width </w:t>
            </w:r>
          </w:p>
          <w:p w14:paraId="236E1FCB" w14:textId="6A133A32" w:rsidR="00142ADC" w:rsidRPr="00142ADC" w:rsidRDefault="00AA3EEF" w:rsidP="00AA3EEF">
            <w:pPr>
              <w:pStyle w:val="TableTextLeft"/>
              <w:rPr>
                <w:rFonts w:cstheme="minorHAnsi"/>
                <w:sz w:val="18"/>
                <w:szCs w:val="18"/>
              </w:rPr>
            </w:pPr>
            <w:r w:rsidRPr="00142ADC">
              <w:rPr>
                <w:rFonts w:cstheme="minorHAnsi"/>
                <w:sz w:val="18"/>
                <w:szCs w:val="18"/>
              </w:rPr>
              <w:t>Fences must include gate access points adjacent to any infrastructure that requires frequent cleaning (e.g. sediment trap</w:t>
            </w:r>
            <w:r>
              <w:rPr>
                <w:rFonts w:cstheme="minorHAnsi"/>
                <w:sz w:val="18"/>
                <w:szCs w:val="18"/>
              </w:rPr>
              <w:t>s</w:t>
            </w:r>
            <w:r w:rsidRPr="00142ADC">
              <w:rPr>
                <w:rFonts w:cstheme="minorHAnsi"/>
                <w:sz w:val="18"/>
                <w:szCs w:val="18"/>
              </w:rPr>
              <w:t>). Melbourne Water will determine requirements for the location of gate access points.  </w:t>
            </w:r>
          </w:p>
        </w:tc>
      </w:tr>
      <w:tr w:rsidR="00142ADC" w:rsidRPr="00026456" w14:paraId="1D4267D2"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5000" w:type="pct"/>
          </w:tcPr>
          <w:p w14:paraId="757A34B9" w14:textId="77777777" w:rsidR="009922DF" w:rsidRDefault="009922DF" w:rsidP="009922DF">
            <w:pPr>
              <w:pStyle w:val="TableTextLeft"/>
              <w:rPr>
                <w:rFonts w:cstheme="minorHAnsi"/>
                <w:b/>
                <w:bCs/>
                <w:sz w:val="18"/>
                <w:szCs w:val="18"/>
              </w:rPr>
            </w:pPr>
            <w:r w:rsidRPr="002307F5">
              <w:rPr>
                <w:rFonts w:cstheme="minorHAnsi"/>
                <w:b/>
                <w:bCs/>
                <w:sz w:val="18"/>
                <w:szCs w:val="18"/>
              </w:rPr>
              <w:t xml:space="preserve">The edge of road crossings must be fenced with </w:t>
            </w:r>
            <w:r>
              <w:rPr>
                <w:rFonts w:cstheme="minorHAnsi"/>
                <w:b/>
                <w:bCs/>
                <w:sz w:val="18"/>
                <w:szCs w:val="18"/>
              </w:rPr>
              <w:t>s</w:t>
            </w:r>
            <w:r w:rsidRPr="002307F5">
              <w:rPr>
                <w:rFonts w:cstheme="minorHAnsi"/>
                <w:b/>
                <w:bCs/>
                <w:sz w:val="18"/>
                <w:szCs w:val="18"/>
              </w:rPr>
              <w:t xml:space="preserve">outhern </w:t>
            </w:r>
            <w:r>
              <w:rPr>
                <w:rFonts w:cstheme="minorHAnsi"/>
                <w:b/>
                <w:bCs/>
                <w:sz w:val="18"/>
                <w:szCs w:val="18"/>
              </w:rPr>
              <w:t>b</w:t>
            </w:r>
            <w:r w:rsidRPr="002307F5">
              <w:rPr>
                <w:rFonts w:cstheme="minorHAnsi"/>
                <w:b/>
                <w:bCs/>
                <w:sz w:val="18"/>
                <w:szCs w:val="18"/>
              </w:rPr>
              <w:t xml:space="preserve">rown </w:t>
            </w:r>
            <w:r>
              <w:rPr>
                <w:rFonts w:cstheme="minorHAnsi"/>
                <w:b/>
                <w:bCs/>
                <w:sz w:val="18"/>
                <w:szCs w:val="18"/>
              </w:rPr>
              <w:t>b</w:t>
            </w:r>
            <w:r w:rsidRPr="002307F5">
              <w:rPr>
                <w:rFonts w:cstheme="minorHAnsi"/>
                <w:b/>
                <w:bCs/>
                <w:sz w:val="18"/>
                <w:szCs w:val="18"/>
              </w:rPr>
              <w:t>andicoot fencing </w:t>
            </w:r>
          </w:p>
          <w:p w14:paraId="6C45A1AE" w14:textId="77777777" w:rsidR="009922DF" w:rsidRPr="002307F5" w:rsidRDefault="009922DF" w:rsidP="009922DF">
            <w:pPr>
              <w:pStyle w:val="TableTextLeft"/>
              <w:rPr>
                <w:rFonts w:cstheme="minorHAnsi"/>
                <w:sz w:val="18"/>
                <w:szCs w:val="18"/>
              </w:rPr>
            </w:pPr>
            <w:r w:rsidRPr="002307F5">
              <w:rPr>
                <w:rFonts w:cstheme="minorHAnsi"/>
                <w:sz w:val="18"/>
                <w:szCs w:val="18"/>
              </w:rPr>
              <w:t xml:space="preserve">To prevent bandicoots from accessing the road surface and reduce the risk of collisions with vehicles </w:t>
            </w:r>
            <w:r>
              <w:rPr>
                <w:rFonts w:cstheme="minorHAnsi"/>
                <w:sz w:val="18"/>
                <w:szCs w:val="18"/>
              </w:rPr>
              <w:t>s</w:t>
            </w:r>
            <w:r w:rsidRPr="002307F5">
              <w:rPr>
                <w:rFonts w:cstheme="minorHAnsi"/>
                <w:sz w:val="18"/>
                <w:szCs w:val="18"/>
              </w:rPr>
              <w:t xml:space="preserve">outhern </w:t>
            </w:r>
            <w:r>
              <w:rPr>
                <w:rFonts w:cstheme="minorHAnsi"/>
                <w:sz w:val="18"/>
                <w:szCs w:val="18"/>
              </w:rPr>
              <w:t>b</w:t>
            </w:r>
            <w:r w:rsidRPr="002307F5">
              <w:rPr>
                <w:rFonts w:cstheme="minorHAnsi"/>
                <w:sz w:val="18"/>
                <w:szCs w:val="18"/>
              </w:rPr>
              <w:t xml:space="preserve">rown </w:t>
            </w:r>
            <w:r>
              <w:rPr>
                <w:rFonts w:cstheme="minorHAnsi"/>
                <w:sz w:val="18"/>
                <w:szCs w:val="18"/>
              </w:rPr>
              <w:t>b</w:t>
            </w:r>
            <w:r w:rsidRPr="002307F5">
              <w:rPr>
                <w:rFonts w:cstheme="minorHAnsi"/>
                <w:sz w:val="18"/>
                <w:szCs w:val="18"/>
              </w:rPr>
              <w:t>andicoot fencing is required. </w:t>
            </w:r>
          </w:p>
          <w:p w14:paraId="46586F72" w14:textId="77777777" w:rsidR="009922DF" w:rsidRPr="002307F5" w:rsidRDefault="009922DF" w:rsidP="009922DF">
            <w:pPr>
              <w:pStyle w:val="TableTextLeft"/>
              <w:rPr>
                <w:rFonts w:cstheme="minorHAnsi"/>
                <w:sz w:val="18"/>
                <w:szCs w:val="18"/>
              </w:rPr>
            </w:pPr>
            <w:r w:rsidRPr="002307F5">
              <w:rPr>
                <w:rFonts w:cstheme="minorHAnsi"/>
                <w:sz w:val="18"/>
                <w:szCs w:val="18"/>
              </w:rPr>
              <w:t xml:space="preserve">Southern </w:t>
            </w:r>
            <w:r>
              <w:rPr>
                <w:rFonts w:cstheme="minorHAnsi"/>
                <w:sz w:val="18"/>
                <w:szCs w:val="18"/>
              </w:rPr>
              <w:t>b</w:t>
            </w:r>
            <w:r w:rsidRPr="002307F5">
              <w:rPr>
                <w:rFonts w:cstheme="minorHAnsi"/>
                <w:sz w:val="18"/>
                <w:szCs w:val="18"/>
              </w:rPr>
              <w:t xml:space="preserve">rown </w:t>
            </w:r>
            <w:r>
              <w:rPr>
                <w:rFonts w:cstheme="minorHAnsi"/>
                <w:sz w:val="18"/>
                <w:szCs w:val="18"/>
              </w:rPr>
              <w:t>b</w:t>
            </w:r>
            <w:r w:rsidRPr="002307F5">
              <w:rPr>
                <w:rFonts w:cstheme="minorHAnsi"/>
                <w:sz w:val="18"/>
                <w:szCs w:val="18"/>
              </w:rPr>
              <w:t>andicoot fencing must meet the following requirements: </w:t>
            </w:r>
          </w:p>
          <w:p w14:paraId="49B83D28" w14:textId="77777777" w:rsidR="009922DF" w:rsidRDefault="009922DF" w:rsidP="009922DF">
            <w:pPr>
              <w:pStyle w:val="TableTextLeft"/>
              <w:numPr>
                <w:ilvl w:val="0"/>
                <w:numId w:val="36"/>
              </w:numPr>
              <w:rPr>
                <w:rFonts w:cstheme="minorHAnsi"/>
                <w:sz w:val="18"/>
                <w:szCs w:val="18"/>
              </w:rPr>
            </w:pPr>
            <w:r w:rsidRPr="002307F5">
              <w:rPr>
                <w:rFonts w:cstheme="minorHAnsi"/>
                <w:sz w:val="18"/>
                <w:szCs w:val="18"/>
              </w:rPr>
              <w:t>treated pine gate posts with fixed post safety caps, </w:t>
            </w:r>
          </w:p>
          <w:p w14:paraId="3C0F1214" w14:textId="77777777" w:rsidR="009922DF" w:rsidRDefault="009922DF" w:rsidP="009922DF">
            <w:pPr>
              <w:pStyle w:val="TableTextLeft"/>
              <w:numPr>
                <w:ilvl w:val="0"/>
                <w:numId w:val="36"/>
              </w:numPr>
              <w:rPr>
                <w:rFonts w:cstheme="minorHAnsi"/>
                <w:sz w:val="18"/>
                <w:szCs w:val="18"/>
              </w:rPr>
            </w:pPr>
            <w:r w:rsidRPr="00D1722A">
              <w:rPr>
                <w:rFonts w:cstheme="minorHAnsi"/>
                <w:sz w:val="18"/>
                <w:szCs w:val="18"/>
              </w:rPr>
              <w:t>trenching under the fence line to 300mm depth with fencing to be buried beneath the ground to minimise risk of burrowing animals, </w:t>
            </w:r>
          </w:p>
          <w:p w14:paraId="29356E58" w14:textId="77777777" w:rsidR="009922DF" w:rsidRPr="00D1722A" w:rsidRDefault="009922DF" w:rsidP="009922DF">
            <w:pPr>
              <w:pStyle w:val="TableTextLeft"/>
              <w:numPr>
                <w:ilvl w:val="0"/>
                <w:numId w:val="36"/>
              </w:numPr>
              <w:rPr>
                <w:rFonts w:cstheme="minorHAnsi"/>
                <w:sz w:val="18"/>
                <w:szCs w:val="18"/>
              </w:rPr>
            </w:pPr>
            <w:r w:rsidRPr="00D1722A">
              <w:rPr>
                <w:rFonts w:cstheme="minorHAnsi"/>
                <w:sz w:val="18"/>
                <w:szCs w:val="18"/>
              </w:rPr>
              <w:t>must be 1.2m above ground height, </w:t>
            </w:r>
          </w:p>
          <w:p w14:paraId="01D70116" w14:textId="77777777" w:rsidR="009922DF" w:rsidRPr="002307F5" w:rsidRDefault="009922DF" w:rsidP="009922DF">
            <w:pPr>
              <w:pStyle w:val="TableTextLeft"/>
              <w:numPr>
                <w:ilvl w:val="0"/>
                <w:numId w:val="36"/>
              </w:numPr>
              <w:rPr>
                <w:rFonts w:cstheme="minorHAnsi"/>
                <w:sz w:val="18"/>
                <w:szCs w:val="18"/>
              </w:rPr>
            </w:pPr>
            <w:r w:rsidRPr="002307F5">
              <w:rPr>
                <w:rFonts w:cstheme="minorHAnsi"/>
                <w:sz w:val="18"/>
                <w:szCs w:val="18"/>
              </w:rPr>
              <w:t>black chain mesh with folded wire ends. Mesh wire diameter: 2.5mm, mesh wire size: 25 x 25mm, </w:t>
            </w:r>
          </w:p>
          <w:p w14:paraId="3667D603" w14:textId="77777777" w:rsidR="009E48DD" w:rsidRPr="009E48DD" w:rsidRDefault="009922DF" w:rsidP="009922DF">
            <w:pPr>
              <w:pStyle w:val="TableTextLeft"/>
              <w:numPr>
                <w:ilvl w:val="0"/>
                <w:numId w:val="36"/>
              </w:numPr>
              <w:rPr>
                <w:rFonts w:cstheme="minorHAnsi"/>
                <w:b/>
                <w:bCs/>
                <w:sz w:val="18"/>
                <w:szCs w:val="18"/>
              </w:rPr>
            </w:pPr>
            <w:r w:rsidRPr="002307F5">
              <w:rPr>
                <w:rFonts w:cstheme="minorHAnsi"/>
                <w:sz w:val="18"/>
                <w:szCs w:val="18"/>
              </w:rPr>
              <w:t>all fences and gates are to be installed a minimum of 500mm away from paths or access ways</w:t>
            </w:r>
          </w:p>
          <w:p w14:paraId="71888425" w14:textId="4D46F668" w:rsidR="00142ADC" w:rsidRPr="009E48DD" w:rsidRDefault="009922DF" w:rsidP="009922DF">
            <w:pPr>
              <w:pStyle w:val="TableTextLeft"/>
              <w:numPr>
                <w:ilvl w:val="0"/>
                <w:numId w:val="36"/>
              </w:numPr>
              <w:rPr>
                <w:rFonts w:cstheme="minorHAnsi"/>
                <w:b/>
                <w:bCs/>
                <w:sz w:val="18"/>
                <w:szCs w:val="18"/>
              </w:rPr>
            </w:pPr>
            <w:r w:rsidRPr="009E48DD">
              <w:rPr>
                <w:rFonts w:cstheme="minorHAnsi"/>
                <w:sz w:val="18"/>
                <w:szCs w:val="18"/>
              </w:rPr>
              <w:t>no sharp edges are to be on top edge of path sides.</w:t>
            </w:r>
            <w:r w:rsidRPr="009E48DD">
              <w:rPr>
                <w:rFonts w:cstheme="minorHAnsi"/>
                <w:b/>
                <w:bCs/>
                <w:sz w:val="18"/>
                <w:szCs w:val="18"/>
              </w:rPr>
              <w:t> </w:t>
            </w:r>
          </w:p>
        </w:tc>
      </w:tr>
    </w:tbl>
    <w:p w14:paraId="65454981" w14:textId="77777777" w:rsidR="000D11EA" w:rsidRDefault="000D11EA">
      <w:pPr>
        <w:sectPr w:rsidR="000D11EA" w:rsidSect="008527F8">
          <w:type w:val="continuous"/>
          <w:pgSz w:w="11907" w:h="16839" w:code="9"/>
          <w:pgMar w:top="1418" w:right="851" w:bottom="992" w:left="851" w:header="284" w:footer="284" w:gutter="0"/>
          <w:cols w:num="2" w:space="284"/>
          <w:docGrid w:linePitch="360"/>
        </w:sectPr>
      </w:pPr>
    </w:p>
    <w:p w14:paraId="29636863" w14:textId="77777777" w:rsidR="001C6F78" w:rsidRDefault="001C6F78" w:rsidP="7F3A9C19">
      <w:pPr>
        <w:pStyle w:val="BodyText"/>
        <w:sectPr w:rsidR="001C6F78" w:rsidSect="004A2B3F">
          <w:type w:val="continuous"/>
          <w:pgSz w:w="11907" w:h="16839" w:code="9"/>
          <w:pgMar w:top="1418" w:right="851" w:bottom="992" w:left="851" w:header="284" w:footer="284" w:gutter="0"/>
          <w:cols w:num="2" w:space="284"/>
          <w:docGrid w:linePitch="360"/>
        </w:sectPr>
      </w:pPr>
    </w:p>
    <w:p w14:paraId="50363C50" w14:textId="77777777" w:rsidR="00CE2D9D" w:rsidRPr="00CE2D9D" w:rsidRDefault="00CE2D9D" w:rsidP="00CE2D9D">
      <w:pPr>
        <w:pStyle w:val="BodyText"/>
        <w:sectPr w:rsidR="00CE2D9D" w:rsidRPr="00CE2D9D" w:rsidSect="00CF3EF0">
          <w:type w:val="continuous"/>
          <w:pgSz w:w="11907" w:h="16839" w:code="9"/>
          <w:pgMar w:top="1418" w:right="851" w:bottom="992" w:left="851" w:header="284" w:footer="284" w:gutter="0"/>
          <w:cols w:space="284"/>
          <w:docGrid w:linePitch="360"/>
        </w:sectPr>
      </w:pPr>
    </w:p>
    <w:p w14:paraId="0F0A4474" w14:textId="008457F3" w:rsidR="004A2B3F" w:rsidRPr="00110288" w:rsidRDefault="004A2B3F" w:rsidP="004A2B3F">
      <w:pPr>
        <w:pStyle w:val="BodyText"/>
        <w:rPr>
          <w:b/>
          <w:bCs/>
          <w:color w:val="201547" w:themeColor="text2"/>
        </w:rPr>
      </w:pPr>
      <w:r>
        <w:tab/>
      </w:r>
      <w:r w:rsidRPr="00110288">
        <w:rPr>
          <w:b/>
          <w:bCs/>
          <w:color w:val="201547" w:themeColor="text2"/>
        </w:rPr>
        <w:t xml:space="preserve"> </w:t>
      </w:r>
    </w:p>
    <w:p w14:paraId="14D0440C" w14:textId="17F0DADA" w:rsidR="00785A79" w:rsidRDefault="00785A79" w:rsidP="004A2B3F">
      <w:pPr>
        <w:pStyle w:val="Heading3"/>
        <w:tabs>
          <w:tab w:val="left" w:pos="5955"/>
        </w:tabs>
      </w:pPr>
    </w:p>
    <w:p w14:paraId="1405D49B" w14:textId="77777777" w:rsidR="006F37E4" w:rsidRDefault="006F37E4" w:rsidP="006F37E4">
      <w:pPr>
        <w:pStyle w:val="BodyText"/>
      </w:pPr>
    </w:p>
    <w:p w14:paraId="02127471" w14:textId="77777777" w:rsidR="006F37E4" w:rsidRDefault="006F37E4" w:rsidP="006F37E4">
      <w:pPr>
        <w:pStyle w:val="BodyText"/>
      </w:pPr>
    </w:p>
    <w:p w14:paraId="2576ED36" w14:textId="77777777" w:rsidR="006F37E4" w:rsidRDefault="006F37E4" w:rsidP="006F37E4">
      <w:pPr>
        <w:pStyle w:val="BodyText"/>
      </w:pPr>
    </w:p>
    <w:p w14:paraId="178E3F8A" w14:textId="77777777" w:rsidR="006F37E4" w:rsidRDefault="006F37E4" w:rsidP="006F37E4">
      <w:pPr>
        <w:pStyle w:val="BodyText"/>
      </w:pPr>
    </w:p>
    <w:p w14:paraId="735AB29C" w14:textId="77777777" w:rsidR="006F37E4" w:rsidRDefault="006F37E4" w:rsidP="006F37E4">
      <w:pPr>
        <w:pStyle w:val="BodyText"/>
      </w:pPr>
    </w:p>
    <w:p w14:paraId="3361C3D4" w14:textId="77777777" w:rsidR="006F37E4" w:rsidRDefault="006F37E4" w:rsidP="006F37E4">
      <w:pPr>
        <w:pStyle w:val="BodyText"/>
      </w:pPr>
    </w:p>
    <w:p w14:paraId="1C1FDDC4" w14:textId="77777777" w:rsidR="006F37E4" w:rsidRPr="006F37E4" w:rsidRDefault="006F37E4" w:rsidP="006F37E4">
      <w:pPr>
        <w:pStyle w:val="BodyText"/>
      </w:pPr>
    </w:p>
    <w:p w14:paraId="3818D4FE" w14:textId="77777777" w:rsidR="007F1ACE" w:rsidRDefault="007F1ACE" w:rsidP="7F3A9C19">
      <w:pPr>
        <w:pStyle w:val="Heading3"/>
      </w:pPr>
    </w:p>
    <w:p w14:paraId="615BC95E" w14:textId="4FC5C17D" w:rsidR="00812255" w:rsidRPr="004774EC" w:rsidRDefault="0A474453" w:rsidP="7F3A9C19">
      <w:pPr>
        <w:pStyle w:val="Heading3"/>
      </w:pPr>
      <w:r>
        <w:t>Appendix 1:</w:t>
      </w:r>
      <w:r w:rsidR="00812255">
        <w:t xml:space="preserve"> </w:t>
      </w:r>
      <w:r w:rsidR="4F431C77" w:rsidRPr="7F3A9C19">
        <w:t xml:space="preserve">Plant list for </w:t>
      </w:r>
      <w:r w:rsidR="00572B6A">
        <w:t>s</w:t>
      </w:r>
      <w:r w:rsidR="4F431C77" w:rsidRPr="7F3A9C19">
        <w:t>outhern</w:t>
      </w:r>
      <w:r w:rsidR="003F0719">
        <w:t xml:space="preserve"> </w:t>
      </w:r>
      <w:r w:rsidR="00572B6A">
        <w:t>b</w:t>
      </w:r>
      <w:r w:rsidR="4F431C77" w:rsidRPr="7F3A9C19">
        <w:t xml:space="preserve">rown </w:t>
      </w:r>
      <w:r w:rsidR="00572B6A">
        <w:t>b</w:t>
      </w:r>
      <w:r w:rsidR="4F431C77" w:rsidRPr="7F3A9C19">
        <w:t>andicoot habitat</w:t>
      </w:r>
    </w:p>
    <w:p w14:paraId="079BB4C7" w14:textId="77777777" w:rsidR="00D0135B" w:rsidRDefault="00D0135B" w:rsidP="7F3A9C19">
      <w:pPr>
        <w:jc w:val="center"/>
        <w:rPr>
          <w:rFonts w:eastAsia="Calibri" w:cstheme="minorHAnsi"/>
          <w:b/>
          <w:bCs/>
          <w:color w:val="000000"/>
          <w:sz w:val="18"/>
          <w:szCs w:val="18"/>
        </w:rPr>
        <w:sectPr w:rsidR="00D0135B" w:rsidSect="003F0719">
          <w:type w:val="continuous"/>
          <w:pgSz w:w="11907" w:h="16839" w:code="9"/>
          <w:pgMar w:top="1418" w:right="851" w:bottom="992" w:left="851" w:header="284" w:footer="284" w:gutter="0"/>
          <w:cols w:space="284"/>
          <w:docGrid w:linePitch="360"/>
        </w:sectPr>
      </w:pPr>
    </w:p>
    <w:tbl>
      <w:tblPr>
        <w:tblStyle w:val="TableGrid"/>
        <w:tblW w:w="5000" w:type="pct"/>
        <w:tblLook w:val="00A0" w:firstRow="1" w:lastRow="0" w:firstColumn="1" w:lastColumn="0" w:noHBand="0" w:noVBand="0"/>
      </w:tblPr>
      <w:tblGrid>
        <w:gridCol w:w="3686"/>
        <w:gridCol w:w="2410"/>
        <w:gridCol w:w="4109"/>
      </w:tblGrid>
      <w:tr w:rsidR="00E3070E" w:rsidRPr="00693D76" w14:paraId="1D06138D" w14:textId="77777777" w:rsidTr="00C96AD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06" w:type="pct"/>
          </w:tcPr>
          <w:p w14:paraId="4E3F612C" w14:textId="64F25961" w:rsidR="7F3A9C19" w:rsidRPr="00693D76" w:rsidRDefault="7F3A9C19" w:rsidP="7F3A9C19">
            <w:pPr>
              <w:jc w:val="center"/>
              <w:rPr>
                <w:rFonts w:eastAsia="Calibri" w:cstheme="minorHAnsi"/>
                <w:b/>
                <w:bCs/>
                <w:color w:val="000000"/>
                <w:sz w:val="18"/>
                <w:szCs w:val="18"/>
              </w:rPr>
            </w:pPr>
            <w:r w:rsidRPr="00693D76">
              <w:rPr>
                <w:rFonts w:eastAsia="Calibri" w:cstheme="minorHAnsi"/>
                <w:b/>
                <w:bCs/>
                <w:color w:val="000000"/>
                <w:sz w:val="18"/>
                <w:szCs w:val="18"/>
              </w:rPr>
              <w:t>Botanical name</w:t>
            </w:r>
          </w:p>
        </w:tc>
        <w:tc>
          <w:tcPr>
            <w:cnfStyle w:val="000010000000" w:firstRow="0" w:lastRow="0" w:firstColumn="0" w:lastColumn="0" w:oddVBand="1" w:evenVBand="0" w:oddHBand="0" w:evenHBand="0" w:firstRowFirstColumn="0" w:firstRowLastColumn="0" w:lastRowFirstColumn="0" w:lastRowLastColumn="0"/>
            <w:tcW w:w="1181" w:type="pct"/>
          </w:tcPr>
          <w:p w14:paraId="0D1C095E" w14:textId="4D950693" w:rsidR="7F3A9C19" w:rsidRPr="00693D76" w:rsidRDefault="7F3A9C19" w:rsidP="7F3A9C19">
            <w:pPr>
              <w:jc w:val="center"/>
              <w:rPr>
                <w:rFonts w:eastAsia="Calibri" w:cstheme="minorHAnsi"/>
                <w:b/>
                <w:bCs/>
                <w:color w:val="000000"/>
                <w:sz w:val="18"/>
                <w:szCs w:val="18"/>
              </w:rPr>
            </w:pPr>
            <w:r w:rsidRPr="00693D76">
              <w:rPr>
                <w:rFonts w:eastAsia="Calibri" w:cstheme="minorHAnsi"/>
                <w:b/>
                <w:bCs/>
                <w:color w:val="000000"/>
                <w:sz w:val="18"/>
                <w:szCs w:val="18"/>
              </w:rPr>
              <w:t>Common name</w:t>
            </w:r>
          </w:p>
        </w:tc>
        <w:tc>
          <w:tcPr>
            <w:tcW w:w="2013" w:type="pct"/>
          </w:tcPr>
          <w:p w14:paraId="6CBFCCEB" w14:textId="3D0C261A" w:rsidR="7F3A9C19" w:rsidRPr="00693D76" w:rsidRDefault="7F3A9C19" w:rsidP="7F3A9C19">
            <w:pPr>
              <w:jc w:val="center"/>
              <w:cnfStyle w:val="100000000000" w:firstRow="1" w:lastRow="0" w:firstColumn="0" w:lastColumn="0" w:oddVBand="0" w:evenVBand="0" w:oddHBand="0" w:evenHBand="0" w:firstRowFirstColumn="0" w:firstRowLastColumn="0" w:lastRowFirstColumn="0" w:lastRowLastColumn="0"/>
              <w:rPr>
                <w:rFonts w:eastAsia="Calibri" w:cstheme="minorHAnsi"/>
                <w:b/>
                <w:bCs/>
                <w:color w:val="000000"/>
                <w:sz w:val="18"/>
                <w:szCs w:val="18"/>
              </w:rPr>
            </w:pPr>
            <w:r w:rsidRPr="00693D76">
              <w:rPr>
                <w:rFonts w:eastAsia="Calibri" w:cstheme="minorHAnsi"/>
                <w:b/>
                <w:bCs/>
                <w:color w:val="000000"/>
                <w:sz w:val="18"/>
                <w:szCs w:val="18"/>
              </w:rPr>
              <w:t>Considerations</w:t>
            </w:r>
          </w:p>
        </w:tc>
      </w:tr>
      <w:tr w:rsidR="00812255" w:rsidRPr="00693D76" w14:paraId="63E00B47"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1806" w:type="pct"/>
            <w:shd w:val="clear" w:color="auto" w:fill="ECF0B6" w:themeFill="accent6" w:themeFillTint="99"/>
          </w:tcPr>
          <w:p w14:paraId="0D28D241" w14:textId="669E2235" w:rsidR="00812255" w:rsidRPr="00026456" w:rsidRDefault="56055A7D" w:rsidP="00E3070E">
            <w:pPr>
              <w:pStyle w:val="TableTextLeft"/>
              <w:rPr>
                <w:rFonts w:cstheme="minorHAnsi"/>
                <w:b/>
                <w:bCs/>
                <w:sz w:val="18"/>
                <w:szCs w:val="18"/>
              </w:rPr>
            </w:pPr>
            <w:r w:rsidRPr="00026456">
              <w:rPr>
                <w:rFonts w:cstheme="minorHAnsi"/>
                <w:b/>
                <w:bCs/>
                <w:sz w:val="18"/>
                <w:szCs w:val="18"/>
              </w:rPr>
              <w:t>Trees</w:t>
            </w:r>
          </w:p>
        </w:tc>
        <w:tc>
          <w:tcPr>
            <w:cnfStyle w:val="000010000000" w:firstRow="0" w:lastRow="0" w:firstColumn="0" w:lastColumn="0" w:oddVBand="1" w:evenVBand="0" w:oddHBand="0" w:evenHBand="0" w:firstRowFirstColumn="0" w:firstRowLastColumn="0" w:lastRowFirstColumn="0" w:lastRowLastColumn="0"/>
            <w:tcW w:w="1181" w:type="pct"/>
            <w:shd w:val="clear" w:color="auto" w:fill="ECF0B6" w:themeFill="accent6" w:themeFillTint="99"/>
          </w:tcPr>
          <w:p w14:paraId="7216CCC5" w14:textId="3D886095" w:rsidR="00812255" w:rsidRPr="00693D76" w:rsidRDefault="00812255" w:rsidP="00E3070E">
            <w:pPr>
              <w:pStyle w:val="TableTextLeft"/>
              <w:rPr>
                <w:rFonts w:cstheme="minorHAnsi"/>
                <w:sz w:val="18"/>
                <w:szCs w:val="18"/>
              </w:rPr>
            </w:pPr>
          </w:p>
        </w:tc>
        <w:tc>
          <w:tcPr>
            <w:tcW w:w="2013" w:type="pct"/>
            <w:shd w:val="clear" w:color="auto" w:fill="ECF0B6" w:themeFill="accent6" w:themeFillTint="99"/>
          </w:tcPr>
          <w:p w14:paraId="6FBA9481" w14:textId="7C4527B3" w:rsidR="00812255" w:rsidRPr="00693D76" w:rsidRDefault="00812255" w:rsidP="00E3070E">
            <w:pPr>
              <w:pStyle w:val="TableTextLef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812255" w:rsidRPr="00693D76" w14:paraId="56B020F5" w14:textId="77777777" w:rsidTr="00C96AD7">
        <w:trPr>
          <w:cantSplit/>
        </w:trPr>
        <w:tc>
          <w:tcPr>
            <w:cnfStyle w:val="001000000000" w:firstRow="0" w:lastRow="0" w:firstColumn="1" w:lastColumn="0" w:oddVBand="0" w:evenVBand="0" w:oddHBand="0" w:evenHBand="0" w:firstRowFirstColumn="0" w:firstRowLastColumn="0" w:lastRowFirstColumn="0" w:lastRowLastColumn="0"/>
            <w:tcW w:w="1806" w:type="pct"/>
          </w:tcPr>
          <w:p w14:paraId="3B192352" w14:textId="226B76C6" w:rsidR="7F3A9C19" w:rsidRPr="00693D76" w:rsidRDefault="7F3A9C19" w:rsidP="7F3A9C19">
            <w:pPr>
              <w:rPr>
                <w:rFonts w:eastAsia="Calibri" w:cstheme="minorHAnsi"/>
                <w:b/>
                <w:bCs/>
                <w:color w:val="000000"/>
                <w:sz w:val="18"/>
                <w:szCs w:val="18"/>
              </w:rPr>
            </w:pPr>
            <w:r w:rsidRPr="00693D76">
              <w:rPr>
                <w:rFonts w:eastAsia="Calibri" w:cstheme="minorHAnsi"/>
                <w:b/>
                <w:bCs/>
                <w:color w:val="000000"/>
                <w:sz w:val="18"/>
                <w:szCs w:val="18"/>
              </w:rPr>
              <w:t xml:space="preserve">Acacia </w:t>
            </w:r>
            <w:proofErr w:type="spellStart"/>
            <w:r w:rsidRPr="00693D76">
              <w:rPr>
                <w:rFonts w:eastAsia="Calibri" w:cstheme="minorHAnsi"/>
                <w:b/>
                <w:bCs/>
                <w:color w:val="000000"/>
                <w:sz w:val="18"/>
                <w:szCs w:val="18"/>
              </w:rPr>
              <w:t>mearnsii</w:t>
            </w:r>
            <w:proofErr w:type="spellEnd"/>
          </w:p>
        </w:tc>
        <w:tc>
          <w:tcPr>
            <w:cnfStyle w:val="000010000000" w:firstRow="0" w:lastRow="0" w:firstColumn="0" w:lastColumn="0" w:oddVBand="1" w:evenVBand="0" w:oddHBand="0" w:evenHBand="0" w:firstRowFirstColumn="0" w:firstRowLastColumn="0" w:lastRowFirstColumn="0" w:lastRowLastColumn="0"/>
            <w:tcW w:w="1181" w:type="pct"/>
          </w:tcPr>
          <w:p w14:paraId="3A0FDEA1" w14:textId="05A9466F" w:rsidR="7F3A9C19" w:rsidRPr="00693D76" w:rsidRDefault="7F3A9C19" w:rsidP="7F3A9C19">
            <w:pPr>
              <w:rPr>
                <w:rFonts w:eastAsia="Calibri" w:cstheme="minorHAnsi"/>
                <w:color w:val="000000"/>
                <w:sz w:val="18"/>
                <w:szCs w:val="18"/>
              </w:rPr>
            </w:pPr>
            <w:r w:rsidRPr="00693D76">
              <w:rPr>
                <w:rFonts w:eastAsia="Calibri" w:cstheme="minorHAnsi"/>
                <w:color w:val="000000"/>
                <w:sz w:val="18"/>
                <w:szCs w:val="18"/>
              </w:rPr>
              <w:t>Black Wattle</w:t>
            </w:r>
          </w:p>
        </w:tc>
        <w:tc>
          <w:tcPr>
            <w:tcW w:w="2013" w:type="pct"/>
          </w:tcPr>
          <w:p w14:paraId="2FDA3843" w14:textId="5559CCFA" w:rsidR="7F3A9C19" w:rsidRPr="00693D76" w:rsidRDefault="7F3A9C19" w:rsidP="7F3A9C1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18"/>
                <w:szCs w:val="18"/>
              </w:rPr>
            </w:pPr>
            <w:r w:rsidRPr="00693D76">
              <w:rPr>
                <w:rFonts w:eastAsia="Calibri" w:cstheme="minorHAnsi"/>
                <w:color w:val="000000"/>
                <w:sz w:val="18"/>
                <w:szCs w:val="18"/>
              </w:rPr>
              <w:t>Fast growing but short lived, good recruitment</w:t>
            </w:r>
          </w:p>
        </w:tc>
      </w:tr>
      <w:tr w:rsidR="7F3A9C19" w:rsidRPr="00693D76" w14:paraId="0984F40B"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375010B1" w14:textId="3CFA0608" w:rsidR="7F3A9C19" w:rsidRPr="00693D76" w:rsidRDefault="7F3A9C19" w:rsidP="7F3A9C19">
            <w:pPr>
              <w:rPr>
                <w:rFonts w:eastAsia="Calibri" w:cstheme="minorHAnsi"/>
                <w:b/>
                <w:bCs/>
                <w:color w:val="000000"/>
                <w:sz w:val="18"/>
                <w:szCs w:val="18"/>
              </w:rPr>
            </w:pPr>
            <w:r w:rsidRPr="00693D76">
              <w:rPr>
                <w:rFonts w:eastAsia="Calibri" w:cstheme="minorHAnsi"/>
                <w:b/>
                <w:bCs/>
                <w:color w:val="000000"/>
                <w:sz w:val="18"/>
                <w:szCs w:val="18"/>
              </w:rPr>
              <w:t>Acacia melanoxylon</w:t>
            </w:r>
          </w:p>
        </w:tc>
        <w:tc>
          <w:tcPr>
            <w:cnfStyle w:val="000010000000" w:firstRow="0" w:lastRow="0" w:firstColumn="0" w:lastColumn="0" w:oddVBand="1" w:evenVBand="0" w:oddHBand="0" w:evenHBand="0" w:firstRowFirstColumn="0" w:firstRowLastColumn="0" w:lastRowFirstColumn="0" w:lastRowLastColumn="0"/>
            <w:tcW w:w="1181" w:type="pct"/>
          </w:tcPr>
          <w:p w14:paraId="727A0A65" w14:textId="552BE292" w:rsidR="7F3A9C19" w:rsidRPr="00693D76" w:rsidRDefault="7F3A9C19" w:rsidP="7F3A9C19">
            <w:pPr>
              <w:rPr>
                <w:rFonts w:eastAsia="Calibri" w:cstheme="minorHAnsi"/>
                <w:color w:val="000000"/>
                <w:sz w:val="18"/>
                <w:szCs w:val="18"/>
              </w:rPr>
            </w:pPr>
            <w:r w:rsidRPr="00693D76">
              <w:rPr>
                <w:rFonts w:eastAsia="Calibri" w:cstheme="minorHAnsi"/>
                <w:color w:val="000000"/>
                <w:sz w:val="18"/>
                <w:szCs w:val="18"/>
              </w:rPr>
              <w:t>Blackwood</w:t>
            </w:r>
          </w:p>
        </w:tc>
        <w:tc>
          <w:tcPr>
            <w:tcW w:w="2013" w:type="pct"/>
          </w:tcPr>
          <w:p w14:paraId="5595A629" w14:textId="77D18177" w:rsidR="7F3A9C19" w:rsidRPr="00693D76" w:rsidRDefault="7F3A9C19" w:rsidP="7F3A9C1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18"/>
                <w:szCs w:val="18"/>
              </w:rPr>
            </w:pPr>
            <w:r w:rsidRPr="00693D76">
              <w:rPr>
                <w:rFonts w:eastAsia="Calibri" w:cstheme="minorHAnsi"/>
                <w:color w:val="000000"/>
                <w:sz w:val="18"/>
                <w:szCs w:val="18"/>
              </w:rPr>
              <w:t>Fast growing, long lived, good recruitment</w:t>
            </w:r>
          </w:p>
        </w:tc>
      </w:tr>
      <w:tr w:rsidR="7F3A9C19" w:rsidRPr="00693D76" w14:paraId="6D329DB3"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65075EDD" w14:textId="5C3D3381" w:rsidR="7F3A9C19" w:rsidRPr="00693D76" w:rsidRDefault="7F3A9C19" w:rsidP="7F3A9C19">
            <w:pPr>
              <w:rPr>
                <w:rFonts w:eastAsia="Calibri" w:cstheme="minorHAnsi"/>
                <w:b/>
                <w:bCs/>
                <w:color w:val="000000"/>
                <w:sz w:val="18"/>
                <w:szCs w:val="18"/>
              </w:rPr>
            </w:pPr>
            <w:r w:rsidRPr="00693D76">
              <w:rPr>
                <w:rFonts w:eastAsia="Calibri" w:cstheme="minorHAnsi"/>
                <w:b/>
                <w:bCs/>
                <w:color w:val="000000"/>
                <w:sz w:val="18"/>
                <w:szCs w:val="18"/>
              </w:rPr>
              <w:t xml:space="preserve">Eucalyptus </w:t>
            </w:r>
            <w:proofErr w:type="spellStart"/>
            <w:r w:rsidRPr="00693D76">
              <w:rPr>
                <w:rFonts w:eastAsia="Calibri" w:cstheme="minorHAnsi"/>
                <w:b/>
                <w:bCs/>
                <w:color w:val="000000"/>
                <w:sz w:val="18"/>
                <w:szCs w:val="18"/>
              </w:rPr>
              <w:t>cephalocarpa</w:t>
            </w:r>
            <w:proofErr w:type="spellEnd"/>
          </w:p>
        </w:tc>
        <w:tc>
          <w:tcPr>
            <w:cnfStyle w:val="000010000000" w:firstRow="0" w:lastRow="0" w:firstColumn="0" w:lastColumn="0" w:oddVBand="1" w:evenVBand="0" w:oddHBand="0" w:evenHBand="0" w:firstRowFirstColumn="0" w:firstRowLastColumn="0" w:lastRowFirstColumn="0" w:lastRowLastColumn="0"/>
            <w:tcW w:w="1181" w:type="pct"/>
          </w:tcPr>
          <w:p w14:paraId="58F328CF" w14:textId="39E63885" w:rsidR="7F3A9C19" w:rsidRPr="00693D76" w:rsidRDefault="7F3A9C19" w:rsidP="7F3A9C19">
            <w:pPr>
              <w:rPr>
                <w:rFonts w:eastAsia="Calibri" w:cstheme="minorHAnsi"/>
                <w:color w:val="000000"/>
                <w:sz w:val="18"/>
                <w:szCs w:val="18"/>
              </w:rPr>
            </w:pPr>
            <w:r w:rsidRPr="00693D76">
              <w:rPr>
                <w:rFonts w:eastAsia="Calibri" w:cstheme="minorHAnsi"/>
                <w:color w:val="000000"/>
                <w:sz w:val="18"/>
                <w:szCs w:val="18"/>
              </w:rPr>
              <w:t>Silver-leaf Stringybark</w:t>
            </w:r>
          </w:p>
        </w:tc>
        <w:tc>
          <w:tcPr>
            <w:tcW w:w="2013" w:type="pct"/>
          </w:tcPr>
          <w:p w14:paraId="26DA1D56" w14:textId="6D44A4AE" w:rsidR="7F3A9C19" w:rsidRPr="00693D76" w:rsidRDefault="7F3A9C19" w:rsidP="7F3A9C1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18"/>
                <w:szCs w:val="18"/>
              </w:rPr>
            </w:pPr>
          </w:p>
        </w:tc>
      </w:tr>
      <w:tr w:rsidR="7F3A9C19" w:rsidRPr="00693D76" w14:paraId="7DD51158"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69B7259B" w14:textId="096A068E" w:rsidR="7F3A9C19" w:rsidRPr="00693D76" w:rsidRDefault="7F3A9C19" w:rsidP="7F3A9C19">
            <w:pPr>
              <w:rPr>
                <w:rFonts w:eastAsia="Calibri" w:cstheme="minorHAnsi"/>
                <w:b/>
                <w:bCs/>
                <w:color w:val="000000"/>
                <w:sz w:val="18"/>
                <w:szCs w:val="18"/>
              </w:rPr>
            </w:pPr>
            <w:r w:rsidRPr="00693D76">
              <w:rPr>
                <w:rFonts w:eastAsia="Calibri" w:cstheme="minorHAnsi"/>
                <w:b/>
                <w:bCs/>
                <w:color w:val="000000"/>
                <w:sz w:val="18"/>
                <w:szCs w:val="18"/>
              </w:rPr>
              <w:t>Eucalyptus radiata</w:t>
            </w:r>
          </w:p>
        </w:tc>
        <w:tc>
          <w:tcPr>
            <w:cnfStyle w:val="000010000000" w:firstRow="0" w:lastRow="0" w:firstColumn="0" w:lastColumn="0" w:oddVBand="1" w:evenVBand="0" w:oddHBand="0" w:evenHBand="0" w:firstRowFirstColumn="0" w:firstRowLastColumn="0" w:lastRowFirstColumn="0" w:lastRowLastColumn="0"/>
            <w:tcW w:w="1181" w:type="pct"/>
          </w:tcPr>
          <w:p w14:paraId="31EC8A41" w14:textId="5E2FAC4D" w:rsidR="7F3A9C19" w:rsidRPr="00693D76" w:rsidRDefault="7F3A9C19" w:rsidP="7F3A9C19">
            <w:pPr>
              <w:rPr>
                <w:rFonts w:eastAsia="Calibri" w:cstheme="minorHAnsi"/>
                <w:color w:val="000000"/>
                <w:sz w:val="18"/>
                <w:szCs w:val="18"/>
              </w:rPr>
            </w:pPr>
            <w:r w:rsidRPr="00693D76">
              <w:rPr>
                <w:rFonts w:eastAsia="Calibri" w:cstheme="minorHAnsi"/>
                <w:color w:val="000000"/>
                <w:sz w:val="18"/>
                <w:szCs w:val="18"/>
              </w:rPr>
              <w:t>Narrow-leaf Peppermint</w:t>
            </w:r>
          </w:p>
        </w:tc>
        <w:tc>
          <w:tcPr>
            <w:tcW w:w="2013" w:type="pct"/>
          </w:tcPr>
          <w:p w14:paraId="73AF3C76" w14:textId="44F5CB38" w:rsidR="7F3A9C19" w:rsidRPr="00693D76" w:rsidRDefault="7F3A9C19" w:rsidP="7F3A9C1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18"/>
                <w:szCs w:val="18"/>
              </w:rPr>
            </w:pPr>
            <w:r w:rsidRPr="00693D76">
              <w:rPr>
                <w:rFonts w:eastAsia="Calibri" w:cstheme="minorHAnsi"/>
                <w:color w:val="000000"/>
                <w:sz w:val="18"/>
                <w:szCs w:val="18"/>
              </w:rPr>
              <w:t>Quick to establish</w:t>
            </w:r>
          </w:p>
        </w:tc>
      </w:tr>
      <w:tr w:rsidR="7F3A9C19" w:rsidRPr="00693D76" w14:paraId="047CD2B7"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233D4E88" w14:textId="5CA414FF" w:rsidR="7F3A9C19" w:rsidRPr="00693D76" w:rsidRDefault="7F3A9C19" w:rsidP="7F3A9C19">
            <w:pPr>
              <w:rPr>
                <w:rFonts w:eastAsia="Calibri" w:cstheme="minorHAnsi"/>
                <w:b/>
                <w:bCs/>
                <w:color w:val="000000"/>
                <w:sz w:val="18"/>
                <w:szCs w:val="18"/>
              </w:rPr>
            </w:pPr>
            <w:r w:rsidRPr="00693D76">
              <w:rPr>
                <w:rFonts w:eastAsia="Calibri" w:cstheme="minorHAnsi"/>
                <w:b/>
                <w:bCs/>
                <w:color w:val="000000"/>
                <w:sz w:val="18"/>
                <w:szCs w:val="18"/>
              </w:rPr>
              <w:t>Eucalyptus ovata var. ovata</w:t>
            </w:r>
          </w:p>
        </w:tc>
        <w:tc>
          <w:tcPr>
            <w:cnfStyle w:val="000010000000" w:firstRow="0" w:lastRow="0" w:firstColumn="0" w:lastColumn="0" w:oddVBand="1" w:evenVBand="0" w:oddHBand="0" w:evenHBand="0" w:firstRowFirstColumn="0" w:firstRowLastColumn="0" w:lastRowFirstColumn="0" w:lastRowLastColumn="0"/>
            <w:tcW w:w="1181" w:type="pct"/>
          </w:tcPr>
          <w:p w14:paraId="100AFCB2" w14:textId="25F94FE8" w:rsidR="7F3A9C19" w:rsidRPr="00693D76" w:rsidRDefault="7F3A9C19" w:rsidP="7F3A9C19">
            <w:pPr>
              <w:rPr>
                <w:rFonts w:eastAsia="Calibri" w:cstheme="minorHAnsi"/>
                <w:color w:val="000000"/>
                <w:sz w:val="18"/>
                <w:szCs w:val="18"/>
              </w:rPr>
            </w:pPr>
            <w:r w:rsidRPr="00693D76">
              <w:rPr>
                <w:rFonts w:eastAsia="Calibri" w:cstheme="minorHAnsi"/>
                <w:color w:val="000000"/>
                <w:sz w:val="18"/>
                <w:szCs w:val="18"/>
              </w:rPr>
              <w:t>Swamp Gum</w:t>
            </w:r>
          </w:p>
        </w:tc>
        <w:tc>
          <w:tcPr>
            <w:tcW w:w="2013" w:type="pct"/>
          </w:tcPr>
          <w:p w14:paraId="1B9560FB" w14:textId="15CAC16F" w:rsidR="7F3A9C19" w:rsidRPr="00693D76" w:rsidRDefault="7F3A9C19" w:rsidP="7F3A9C1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18"/>
                <w:szCs w:val="18"/>
              </w:rPr>
            </w:pPr>
          </w:p>
        </w:tc>
      </w:tr>
      <w:tr w:rsidR="7F3A9C19" w:rsidRPr="00693D76" w14:paraId="6A2E48C8"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shd w:val="clear" w:color="auto" w:fill="ECF0B6" w:themeFill="accent6" w:themeFillTint="99"/>
          </w:tcPr>
          <w:p w14:paraId="7E03F1FB" w14:textId="640583F4" w:rsidR="088BC331" w:rsidRPr="00693D76" w:rsidRDefault="088BC331" w:rsidP="003F0719">
            <w:pPr>
              <w:rPr>
                <w:rFonts w:cstheme="minorHAnsi"/>
                <w:sz w:val="18"/>
                <w:szCs w:val="18"/>
              </w:rPr>
            </w:pPr>
            <w:r w:rsidRPr="00693D76">
              <w:rPr>
                <w:rFonts w:eastAsia="Calibri" w:cstheme="minorHAnsi"/>
                <w:b/>
                <w:bCs/>
                <w:color w:val="000000"/>
                <w:sz w:val="18"/>
                <w:szCs w:val="18"/>
              </w:rPr>
              <w:t>Large and medium shrubs (&gt; 1.5 m tall)</w:t>
            </w:r>
          </w:p>
        </w:tc>
        <w:tc>
          <w:tcPr>
            <w:cnfStyle w:val="000010000000" w:firstRow="0" w:lastRow="0" w:firstColumn="0" w:lastColumn="0" w:oddVBand="1" w:evenVBand="0" w:oddHBand="0" w:evenHBand="0" w:firstRowFirstColumn="0" w:firstRowLastColumn="0" w:lastRowFirstColumn="0" w:lastRowLastColumn="0"/>
            <w:tcW w:w="1181" w:type="pct"/>
            <w:shd w:val="clear" w:color="auto" w:fill="ECF0B6" w:themeFill="accent6" w:themeFillTint="99"/>
          </w:tcPr>
          <w:p w14:paraId="6364F712" w14:textId="035E9D8D" w:rsidR="7F3A9C19" w:rsidRPr="00693D76" w:rsidRDefault="7F3A9C19" w:rsidP="7F3A9C19">
            <w:pPr>
              <w:pStyle w:val="TableTextLeft"/>
              <w:rPr>
                <w:rFonts w:cstheme="minorHAnsi"/>
                <w:sz w:val="18"/>
                <w:szCs w:val="18"/>
              </w:rPr>
            </w:pPr>
          </w:p>
        </w:tc>
        <w:tc>
          <w:tcPr>
            <w:tcW w:w="2013" w:type="pct"/>
            <w:shd w:val="clear" w:color="auto" w:fill="ECF0B6" w:themeFill="accent6" w:themeFillTint="99"/>
          </w:tcPr>
          <w:p w14:paraId="02FCE2C0" w14:textId="26197EF6" w:rsidR="7F3A9C19" w:rsidRPr="00693D76" w:rsidRDefault="7F3A9C19" w:rsidP="7F3A9C19">
            <w:pPr>
              <w:pStyle w:val="TableTextLef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7F3A9C19" w:rsidRPr="00693D76" w14:paraId="19ED2938"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657161A0" w14:textId="64953B8A" w:rsidR="7F3A9C19" w:rsidRPr="00693D76" w:rsidRDefault="7F3A9C19" w:rsidP="7F3A9C19">
            <w:pPr>
              <w:rPr>
                <w:rFonts w:eastAsia="Calibri" w:cstheme="minorHAnsi"/>
                <w:b/>
                <w:bCs/>
                <w:color w:val="000000"/>
                <w:sz w:val="18"/>
                <w:szCs w:val="18"/>
              </w:rPr>
            </w:pPr>
            <w:r w:rsidRPr="00693D76">
              <w:rPr>
                <w:rFonts w:eastAsia="Calibri" w:cstheme="minorHAnsi"/>
                <w:b/>
                <w:bCs/>
                <w:color w:val="000000"/>
                <w:sz w:val="18"/>
                <w:szCs w:val="18"/>
              </w:rPr>
              <w:t>Acacia paradoxa</w:t>
            </w:r>
          </w:p>
        </w:tc>
        <w:tc>
          <w:tcPr>
            <w:cnfStyle w:val="000010000000" w:firstRow="0" w:lastRow="0" w:firstColumn="0" w:lastColumn="0" w:oddVBand="1" w:evenVBand="0" w:oddHBand="0" w:evenHBand="0" w:firstRowFirstColumn="0" w:firstRowLastColumn="0" w:lastRowFirstColumn="0" w:lastRowLastColumn="0"/>
            <w:tcW w:w="1181" w:type="pct"/>
          </w:tcPr>
          <w:p w14:paraId="76B12A73" w14:textId="7D39315A" w:rsidR="7F3A9C19" w:rsidRPr="00693D76" w:rsidRDefault="7F3A9C19" w:rsidP="7F3A9C19">
            <w:pPr>
              <w:rPr>
                <w:rFonts w:eastAsia="Calibri" w:cstheme="minorHAnsi"/>
                <w:color w:val="000000"/>
                <w:sz w:val="18"/>
                <w:szCs w:val="18"/>
              </w:rPr>
            </w:pPr>
            <w:r w:rsidRPr="00693D76">
              <w:rPr>
                <w:rFonts w:eastAsia="Calibri" w:cstheme="minorHAnsi"/>
                <w:color w:val="000000"/>
                <w:sz w:val="18"/>
                <w:szCs w:val="18"/>
              </w:rPr>
              <w:t>Hedge Wattle</w:t>
            </w:r>
          </w:p>
        </w:tc>
        <w:tc>
          <w:tcPr>
            <w:tcW w:w="2013" w:type="pct"/>
          </w:tcPr>
          <w:p w14:paraId="3888BB75" w14:textId="447AFB4C" w:rsidR="7F3A9C19" w:rsidRPr="00693D76" w:rsidRDefault="7F3A9C19" w:rsidP="7F3A9C1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18"/>
                <w:szCs w:val="18"/>
              </w:rPr>
            </w:pPr>
            <w:r w:rsidRPr="00693D76">
              <w:rPr>
                <w:rFonts w:eastAsia="Calibri" w:cstheme="minorHAnsi"/>
                <w:color w:val="000000"/>
                <w:sz w:val="18"/>
                <w:szCs w:val="18"/>
              </w:rPr>
              <w:t>Spiny plant particularly useful to protect from raptor predation</w:t>
            </w:r>
          </w:p>
        </w:tc>
      </w:tr>
      <w:tr w:rsidR="7F3A9C19" w:rsidRPr="00693D76" w14:paraId="43B72BDE"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1E80EA2C" w14:textId="6D359FB7" w:rsidR="7F3A9C19" w:rsidRPr="00693D76" w:rsidRDefault="7F3A9C19" w:rsidP="7F3A9C19">
            <w:pPr>
              <w:rPr>
                <w:rFonts w:eastAsia="Calibri" w:cstheme="minorHAnsi"/>
                <w:b/>
                <w:bCs/>
                <w:color w:val="000000"/>
                <w:sz w:val="18"/>
                <w:szCs w:val="18"/>
              </w:rPr>
            </w:pPr>
            <w:r w:rsidRPr="00693D76">
              <w:rPr>
                <w:rFonts w:eastAsia="Calibri" w:cstheme="minorHAnsi"/>
                <w:b/>
                <w:bCs/>
                <w:color w:val="000000"/>
                <w:sz w:val="18"/>
                <w:szCs w:val="18"/>
              </w:rPr>
              <w:t xml:space="preserve">Acacia </w:t>
            </w:r>
            <w:proofErr w:type="spellStart"/>
            <w:r w:rsidRPr="00693D76">
              <w:rPr>
                <w:rFonts w:eastAsia="Calibri" w:cstheme="minorHAnsi"/>
                <w:b/>
                <w:bCs/>
                <w:color w:val="000000"/>
                <w:sz w:val="18"/>
                <w:szCs w:val="18"/>
              </w:rPr>
              <w:t>verticillata</w:t>
            </w:r>
            <w:proofErr w:type="spellEnd"/>
            <w:r w:rsidRPr="00693D76">
              <w:rPr>
                <w:rFonts w:eastAsia="Calibri" w:cstheme="minorHAnsi"/>
                <w:b/>
                <w:bCs/>
                <w:color w:val="000000"/>
                <w:sz w:val="18"/>
                <w:szCs w:val="18"/>
              </w:rPr>
              <w:t xml:space="preserve"> ssp. </w:t>
            </w:r>
            <w:proofErr w:type="spellStart"/>
            <w:r w:rsidRPr="00693D76">
              <w:rPr>
                <w:rFonts w:eastAsia="Calibri" w:cstheme="minorHAnsi"/>
                <w:b/>
                <w:bCs/>
                <w:color w:val="000000"/>
                <w:sz w:val="18"/>
                <w:szCs w:val="18"/>
              </w:rPr>
              <w:t>verticillata</w:t>
            </w:r>
            <w:proofErr w:type="spellEnd"/>
          </w:p>
        </w:tc>
        <w:tc>
          <w:tcPr>
            <w:cnfStyle w:val="000010000000" w:firstRow="0" w:lastRow="0" w:firstColumn="0" w:lastColumn="0" w:oddVBand="1" w:evenVBand="0" w:oddHBand="0" w:evenHBand="0" w:firstRowFirstColumn="0" w:firstRowLastColumn="0" w:lastRowFirstColumn="0" w:lastRowLastColumn="0"/>
            <w:tcW w:w="1181" w:type="pct"/>
          </w:tcPr>
          <w:p w14:paraId="66B098A9" w14:textId="109D71D4" w:rsidR="7F3A9C19" w:rsidRPr="00693D76" w:rsidRDefault="7F3A9C19" w:rsidP="7F3A9C19">
            <w:pPr>
              <w:rPr>
                <w:rFonts w:eastAsia="Calibri" w:cstheme="minorHAnsi"/>
                <w:color w:val="000000"/>
                <w:sz w:val="18"/>
                <w:szCs w:val="18"/>
              </w:rPr>
            </w:pPr>
            <w:r w:rsidRPr="00693D76">
              <w:rPr>
                <w:rFonts w:eastAsia="Calibri" w:cstheme="minorHAnsi"/>
                <w:color w:val="000000"/>
                <w:sz w:val="18"/>
                <w:szCs w:val="18"/>
              </w:rPr>
              <w:t>Prickly Moses</w:t>
            </w:r>
          </w:p>
        </w:tc>
        <w:tc>
          <w:tcPr>
            <w:tcW w:w="2013" w:type="pct"/>
          </w:tcPr>
          <w:p w14:paraId="6217E09C" w14:textId="35632B56" w:rsidR="7F3A9C19" w:rsidRPr="00693D76" w:rsidRDefault="7F3A9C19" w:rsidP="7F3A9C1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18"/>
                <w:szCs w:val="18"/>
              </w:rPr>
            </w:pPr>
            <w:r w:rsidRPr="00693D76">
              <w:rPr>
                <w:rFonts w:eastAsia="Calibri" w:cstheme="minorHAnsi"/>
                <w:color w:val="000000"/>
                <w:sz w:val="18"/>
                <w:szCs w:val="18"/>
              </w:rPr>
              <w:t>Spiny plant particularly useful to protect from raptor predation</w:t>
            </w:r>
          </w:p>
        </w:tc>
      </w:tr>
      <w:tr w:rsidR="7F3A9C19" w:rsidRPr="00693D76" w14:paraId="3B51A1A7"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06E68EF1" w14:textId="3179F4F7" w:rsidR="7F3A9C19" w:rsidRPr="00693D76" w:rsidRDefault="7F3A9C19" w:rsidP="7F3A9C19">
            <w:pPr>
              <w:rPr>
                <w:rFonts w:eastAsia="Calibri" w:cstheme="minorHAnsi"/>
                <w:b/>
                <w:bCs/>
                <w:color w:val="000000"/>
                <w:sz w:val="18"/>
                <w:szCs w:val="18"/>
              </w:rPr>
            </w:pPr>
            <w:r w:rsidRPr="00693D76">
              <w:rPr>
                <w:rFonts w:eastAsia="Calibri" w:cstheme="minorHAnsi"/>
                <w:b/>
                <w:bCs/>
                <w:color w:val="000000"/>
                <w:sz w:val="18"/>
                <w:szCs w:val="18"/>
              </w:rPr>
              <w:t>Bursaria spinosa ssp. spinosa</w:t>
            </w:r>
          </w:p>
        </w:tc>
        <w:tc>
          <w:tcPr>
            <w:cnfStyle w:val="000010000000" w:firstRow="0" w:lastRow="0" w:firstColumn="0" w:lastColumn="0" w:oddVBand="1" w:evenVBand="0" w:oddHBand="0" w:evenHBand="0" w:firstRowFirstColumn="0" w:firstRowLastColumn="0" w:lastRowFirstColumn="0" w:lastRowLastColumn="0"/>
            <w:tcW w:w="1181" w:type="pct"/>
          </w:tcPr>
          <w:p w14:paraId="78E0926F" w14:textId="5E990F23" w:rsidR="7F3A9C19" w:rsidRPr="00693D76" w:rsidRDefault="7F3A9C19" w:rsidP="7F3A9C19">
            <w:pPr>
              <w:rPr>
                <w:rFonts w:eastAsia="Calibri" w:cstheme="minorHAnsi"/>
                <w:color w:val="000000"/>
                <w:sz w:val="18"/>
                <w:szCs w:val="18"/>
              </w:rPr>
            </w:pPr>
            <w:r w:rsidRPr="00693D76">
              <w:rPr>
                <w:rFonts w:eastAsia="Calibri" w:cstheme="minorHAnsi"/>
                <w:color w:val="000000"/>
                <w:sz w:val="18"/>
                <w:szCs w:val="18"/>
              </w:rPr>
              <w:t>Sweet Bursaria</w:t>
            </w:r>
          </w:p>
        </w:tc>
        <w:tc>
          <w:tcPr>
            <w:tcW w:w="2013" w:type="pct"/>
          </w:tcPr>
          <w:p w14:paraId="6E28989A" w14:textId="378529E4" w:rsidR="7F3A9C19" w:rsidRPr="00693D76" w:rsidRDefault="7F3A9C19" w:rsidP="7F3A9C1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18"/>
                <w:szCs w:val="18"/>
              </w:rPr>
            </w:pPr>
            <w:r w:rsidRPr="00693D76">
              <w:rPr>
                <w:rFonts w:eastAsia="Calibri" w:cstheme="minorHAnsi"/>
                <w:color w:val="000000"/>
                <w:sz w:val="18"/>
                <w:szCs w:val="18"/>
              </w:rPr>
              <w:t>Spiny plant particularly useful to protect from raptor predation</w:t>
            </w:r>
          </w:p>
        </w:tc>
      </w:tr>
      <w:tr w:rsidR="7F3A9C19" w:rsidRPr="00693D76" w14:paraId="50C4A980"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46E9FCE5" w14:textId="25B41A81" w:rsidR="7F3A9C19" w:rsidRPr="00693D76" w:rsidRDefault="7F3A9C19" w:rsidP="7F3A9C19">
            <w:pPr>
              <w:rPr>
                <w:rFonts w:eastAsia="Calibri" w:cstheme="minorHAnsi"/>
                <w:b/>
                <w:bCs/>
                <w:color w:val="000000"/>
                <w:sz w:val="18"/>
                <w:szCs w:val="18"/>
              </w:rPr>
            </w:pPr>
            <w:proofErr w:type="spellStart"/>
            <w:r w:rsidRPr="00693D76">
              <w:rPr>
                <w:rFonts w:eastAsia="Calibri" w:cstheme="minorHAnsi"/>
                <w:b/>
                <w:bCs/>
                <w:color w:val="000000"/>
                <w:sz w:val="18"/>
                <w:szCs w:val="18"/>
              </w:rPr>
              <w:t>Cassinia</w:t>
            </w:r>
            <w:proofErr w:type="spellEnd"/>
            <w:r w:rsidRPr="00693D76">
              <w:rPr>
                <w:rFonts w:eastAsia="Calibri" w:cstheme="minorHAnsi"/>
                <w:b/>
                <w:bCs/>
                <w:color w:val="000000"/>
                <w:sz w:val="18"/>
                <w:szCs w:val="18"/>
              </w:rPr>
              <w:t xml:space="preserve"> aculeata subsp. Aculeata</w:t>
            </w:r>
          </w:p>
        </w:tc>
        <w:tc>
          <w:tcPr>
            <w:cnfStyle w:val="000010000000" w:firstRow="0" w:lastRow="0" w:firstColumn="0" w:lastColumn="0" w:oddVBand="1" w:evenVBand="0" w:oddHBand="0" w:evenHBand="0" w:firstRowFirstColumn="0" w:firstRowLastColumn="0" w:lastRowFirstColumn="0" w:lastRowLastColumn="0"/>
            <w:tcW w:w="1181" w:type="pct"/>
          </w:tcPr>
          <w:p w14:paraId="33AA95E4" w14:textId="587355DB" w:rsidR="7F3A9C19" w:rsidRPr="00693D76" w:rsidRDefault="7F3A9C19" w:rsidP="7F3A9C19">
            <w:pPr>
              <w:rPr>
                <w:rFonts w:eastAsia="Calibri" w:cstheme="minorHAnsi"/>
                <w:color w:val="000000"/>
                <w:sz w:val="18"/>
                <w:szCs w:val="18"/>
              </w:rPr>
            </w:pPr>
            <w:r w:rsidRPr="00693D76">
              <w:rPr>
                <w:rFonts w:eastAsia="Calibri" w:cstheme="minorHAnsi"/>
                <w:color w:val="000000"/>
                <w:sz w:val="18"/>
                <w:szCs w:val="18"/>
              </w:rPr>
              <w:t xml:space="preserve">Common </w:t>
            </w:r>
            <w:proofErr w:type="spellStart"/>
            <w:r w:rsidRPr="00693D76">
              <w:rPr>
                <w:rFonts w:eastAsia="Calibri" w:cstheme="minorHAnsi"/>
                <w:color w:val="000000"/>
                <w:sz w:val="18"/>
                <w:szCs w:val="18"/>
              </w:rPr>
              <w:t>Cassinia</w:t>
            </w:r>
            <w:proofErr w:type="spellEnd"/>
          </w:p>
        </w:tc>
        <w:tc>
          <w:tcPr>
            <w:tcW w:w="2013" w:type="pct"/>
          </w:tcPr>
          <w:p w14:paraId="4E0952CA" w14:textId="4924FD25" w:rsidR="7F3A9C19" w:rsidRPr="00693D76" w:rsidRDefault="7F3A9C19" w:rsidP="7F3A9C1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18"/>
                <w:szCs w:val="18"/>
              </w:rPr>
            </w:pPr>
            <w:r w:rsidRPr="00693D76">
              <w:rPr>
                <w:rFonts w:eastAsia="Calibri" w:cstheme="minorHAnsi"/>
                <w:color w:val="000000"/>
                <w:sz w:val="18"/>
                <w:szCs w:val="18"/>
              </w:rPr>
              <w:t xml:space="preserve">Short-lived. Fast growing, good for establishing cover quickly while other slower growing species establish. Dead plants provide branching cover on the ground as </w:t>
            </w:r>
            <w:r w:rsidR="00252998">
              <w:rPr>
                <w:rFonts w:eastAsia="Calibri" w:cstheme="minorHAnsi"/>
                <w:color w:val="000000"/>
                <w:sz w:val="18"/>
                <w:szCs w:val="18"/>
              </w:rPr>
              <w:t>b</w:t>
            </w:r>
            <w:r w:rsidRPr="00693D76">
              <w:rPr>
                <w:rFonts w:eastAsia="Calibri" w:cstheme="minorHAnsi"/>
                <w:color w:val="000000"/>
                <w:sz w:val="18"/>
                <w:szCs w:val="18"/>
              </w:rPr>
              <w:t>andicoot habitat.</w:t>
            </w:r>
          </w:p>
        </w:tc>
      </w:tr>
      <w:tr w:rsidR="7F3A9C19" w:rsidRPr="00693D76" w14:paraId="356AFDA5"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0E8E5B29" w14:textId="0BC9BF28" w:rsidR="7F3A9C19" w:rsidRPr="00693D76" w:rsidRDefault="7F3A9C19" w:rsidP="7F3A9C19">
            <w:pPr>
              <w:rPr>
                <w:rFonts w:eastAsia="Calibri" w:cstheme="minorHAnsi"/>
                <w:b/>
                <w:bCs/>
                <w:color w:val="000000"/>
                <w:sz w:val="18"/>
                <w:szCs w:val="18"/>
              </w:rPr>
            </w:pPr>
            <w:r w:rsidRPr="00693D76">
              <w:rPr>
                <w:rFonts w:eastAsia="Calibri" w:cstheme="minorHAnsi"/>
                <w:b/>
                <w:bCs/>
                <w:color w:val="000000"/>
                <w:sz w:val="18"/>
                <w:szCs w:val="18"/>
              </w:rPr>
              <w:t xml:space="preserve">Coprosma </w:t>
            </w:r>
            <w:proofErr w:type="spellStart"/>
            <w:r w:rsidRPr="00693D76">
              <w:rPr>
                <w:rFonts w:eastAsia="Calibri" w:cstheme="minorHAnsi"/>
                <w:b/>
                <w:bCs/>
                <w:color w:val="000000"/>
                <w:sz w:val="18"/>
                <w:szCs w:val="18"/>
              </w:rPr>
              <w:t>quadrifida</w:t>
            </w:r>
            <w:proofErr w:type="spellEnd"/>
          </w:p>
        </w:tc>
        <w:tc>
          <w:tcPr>
            <w:cnfStyle w:val="000010000000" w:firstRow="0" w:lastRow="0" w:firstColumn="0" w:lastColumn="0" w:oddVBand="1" w:evenVBand="0" w:oddHBand="0" w:evenHBand="0" w:firstRowFirstColumn="0" w:firstRowLastColumn="0" w:lastRowFirstColumn="0" w:lastRowLastColumn="0"/>
            <w:tcW w:w="1181" w:type="pct"/>
          </w:tcPr>
          <w:p w14:paraId="3BB897A5" w14:textId="51109030" w:rsidR="7F3A9C19" w:rsidRPr="00693D76" w:rsidRDefault="7F3A9C19" w:rsidP="7F3A9C19">
            <w:pPr>
              <w:rPr>
                <w:rFonts w:eastAsia="Calibri" w:cstheme="minorHAnsi"/>
                <w:color w:val="000000"/>
                <w:sz w:val="18"/>
                <w:szCs w:val="18"/>
              </w:rPr>
            </w:pPr>
            <w:r w:rsidRPr="00693D76">
              <w:rPr>
                <w:rFonts w:eastAsia="Calibri" w:cstheme="minorHAnsi"/>
                <w:color w:val="000000"/>
                <w:sz w:val="18"/>
                <w:szCs w:val="18"/>
              </w:rPr>
              <w:t>Prickly Currant-bush</w:t>
            </w:r>
          </w:p>
        </w:tc>
        <w:tc>
          <w:tcPr>
            <w:tcW w:w="2013" w:type="pct"/>
          </w:tcPr>
          <w:p w14:paraId="368BBB17" w14:textId="01EA21D6" w:rsidR="7F3A9C19" w:rsidRPr="00693D76" w:rsidRDefault="7F3A9C19" w:rsidP="7F3A9C1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18"/>
                <w:szCs w:val="18"/>
              </w:rPr>
            </w:pPr>
            <w:r w:rsidRPr="00693D76">
              <w:rPr>
                <w:rFonts w:eastAsia="Calibri" w:cstheme="minorHAnsi"/>
                <w:color w:val="000000"/>
                <w:sz w:val="18"/>
                <w:szCs w:val="18"/>
              </w:rPr>
              <w:t>Spiny plant particularly useful to protect from raptor predation</w:t>
            </w:r>
          </w:p>
        </w:tc>
      </w:tr>
      <w:tr w:rsidR="7F3A9C19" w:rsidRPr="00693D76" w14:paraId="75F1B379"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466E25CE" w14:textId="0AB162F3" w:rsidR="7F3A9C19" w:rsidRPr="00693D76" w:rsidRDefault="7F3A9C19" w:rsidP="7F3A9C19">
            <w:pPr>
              <w:rPr>
                <w:rFonts w:eastAsia="Calibri" w:cstheme="minorHAnsi"/>
                <w:b/>
                <w:bCs/>
                <w:color w:val="000000"/>
                <w:sz w:val="18"/>
                <w:szCs w:val="18"/>
              </w:rPr>
            </w:pPr>
            <w:r w:rsidRPr="00693D76">
              <w:rPr>
                <w:rFonts w:eastAsia="Calibri" w:cstheme="minorHAnsi"/>
                <w:b/>
                <w:bCs/>
                <w:color w:val="000000"/>
                <w:sz w:val="18"/>
                <w:szCs w:val="18"/>
              </w:rPr>
              <w:t xml:space="preserve">Correa </w:t>
            </w:r>
            <w:proofErr w:type="spellStart"/>
            <w:r w:rsidRPr="00693D76">
              <w:rPr>
                <w:rFonts w:eastAsia="Calibri" w:cstheme="minorHAnsi"/>
                <w:b/>
                <w:bCs/>
                <w:color w:val="000000"/>
                <w:sz w:val="18"/>
                <w:szCs w:val="18"/>
              </w:rPr>
              <w:t>reflexa</w:t>
            </w:r>
            <w:proofErr w:type="spellEnd"/>
          </w:p>
        </w:tc>
        <w:tc>
          <w:tcPr>
            <w:cnfStyle w:val="000010000000" w:firstRow="0" w:lastRow="0" w:firstColumn="0" w:lastColumn="0" w:oddVBand="1" w:evenVBand="0" w:oddHBand="0" w:evenHBand="0" w:firstRowFirstColumn="0" w:firstRowLastColumn="0" w:lastRowFirstColumn="0" w:lastRowLastColumn="0"/>
            <w:tcW w:w="1181" w:type="pct"/>
          </w:tcPr>
          <w:p w14:paraId="6FA7E8C7" w14:textId="1023BAD0" w:rsidR="7F3A9C19" w:rsidRPr="00693D76" w:rsidRDefault="7F3A9C19" w:rsidP="7F3A9C19">
            <w:pPr>
              <w:rPr>
                <w:rFonts w:eastAsia="Calibri" w:cstheme="minorHAnsi"/>
                <w:color w:val="000000"/>
                <w:sz w:val="18"/>
                <w:szCs w:val="18"/>
              </w:rPr>
            </w:pPr>
            <w:r w:rsidRPr="00693D76">
              <w:rPr>
                <w:rFonts w:eastAsia="Calibri" w:cstheme="minorHAnsi"/>
                <w:color w:val="000000"/>
                <w:sz w:val="18"/>
                <w:szCs w:val="18"/>
              </w:rPr>
              <w:t>Common Correa</w:t>
            </w:r>
          </w:p>
        </w:tc>
        <w:tc>
          <w:tcPr>
            <w:tcW w:w="2013" w:type="pct"/>
          </w:tcPr>
          <w:p w14:paraId="2AAFC019" w14:textId="455B6407" w:rsidR="7F3A9C19" w:rsidRPr="00693D76" w:rsidRDefault="7F3A9C19" w:rsidP="7F3A9C1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18"/>
                <w:szCs w:val="18"/>
              </w:rPr>
            </w:pPr>
            <w:r w:rsidRPr="00693D76">
              <w:rPr>
                <w:rFonts w:eastAsia="Calibri" w:cstheme="minorHAnsi"/>
                <w:color w:val="000000"/>
                <w:sz w:val="18"/>
                <w:szCs w:val="18"/>
              </w:rPr>
              <w:t>Propagated from cuttings</w:t>
            </w:r>
            <w:r w:rsidR="00A96603">
              <w:rPr>
                <w:rFonts w:eastAsia="Calibri" w:cstheme="minorHAnsi"/>
                <w:color w:val="000000"/>
                <w:sz w:val="18"/>
                <w:szCs w:val="18"/>
              </w:rPr>
              <w:t>,</w:t>
            </w:r>
            <w:r w:rsidRPr="00693D76">
              <w:rPr>
                <w:rFonts w:eastAsia="Calibri" w:cstheme="minorHAnsi"/>
                <w:color w:val="000000"/>
                <w:sz w:val="18"/>
                <w:szCs w:val="18"/>
              </w:rPr>
              <w:t xml:space="preserve"> slow</w:t>
            </w:r>
            <w:r w:rsidR="00A96603">
              <w:rPr>
                <w:rFonts w:eastAsia="Calibri" w:cstheme="minorHAnsi"/>
                <w:color w:val="000000"/>
                <w:sz w:val="18"/>
                <w:szCs w:val="18"/>
              </w:rPr>
              <w:t xml:space="preserve"> to establish</w:t>
            </w:r>
            <w:r w:rsidRPr="00693D76">
              <w:rPr>
                <w:rFonts w:eastAsia="Calibri" w:cstheme="minorHAnsi"/>
                <w:color w:val="000000"/>
                <w:sz w:val="18"/>
                <w:szCs w:val="18"/>
              </w:rPr>
              <w:t>.</w:t>
            </w:r>
          </w:p>
        </w:tc>
      </w:tr>
      <w:tr w:rsidR="7F3A9C19" w:rsidRPr="00693D76" w14:paraId="1BEAA718"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4D1FF166" w14:textId="2B1047EA" w:rsidR="7F3A9C19" w:rsidRPr="00693D76" w:rsidRDefault="7F3A9C19" w:rsidP="7F3A9C19">
            <w:pPr>
              <w:rPr>
                <w:rFonts w:eastAsia="Calibri" w:cstheme="minorHAnsi"/>
                <w:b/>
                <w:bCs/>
                <w:color w:val="000000"/>
                <w:sz w:val="18"/>
                <w:szCs w:val="18"/>
              </w:rPr>
            </w:pPr>
            <w:r w:rsidRPr="00693D76">
              <w:rPr>
                <w:rFonts w:eastAsia="Calibri" w:cstheme="minorHAnsi"/>
                <w:b/>
                <w:bCs/>
                <w:color w:val="000000"/>
                <w:sz w:val="18"/>
                <w:szCs w:val="18"/>
              </w:rPr>
              <w:t>D</w:t>
            </w:r>
            <w:r w:rsidR="00D71140">
              <w:rPr>
                <w:rFonts w:eastAsia="Calibri" w:cstheme="minorHAnsi"/>
                <w:b/>
                <w:bCs/>
                <w:color w:val="000000"/>
                <w:sz w:val="18"/>
                <w:szCs w:val="18"/>
              </w:rPr>
              <w:t>a</w:t>
            </w:r>
            <w:r w:rsidRPr="00693D76">
              <w:rPr>
                <w:rFonts w:eastAsia="Calibri" w:cstheme="minorHAnsi"/>
                <w:b/>
                <w:bCs/>
                <w:color w:val="000000"/>
                <w:sz w:val="18"/>
                <w:szCs w:val="18"/>
              </w:rPr>
              <w:t>viesia latifolia</w:t>
            </w:r>
          </w:p>
        </w:tc>
        <w:tc>
          <w:tcPr>
            <w:cnfStyle w:val="000010000000" w:firstRow="0" w:lastRow="0" w:firstColumn="0" w:lastColumn="0" w:oddVBand="1" w:evenVBand="0" w:oddHBand="0" w:evenHBand="0" w:firstRowFirstColumn="0" w:firstRowLastColumn="0" w:lastRowFirstColumn="0" w:lastRowLastColumn="0"/>
            <w:tcW w:w="1181" w:type="pct"/>
          </w:tcPr>
          <w:p w14:paraId="5D75AEF6" w14:textId="1D1D8F8F" w:rsidR="7F3A9C19" w:rsidRPr="00693D76" w:rsidRDefault="7F3A9C19" w:rsidP="7F3A9C19">
            <w:pPr>
              <w:rPr>
                <w:rFonts w:eastAsia="Calibri" w:cstheme="minorHAnsi"/>
                <w:color w:val="000000"/>
                <w:sz w:val="18"/>
                <w:szCs w:val="18"/>
              </w:rPr>
            </w:pPr>
            <w:r w:rsidRPr="00693D76">
              <w:rPr>
                <w:rFonts w:eastAsia="Calibri" w:cstheme="minorHAnsi"/>
                <w:color w:val="000000"/>
                <w:sz w:val="18"/>
                <w:szCs w:val="18"/>
              </w:rPr>
              <w:t xml:space="preserve">Hop </w:t>
            </w:r>
            <w:proofErr w:type="gramStart"/>
            <w:r w:rsidRPr="00693D76">
              <w:rPr>
                <w:rFonts w:eastAsia="Calibri" w:cstheme="minorHAnsi"/>
                <w:color w:val="000000"/>
                <w:sz w:val="18"/>
                <w:szCs w:val="18"/>
              </w:rPr>
              <w:t>Bitter-pea</w:t>
            </w:r>
            <w:proofErr w:type="gramEnd"/>
          </w:p>
        </w:tc>
        <w:tc>
          <w:tcPr>
            <w:tcW w:w="2013" w:type="pct"/>
          </w:tcPr>
          <w:p w14:paraId="3F333242" w14:textId="50AB7C15" w:rsidR="7F3A9C19" w:rsidRPr="00693D76" w:rsidRDefault="7F3A9C19" w:rsidP="7F3A9C19">
            <w:pP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18"/>
                <w:szCs w:val="18"/>
              </w:rPr>
            </w:pPr>
          </w:p>
        </w:tc>
      </w:tr>
      <w:tr w:rsidR="006D45C4" w:rsidRPr="00693D76" w14:paraId="3CB10212"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6C8CA4F7" w14:textId="2D049837" w:rsidR="006D45C4" w:rsidRPr="00693D76" w:rsidRDefault="006D45C4" w:rsidP="006D45C4">
            <w:pPr>
              <w:pStyle w:val="TableTextLeft"/>
              <w:rPr>
                <w:rFonts w:cstheme="minorHAnsi"/>
                <w:sz w:val="18"/>
                <w:szCs w:val="18"/>
              </w:rPr>
            </w:pPr>
            <w:r w:rsidRPr="00693D76">
              <w:rPr>
                <w:rStyle w:val="normaltextrun"/>
                <w:rFonts w:cstheme="minorHAnsi"/>
                <w:b/>
                <w:bCs/>
                <w:color w:val="000000"/>
                <w:sz w:val="18"/>
                <w:szCs w:val="18"/>
              </w:rPr>
              <w:t>Goodenia ovata</w:t>
            </w:r>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116F4148" w14:textId="24503FF0" w:rsidR="006D45C4" w:rsidRPr="00693D76" w:rsidRDefault="006D45C4" w:rsidP="006D45C4">
            <w:pPr>
              <w:pStyle w:val="TableTextLeft"/>
              <w:rPr>
                <w:rFonts w:cstheme="minorHAnsi"/>
                <w:sz w:val="18"/>
                <w:szCs w:val="18"/>
              </w:rPr>
            </w:pPr>
            <w:r w:rsidRPr="00693D76">
              <w:rPr>
                <w:rStyle w:val="normaltextrun"/>
                <w:rFonts w:cstheme="minorHAnsi"/>
                <w:color w:val="000000"/>
                <w:sz w:val="18"/>
                <w:szCs w:val="18"/>
              </w:rPr>
              <w:t>Hop Goodenia</w:t>
            </w:r>
            <w:r w:rsidRPr="00693D76">
              <w:rPr>
                <w:rStyle w:val="eop"/>
                <w:rFonts w:cstheme="minorHAnsi"/>
                <w:color w:val="000000"/>
                <w:sz w:val="18"/>
                <w:szCs w:val="18"/>
              </w:rPr>
              <w:t> </w:t>
            </w:r>
          </w:p>
        </w:tc>
        <w:tc>
          <w:tcPr>
            <w:tcW w:w="2013" w:type="pct"/>
          </w:tcPr>
          <w:p w14:paraId="7C29FD0D" w14:textId="35B19861" w:rsidR="006D45C4" w:rsidRPr="00693D76" w:rsidRDefault="006D45C4" w:rsidP="006D45C4">
            <w:pPr>
              <w:pStyle w:val="TableText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3D76">
              <w:rPr>
                <w:rStyle w:val="normaltextrun"/>
                <w:rFonts w:cstheme="minorHAnsi"/>
                <w:color w:val="000000"/>
                <w:sz w:val="18"/>
                <w:szCs w:val="18"/>
              </w:rPr>
              <w:t>Ideal species, particularly robust in damp locations</w:t>
            </w:r>
            <w:r w:rsidRPr="00693D76">
              <w:rPr>
                <w:rStyle w:val="eop"/>
                <w:rFonts w:cstheme="minorHAnsi"/>
                <w:color w:val="000000"/>
                <w:sz w:val="18"/>
                <w:szCs w:val="18"/>
              </w:rPr>
              <w:t> </w:t>
            </w:r>
          </w:p>
        </w:tc>
      </w:tr>
      <w:tr w:rsidR="006D45C4" w:rsidRPr="00693D76" w14:paraId="65CF7632"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36BE1147" w14:textId="792F91EF" w:rsidR="006D45C4" w:rsidRPr="00693D76" w:rsidRDefault="006D45C4" w:rsidP="006D45C4">
            <w:pPr>
              <w:pStyle w:val="TableTextLeft"/>
              <w:rPr>
                <w:rFonts w:cstheme="minorHAnsi"/>
                <w:sz w:val="18"/>
                <w:szCs w:val="18"/>
              </w:rPr>
            </w:pPr>
            <w:r w:rsidRPr="00693D76">
              <w:rPr>
                <w:rStyle w:val="normaltextrun"/>
                <w:rFonts w:cstheme="minorHAnsi"/>
                <w:b/>
                <w:bCs/>
                <w:color w:val="000000"/>
                <w:sz w:val="18"/>
                <w:szCs w:val="18"/>
              </w:rPr>
              <w:t>Hakea nodosa</w:t>
            </w:r>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433D6E2D" w14:textId="30FE6FB7" w:rsidR="006D45C4" w:rsidRPr="00693D76" w:rsidRDefault="006D45C4" w:rsidP="006D45C4">
            <w:pPr>
              <w:pStyle w:val="TableTextLeft"/>
              <w:rPr>
                <w:rFonts w:cstheme="minorHAnsi"/>
                <w:sz w:val="18"/>
                <w:szCs w:val="18"/>
              </w:rPr>
            </w:pPr>
            <w:r w:rsidRPr="00693D76">
              <w:rPr>
                <w:rStyle w:val="normaltextrun"/>
                <w:rFonts w:cstheme="minorHAnsi"/>
                <w:color w:val="000000"/>
                <w:sz w:val="18"/>
                <w:szCs w:val="18"/>
              </w:rPr>
              <w:t>Yellow Hakea</w:t>
            </w:r>
            <w:r w:rsidRPr="00693D76">
              <w:rPr>
                <w:rStyle w:val="eop"/>
                <w:rFonts w:cstheme="minorHAnsi"/>
                <w:color w:val="000000"/>
                <w:sz w:val="18"/>
                <w:szCs w:val="18"/>
              </w:rPr>
              <w:t> </w:t>
            </w:r>
          </w:p>
        </w:tc>
        <w:tc>
          <w:tcPr>
            <w:tcW w:w="2013" w:type="pct"/>
          </w:tcPr>
          <w:p w14:paraId="0082A27B" w14:textId="2C109CEB" w:rsidR="006D45C4" w:rsidRPr="00693D76" w:rsidRDefault="006D45C4" w:rsidP="006D45C4">
            <w:pPr>
              <w:pStyle w:val="TableText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3D76">
              <w:rPr>
                <w:rStyle w:val="normaltextrun"/>
                <w:rFonts w:cstheme="minorHAnsi"/>
                <w:color w:val="000000"/>
                <w:sz w:val="18"/>
                <w:szCs w:val="18"/>
              </w:rPr>
              <w:t>Spiny plant particularly useful to protect from raptor predation</w:t>
            </w:r>
            <w:r w:rsidRPr="00693D76">
              <w:rPr>
                <w:rStyle w:val="eop"/>
                <w:rFonts w:cstheme="minorHAnsi"/>
                <w:color w:val="000000"/>
                <w:sz w:val="18"/>
                <w:szCs w:val="18"/>
              </w:rPr>
              <w:t> </w:t>
            </w:r>
          </w:p>
        </w:tc>
      </w:tr>
      <w:tr w:rsidR="006D45C4" w:rsidRPr="00693D76" w14:paraId="127D7770"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62974DEF" w14:textId="1460AA42" w:rsidR="006D45C4" w:rsidRPr="00693D76" w:rsidRDefault="006D45C4" w:rsidP="006D45C4">
            <w:pPr>
              <w:pStyle w:val="TableTextLeft"/>
              <w:rPr>
                <w:rFonts w:cstheme="minorHAnsi"/>
                <w:sz w:val="18"/>
                <w:szCs w:val="18"/>
              </w:rPr>
            </w:pPr>
            <w:r w:rsidRPr="00693D76">
              <w:rPr>
                <w:rStyle w:val="normaltextrun"/>
                <w:rFonts w:cstheme="minorHAnsi"/>
                <w:b/>
                <w:bCs/>
                <w:color w:val="000000"/>
                <w:sz w:val="18"/>
                <w:szCs w:val="18"/>
              </w:rPr>
              <w:t xml:space="preserve">Hakea </w:t>
            </w:r>
            <w:proofErr w:type="spellStart"/>
            <w:r w:rsidRPr="00693D76">
              <w:rPr>
                <w:rStyle w:val="normaltextrun"/>
                <w:rFonts w:cstheme="minorHAnsi"/>
                <w:b/>
                <w:bCs/>
                <w:color w:val="000000"/>
                <w:sz w:val="18"/>
                <w:szCs w:val="18"/>
              </w:rPr>
              <w:t>ulicino</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4908B64C" w14:textId="5B705302" w:rsidR="006D45C4" w:rsidRPr="00693D76" w:rsidRDefault="006D45C4" w:rsidP="006D45C4">
            <w:pPr>
              <w:pStyle w:val="TableTextLeft"/>
              <w:rPr>
                <w:rFonts w:cstheme="minorHAnsi"/>
                <w:sz w:val="18"/>
                <w:szCs w:val="18"/>
              </w:rPr>
            </w:pPr>
            <w:r w:rsidRPr="00693D76">
              <w:rPr>
                <w:rStyle w:val="normaltextrun"/>
                <w:rFonts w:cstheme="minorHAnsi"/>
                <w:color w:val="000000"/>
                <w:sz w:val="18"/>
                <w:szCs w:val="18"/>
              </w:rPr>
              <w:t>Furze Hakea</w:t>
            </w:r>
            <w:r w:rsidRPr="00693D76">
              <w:rPr>
                <w:rStyle w:val="eop"/>
                <w:rFonts w:cstheme="minorHAnsi"/>
                <w:color w:val="000000"/>
                <w:sz w:val="18"/>
                <w:szCs w:val="18"/>
              </w:rPr>
              <w:t> </w:t>
            </w:r>
          </w:p>
        </w:tc>
        <w:tc>
          <w:tcPr>
            <w:tcW w:w="2013" w:type="pct"/>
          </w:tcPr>
          <w:p w14:paraId="7E793163" w14:textId="7F2D53EE" w:rsidR="006D45C4" w:rsidRPr="00693D76" w:rsidRDefault="006D45C4" w:rsidP="006D45C4">
            <w:pPr>
              <w:pStyle w:val="TableText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3D76">
              <w:rPr>
                <w:rStyle w:val="normaltextrun"/>
                <w:rFonts w:cstheme="minorHAnsi"/>
                <w:color w:val="000000"/>
                <w:sz w:val="18"/>
                <w:szCs w:val="18"/>
              </w:rPr>
              <w:t xml:space="preserve">Possible replacement for A. </w:t>
            </w:r>
            <w:proofErr w:type="spellStart"/>
            <w:r w:rsidRPr="00693D76">
              <w:rPr>
                <w:rStyle w:val="normaltextrun"/>
                <w:rFonts w:cstheme="minorHAnsi"/>
                <w:color w:val="000000"/>
                <w:sz w:val="18"/>
                <w:szCs w:val="18"/>
              </w:rPr>
              <w:t>mearnsii</w:t>
            </w:r>
            <w:proofErr w:type="spellEnd"/>
            <w:r w:rsidRPr="00693D76">
              <w:rPr>
                <w:rStyle w:val="normaltextrun"/>
                <w:rFonts w:cstheme="minorHAnsi"/>
                <w:color w:val="000000"/>
                <w:sz w:val="18"/>
                <w:szCs w:val="18"/>
              </w:rPr>
              <w:t xml:space="preserve"> and other short-lived species</w:t>
            </w:r>
            <w:r w:rsidRPr="00693D76">
              <w:rPr>
                <w:rStyle w:val="eop"/>
                <w:rFonts w:cstheme="minorHAnsi"/>
                <w:color w:val="000000"/>
                <w:sz w:val="18"/>
                <w:szCs w:val="18"/>
              </w:rPr>
              <w:t> </w:t>
            </w:r>
          </w:p>
        </w:tc>
      </w:tr>
      <w:tr w:rsidR="006D45C4" w:rsidRPr="00693D76" w14:paraId="154AFECE"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2912C205" w14:textId="08F9DA5C" w:rsidR="006D45C4" w:rsidRPr="00693D76" w:rsidRDefault="006D45C4" w:rsidP="006D45C4">
            <w:pPr>
              <w:pStyle w:val="TableTextLeft"/>
              <w:rPr>
                <w:rFonts w:cstheme="minorHAnsi"/>
                <w:sz w:val="18"/>
                <w:szCs w:val="18"/>
              </w:rPr>
            </w:pPr>
            <w:r w:rsidRPr="00693D76">
              <w:rPr>
                <w:rStyle w:val="normaltextrun"/>
                <w:rFonts w:cstheme="minorHAnsi"/>
                <w:b/>
                <w:bCs/>
                <w:color w:val="000000"/>
                <w:sz w:val="18"/>
                <w:szCs w:val="18"/>
              </w:rPr>
              <w:t xml:space="preserve">Leptospermum </w:t>
            </w:r>
            <w:proofErr w:type="spellStart"/>
            <w:r w:rsidRPr="00693D76">
              <w:rPr>
                <w:rStyle w:val="normaltextrun"/>
                <w:rFonts w:cstheme="minorHAnsi"/>
                <w:b/>
                <w:bCs/>
                <w:color w:val="000000"/>
                <w:sz w:val="18"/>
                <w:szCs w:val="18"/>
              </w:rPr>
              <w:t>continentale</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0A070BC5" w14:textId="743AA980" w:rsidR="006D45C4" w:rsidRPr="00693D76" w:rsidRDefault="006D45C4" w:rsidP="006D45C4">
            <w:pPr>
              <w:pStyle w:val="TableTextLeft"/>
              <w:rPr>
                <w:rFonts w:cstheme="minorHAnsi"/>
                <w:sz w:val="18"/>
                <w:szCs w:val="18"/>
              </w:rPr>
            </w:pPr>
            <w:r w:rsidRPr="00693D76">
              <w:rPr>
                <w:rStyle w:val="normaltextrun"/>
                <w:rFonts w:cstheme="minorHAnsi"/>
                <w:color w:val="000000"/>
                <w:sz w:val="18"/>
                <w:szCs w:val="18"/>
              </w:rPr>
              <w:t>Prickly Tea-tree</w:t>
            </w:r>
            <w:r w:rsidRPr="00693D76">
              <w:rPr>
                <w:rStyle w:val="eop"/>
                <w:rFonts w:cstheme="minorHAnsi"/>
                <w:color w:val="000000"/>
                <w:sz w:val="18"/>
                <w:szCs w:val="18"/>
              </w:rPr>
              <w:t> </w:t>
            </w:r>
          </w:p>
        </w:tc>
        <w:tc>
          <w:tcPr>
            <w:tcW w:w="2013" w:type="pct"/>
          </w:tcPr>
          <w:p w14:paraId="214CC417" w14:textId="0985888B" w:rsidR="006D45C4" w:rsidRPr="00693D76" w:rsidRDefault="006D45C4" w:rsidP="006D45C4">
            <w:pPr>
              <w:pStyle w:val="TableText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3D76">
              <w:rPr>
                <w:rStyle w:val="eop"/>
                <w:rFonts w:cstheme="minorHAnsi"/>
                <w:color w:val="000000"/>
                <w:sz w:val="18"/>
                <w:szCs w:val="18"/>
              </w:rPr>
              <w:t> </w:t>
            </w:r>
          </w:p>
        </w:tc>
      </w:tr>
      <w:tr w:rsidR="006D45C4" w:rsidRPr="00693D76" w14:paraId="33E39C6E"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789A3F1E" w14:textId="62D3E57B" w:rsidR="006D45C4" w:rsidRPr="00693D76" w:rsidRDefault="006D45C4" w:rsidP="006D45C4">
            <w:pPr>
              <w:pStyle w:val="TableTextLeft"/>
              <w:rPr>
                <w:rFonts w:cstheme="minorHAnsi"/>
                <w:sz w:val="18"/>
                <w:szCs w:val="18"/>
              </w:rPr>
            </w:pPr>
            <w:r w:rsidRPr="00693D76">
              <w:rPr>
                <w:rStyle w:val="normaltextrun"/>
                <w:rFonts w:cstheme="minorHAnsi"/>
                <w:b/>
                <w:bCs/>
                <w:color w:val="000000"/>
                <w:sz w:val="18"/>
                <w:szCs w:val="18"/>
              </w:rPr>
              <w:t xml:space="preserve">Leptospermum </w:t>
            </w:r>
            <w:proofErr w:type="spellStart"/>
            <w:r w:rsidRPr="00693D76">
              <w:rPr>
                <w:rStyle w:val="normaltextrun"/>
                <w:rFonts w:cstheme="minorHAnsi"/>
                <w:b/>
                <w:bCs/>
                <w:color w:val="000000"/>
                <w:sz w:val="18"/>
                <w:szCs w:val="18"/>
              </w:rPr>
              <w:t>scoparium</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66BE86D3" w14:textId="7617873B" w:rsidR="006D45C4" w:rsidRPr="00693D76" w:rsidRDefault="006D45C4" w:rsidP="006D45C4">
            <w:pPr>
              <w:pStyle w:val="TableTextLeft"/>
              <w:rPr>
                <w:rFonts w:cstheme="minorHAnsi"/>
                <w:sz w:val="18"/>
                <w:szCs w:val="18"/>
              </w:rPr>
            </w:pPr>
            <w:r w:rsidRPr="00693D76">
              <w:rPr>
                <w:rStyle w:val="normaltextrun"/>
                <w:rFonts w:cstheme="minorHAnsi"/>
                <w:color w:val="000000"/>
                <w:sz w:val="18"/>
                <w:szCs w:val="18"/>
              </w:rPr>
              <w:t>Manuka</w:t>
            </w:r>
            <w:r w:rsidRPr="00693D76">
              <w:rPr>
                <w:rStyle w:val="eop"/>
                <w:rFonts w:cstheme="minorHAnsi"/>
                <w:color w:val="000000"/>
                <w:sz w:val="18"/>
                <w:szCs w:val="18"/>
              </w:rPr>
              <w:t> </w:t>
            </w:r>
          </w:p>
        </w:tc>
        <w:tc>
          <w:tcPr>
            <w:tcW w:w="2013" w:type="pct"/>
          </w:tcPr>
          <w:p w14:paraId="07C88FE2" w14:textId="7FABE3AE" w:rsidR="006D45C4" w:rsidRPr="00693D76" w:rsidRDefault="006D45C4" w:rsidP="006D45C4">
            <w:pPr>
              <w:pStyle w:val="TableText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3D76">
              <w:rPr>
                <w:rStyle w:val="eop"/>
                <w:rFonts w:cstheme="minorHAnsi"/>
                <w:color w:val="000000"/>
                <w:sz w:val="18"/>
                <w:szCs w:val="18"/>
              </w:rPr>
              <w:t> </w:t>
            </w:r>
          </w:p>
        </w:tc>
      </w:tr>
      <w:tr w:rsidR="00777982" w:rsidRPr="00693D76" w14:paraId="499908CA"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77D617DC" w14:textId="6378AC6B" w:rsidR="00777982" w:rsidRPr="00693D76" w:rsidRDefault="00777982" w:rsidP="00777982">
            <w:pPr>
              <w:pStyle w:val="TableTextLeft"/>
              <w:rPr>
                <w:rStyle w:val="normaltextrun"/>
                <w:rFonts w:cstheme="minorHAnsi"/>
                <w:color w:val="000000"/>
                <w:sz w:val="18"/>
                <w:szCs w:val="18"/>
              </w:rPr>
            </w:pPr>
            <w:r w:rsidRPr="00693D76">
              <w:rPr>
                <w:rStyle w:val="normaltextrun"/>
                <w:rFonts w:cstheme="minorHAnsi"/>
                <w:b/>
                <w:bCs/>
                <w:color w:val="000000"/>
                <w:sz w:val="18"/>
                <w:szCs w:val="18"/>
              </w:rPr>
              <w:t xml:space="preserve">Melaleuca </w:t>
            </w:r>
            <w:proofErr w:type="spellStart"/>
            <w:r w:rsidRPr="00693D76">
              <w:rPr>
                <w:rStyle w:val="normaltextrun"/>
                <w:rFonts w:cstheme="minorHAnsi"/>
                <w:b/>
                <w:bCs/>
                <w:color w:val="000000"/>
                <w:sz w:val="18"/>
                <w:szCs w:val="18"/>
              </w:rPr>
              <w:t>ericifolia</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6B5E55F8" w14:textId="277B5F9C" w:rsidR="00777982" w:rsidRPr="00693D76" w:rsidRDefault="00777982" w:rsidP="00777982">
            <w:pPr>
              <w:pStyle w:val="TableTextLeft"/>
              <w:rPr>
                <w:rStyle w:val="normaltextrun"/>
                <w:rFonts w:cstheme="minorHAnsi"/>
                <w:color w:val="000000"/>
                <w:sz w:val="18"/>
                <w:szCs w:val="18"/>
              </w:rPr>
            </w:pPr>
            <w:r w:rsidRPr="00693D76">
              <w:rPr>
                <w:rStyle w:val="normaltextrun"/>
                <w:rFonts w:cstheme="minorHAnsi"/>
                <w:color w:val="000000"/>
                <w:sz w:val="18"/>
                <w:szCs w:val="18"/>
              </w:rPr>
              <w:t>Swamp Paperbark</w:t>
            </w:r>
            <w:r w:rsidRPr="00693D76">
              <w:rPr>
                <w:rStyle w:val="eop"/>
                <w:rFonts w:cstheme="minorHAnsi"/>
                <w:color w:val="000000"/>
                <w:sz w:val="18"/>
                <w:szCs w:val="18"/>
              </w:rPr>
              <w:t> </w:t>
            </w:r>
          </w:p>
        </w:tc>
        <w:tc>
          <w:tcPr>
            <w:tcW w:w="2013" w:type="pct"/>
          </w:tcPr>
          <w:p w14:paraId="1D14FF76" w14:textId="430FBC3D" w:rsidR="00777982" w:rsidRPr="00693D76" w:rsidRDefault="00777982" w:rsidP="00777982">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normaltextrun"/>
                <w:rFonts w:cstheme="minorHAnsi"/>
                <w:color w:val="000000"/>
                <w:sz w:val="18"/>
                <w:szCs w:val="18"/>
              </w:rPr>
              <w:t>Young plants are of most use, older stands thin out around trunks and will require mixed plantings with lower shrubs.</w:t>
            </w:r>
            <w:r w:rsidRPr="00693D76">
              <w:rPr>
                <w:rStyle w:val="eop"/>
                <w:rFonts w:cstheme="minorHAnsi"/>
                <w:color w:val="000000"/>
                <w:sz w:val="18"/>
                <w:szCs w:val="18"/>
              </w:rPr>
              <w:t> </w:t>
            </w:r>
          </w:p>
        </w:tc>
      </w:tr>
      <w:tr w:rsidR="00777982" w:rsidRPr="00693D76" w14:paraId="59ECBCE6"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0DB88E8C" w14:textId="4DB53E76" w:rsidR="00777982" w:rsidRPr="00693D76" w:rsidRDefault="00777982" w:rsidP="00777982">
            <w:pPr>
              <w:pStyle w:val="TableTextLeft"/>
              <w:rPr>
                <w:rStyle w:val="normaltextrun"/>
                <w:rFonts w:cstheme="minorHAnsi"/>
                <w:color w:val="000000"/>
                <w:sz w:val="18"/>
                <w:szCs w:val="18"/>
              </w:rPr>
            </w:pPr>
            <w:r w:rsidRPr="00693D76">
              <w:rPr>
                <w:rStyle w:val="normaltextrun"/>
                <w:rFonts w:cstheme="minorHAnsi"/>
                <w:b/>
                <w:bCs/>
                <w:color w:val="000000"/>
                <w:sz w:val="18"/>
                <w:szCs w:val="18"/>
              </w:rPr>
              <w:t xml:space="preserve">Melaleuca </w:t>
            </w:r>
            <w:proofErr w:type="spellStart"/>
            <w:r w:rsidRPr="00693D76">
              <w:rPr>
                <w:rStyle w:val="normaltextrun"/>
                <w:rFonts w:cstheme="minorHAnsi"/>
                <w:b/>
                <w:bCs/>
                <w:color w:val="000000"/>
                <w:sz w:val="18"/>
                <w:szCs w:val="18"/>
              </w:rPr>
              <w:t>squarrosa</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7C4151BE" w14:textId="3D2A0797" w:rsidR="00777982" w:rsidRPr="00693D76" w:rsidRDefault="00777982" w:rsidP="00777982">
            <w:pPr>
              <w:pStyle w:val="TableTextLeft"/>
              <w:rPr>
                <w:rStyle w:val="normaltextrun"/>
                <w:rFonts w:cstheme="minorHAnsi"/>
                <w:color w:val="000000"/>
                <w:sz w:val="18"/>
                <w:szCs w:val="18"/>
              </w:rPr>
            </w:pPr>
            <w:r w:rsidRPr="00693D76">
              <w:rPr>
                <w:rStyle w:val="normaltextrun"/>
                <w:rFonts w:cstheme="minorHAnsi"/>
                <w:color w:val="000000"/>
                <w:sz w:val="18"/>
                <w:szCs w:val="18"/>
              </w:rPr>
              <w:t>Scented Paperbark</w:t>
            </w:r>
            <w:r w:rsidRPr="00693D76">
              <w:rPr>
                <w:rStyle w:val="eop"/>
                <w:rFonts w:cstheme="minorHAnsi"/>
                <w:color w:val="000000"/>
                <w:sz w:val="18"/>
                <w:szCs w:val="18"/>
              </w:rPr>
              <w:t> </w:t>
            </w:r>
          </w:p>
        </w:tc>
        <w:tc>
          <w:tcPr>
            <w:tcW w:w="2013" w:type="pct"/>
          </w:tcPr>
          <w:p w14:paraId="70E9F1C3" w14:textId="1071F3B7" w:rsidR="00777982" w:rsidRPr="00693D76" w:rsidRDefault="00777982" w:rsidP="00777982">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eop"/>
                <w:rFonts w:cstheme="minorHAnsi"/>
                <w:color w:val="000000"/>
                <w:sz w:val="18"/>
                <w:szCs w:val="18"/>
              </w:rPr>
              <w:t> </w:t>
            </w:r>
          </w:p>
        </w:tc>
      </w:tr>
      <w:tr w:rsidR="00777982" w:rsidRPr="00693D76" w14:paraId="06A3EC12"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4AB6C6DF" w14:textId="7E9F6E5F" w:rsidR="00777982" w:rsidRPr="00693D76" w:rsidRDefault="00777982" w:rsidP="00777982">
            <w:pPr>
              <w:pStyle w:val="TableTextLeft"/>
              <w:rPr>
                <w:rStyle w:val="normaltextrun"/>
                <w:rFonts w:cstheme="minorHAnsi"/>
                <w:color w:val="000000"/>
                <w:sz w:val="18"/>
                <w:szCs w:val="18"/>
              </w:rPr>
            </w:pPr>
            <w:r w:rsidRPr="00693D76">
              <w:rPr>
                <w:rStyle w:val="normaltextrun"/>
                <w:rFonts w:cstheme="minorHAnsi"/>
                <w:b/>
                <w:bCs/>
                <w:color w:val="000000"/>
                <w:sz w:val="18"/>
                <w:szCs w:val="18"/>
              </w:rPr>
              <w:t xml:space="preserve">Olearia </w:t>
            </w:r>
            <w:proofErr w:type="spellStart"/>
            <w:r w:rsidRPr="00693D76">
              <w:rPr>
                <w:rStyle w:val="normaltextrun"/>
                <w:rFonts w:cstheme="minorHAnsi"/>
                <w:b/>
                <w:bCs/>
                <w:color w:val="000000"/>
                <w:sz w:val="18"/>
                <w:szCs w:val="18"/>
              </w:rPr>
              <w:t>lirata</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60F82A9B" w14:textId="455A29DF" w:rsidR="00777982" w:rsidRPr="00693D76" w:rsidRDefault="00777982" w:rsidP="00777982">
            <w:pPr>
              <w:pStyle w:val="TableTextLeft"/>
              <w:rPr>
                <w:rStyle w:val="normaltextrun"/>
                <w:rFonts w:cstheme="minorHAnsi"/>
                <w:color w:val="000000"/>
                <w:sz w:val="18"/>
                <w:szCs w:val="18"/>
              </w:rPr>
            </w:pPr>
            <w:r w:rsidRPr="00693D76">
              <w:rPr>
                <w:rStyle w:val="normaltextrun"/>
                <w:rFonts w:cstheme="minorHAnsi"/>
                <w:color w:val="000000"/>
                <w:sz w:val="18"/>
                <w:szCs w:val="18"/>
              </w:rPr>
              <w:t>Snowy Daisy-bush</w:t>
            </w:r>
            <w:r w:rsidRPr="00693D76">
              <w:rPr>
                <w:rStyle w:val="eop"/>
                <w:rFonts w:cstheme="minorHAnsi"/>
                <w:color w:val="000000"/>
                <w:sz w:val="18"/>
                <w:szCs w:val="18"/>
              </w:rPr>
              <w:t> </w:t>
            </w:r>
          </w:p>
        </w:tc>
        <w:tc>
          <w:tcPr>
            <w:tcW w:w="2013" w:type="pct"/>
          </w:tcPr>
          <w:p w14:paraId="2B877518" w14:textId="2F05377D" w:rsidR="00777982" w:rsidRPr="00693D76" w:rsidRDefault="00777982" w:rsidP="00777982">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eop"/>
                <w:rFonts w:cstheme="minorHAnsi"/>
                <w:color w:val="000000"/>
                <w:sz w:val="18"/>
                <w:szCs w:val="18"/>
              </w:rPr>
              <w:t> </w:t>
            </w:r>
          </w:p>
        </w:tc>
      </w:tr>
      <w:tr w:rsidR="00777982" w:rsidRPr="00693D76" w14:paraId="2308E8D1"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2D7FC4FD" w14:textId="762E8A54" w:rsidR="00777982" w:rsidRPr="00693D76" w:rsidRDefault="00777982" w:rsidP="00777982">
            <w:pPr>
              <w:pStyle w:val="TableTextLeft"/>
              <w:rPr>
                <w:rStyle w:val="normaltextrun"/>
                <w:rFonts w:cstheme="minorHAnsi"/>
                <w:color w:val="000000"/>
                <w:sz w:val="18"/>
                <w:szCs w:val="18"/>
              </w:rPr>
            </w:pPr>
            <w:proofErr w:type="spellStart"/>
            <w:r w:rsidRPr="00693D76">
              <w:rPr>
                <w:rStyle w:val="normaltextrun"/>
                <w:rFonts w:cstheme="minorHAnsi"/>
                <w:b/>
                <w:bCs/>
                <w:color w:val="000000"/>
                <w:sz w:val="18"/>
                <w:szCs w:val="18"/>
              </w:rPr>
              <w:t>Ozothamnus</w:t>
            </w:r>
            <w:proofErr w:type="spellEnd"/>
            <w:r w:rsidRPr="00693D76">
              <w:rPr>
                <w:rStyle w:val="normaltextrun"/>
                <w:rFonts w:cstheme="minorHAnsi"/>
                <w:b/>
                <w:bCs/>
                <w:color w:val="000000"/>
                <w:sz w:val="18"/>
                <w:szCs w:val="18"/>
              </w:rPr>
              <w:t xml:space="preserve"> ferrugineus</w:t>
            </w:r>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19B4DEF3" w14:textId="727DA323" w:rsidR="00777982" w:rsidRPr="00693D76" w:rsidRDefault="00777982" w:rsidP="00777982">
            <w:pPr>
              <w:pStyle w:val="TableTextLeft"/>
              <w:rPr>
                <w:rStyle w:val="normaltextrun"/>
                <w:rFonts w:cstheme="minorHAnsi"/>
                <w:color w:val="000000"/>
                <w:sz w:val="18"/>
                <w:szCs w:val="18"/>
              </w:rPr>
            </w:pPr>
            <w:r w:rsidRPr="00693D76">
              <w:rPr>
                <w:rStyle w:val="normaltextrun"/>
                <w:rFonts w:cstheme="minorHAnsi"/>
                <w:color w:val="000000"/>
                <w:sz w:val="18"/>
                <w:szCs w:val="18"/>
              </w:rPr>
              <w:t>Tree Everlasting</w:t>
            </w:r>
            <w:r w:rsidRPr="00693D76">
              <w:rPr>
                <w:rStyle w:val="eop"/>
                <w:rFonts w:cstheme="minorHAnsi"/>
                <w:color w:val="000000"/>
                <w:sz w:val="18"/>
                <w:szCs w:val="18"/>
              </w:rPr>
              <w:t> </w:t>
            </w:r>
          </w:p>
        </w:tc>
        <w:tc>
          <w:tcPr>
            <w:tcW w:w="2013" w:type="pct"/>
          </w:tcPr>
          <w:p w14:paraId="4AD9DD3A" w14:textId="58E861D6" w:rsidR="00777982" w:rsidRPr="00693D76" w:rsidRDefault="00777982" w:rsidP="00777982">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eop"/>
                <w:rFonts w:cstheme="minorHAnsi"/>
                <w:color w:val="000000"/>
                <w:sz w:val="18"/>
                <w:szCs w:val="18"/>
              </w:rPr>
              <w:t> </w:t>
            </w:r>
          </w:p>
        </w:tc>
      </w:tr>
      <w:tr w:rsidR="00777982" w:rsidRPr="00693D76" w14:paraId="6E292B13"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68E167C8" w14:textId="65FE2CC6" w:rsidR="00777982" w:rsidRPr="00693D76" w:rsidRDefault="00777982" w:rsidP="00777982">
            <w:pPr>
              <w:pStyle w:val="TableTextLeft"/>
              <w:rPr>
                <w:rStyle w:val="normaltextrun"/>
                <w:rFonts w:cstheme="minorHAnsi"/>
                <w:color w:val="000000"/>
                <w:sz w:val="18"/>
                <w:szCs w:val="18"/>
              </w:rPr>
            </w:pPr>
            <w:r w:rsidRPr="00693D76">
              <w:rPr>
                <w:rStyle w:val="normaltextrun"/>
                <w:rFonts w:cstheme="minorHAnsi"/>
                <w:b/>
                <w:bCs/>
                <w:color w:val="000000"/>
                <w:sz w:val="18"/>
                <w:szCs w:val="18"/>
              </w:rPr>
              <w:t xml:space="preserve">Solanum </w:t>
            </w:r>
            <w:proofErr w:type="spellStart"/>
            <w:r w:rsidRPr="00693D76">
              <w:rPr>
                <w:rStyle w:val="normaltextrun"/>
                <w:rFonts w:cstheme="minorHAnsi"/>
                <w:b/>
                <w:bCs/>
                <w:color w:val="000000"/>
                <w:sz w:val="18"/>
                <w:szCs w:val="18"/>
              </w:rPr>
              <w:t>laciniatum</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2A5764E9" w14:textId="6308A68F" w:rsidR="00777982" w:rsidRPr="00693D76" w:rsidRDefault="00777982" w:rsidP="00777982">
            <w:pPr>
              <w:pStyle w:val="TableTextLeft"/>
              <w:rPr>
                <w:rStyle w:val="normaltextrun"/>
                <w:rFonts w:cstheme="minorHAnsi"/>
                <w:color w:val="000000"/>
                <w:sz w:val="18"/>
                <w:szCs w:val="18"/>
              </w:rPr>
            </w:pPr>
            <w:r w:rsidRPr="00693D76">
              <w:rPr>
                <w:rStyle w:val="normaltextrun"/>
                <w:rFonts w:cstheme="minorHAnsi"/>
                <w:color w:val="000000"/>
                <w:sz w:val="18"/>
                <w:szCs w:val="18"/>
              </w:rPr>
              <w:t>Large Kangaroo Apple</w:t>
            </w:r>
            <w:r w:rsidRPr="00693D76">
              <w:rPr>
                <w:rStyle w:val="eop"/>
                <w:rFonts w:cstheme="minorHAnsi"/>
                <w:color w:val="000000"/>
                <w:sz w:val="18"/>
                <w:szCs w:val="18"/>
              </w:rPr>
              <w:t> </w:t>
            </w:r>
          </w:p>
        </w:tc>
        <w:tc>
          <w:tcPr>
            <w:tcW w:w="2013" w:type="pct"/>
          </w:tcPr>
          <w:p w14:paraId="75C6FEC8" w14:textId="5DEA94BD" w:rsidR="00777982" w:rsidRPr="00693D76" w:rsidRDefault="00777982" w:rsidP="00777982">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normaltextrun"/>
                <w:rFonts w:cstheme="minorHAnsi"/>
                <w:color w:val="000000"/>
                <w:sz w:val="18"/>
                <w:szCs w:val="18"/>
              </w:rPr>
              <w:t>Rapid growing but short lived, useful for initial coloniser</w:t>
            </w:r>
            <w:r w:rsidRPr="00693D76">
              <w:rPr>
                <w:rStyle w:val="eop"/>
                <w:rFonts w:cstheme="minorHAnsi"/>
                <w:color w:val="000000"/>
                <w:sz w:val="18"/>
                <w:szCs w:val="18"/>
              </w:rPr>
              <w:t> </w:t>
            </w:r>
          </w:p>
        </w:tc>
      </w:tr>
      <w:tr w:rsidR="00777982" w:rsidRPr="00693D76" w14:paraId="54980B9C"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59E96C6C" w14:textId="0B58F9DE" w:rsidR="00777982" w:rsidRPr="00693D76" w:rsidRDefault="00777982" w:rsidP="00777982">
            <w:pPr>
              <w:pStyle w:val="TableTextLeft"/>
              <w:rPr>
                <w:rStyle w:val="normaltextrun"/>
                <w:rFonts w:cstheme="minorHAnsi"/>
                <w:color w:val="000000"/>
                <w:sz w:val="18"/>
                <w:szCs w:val="18"/>
              </w:rPr>
            </w:pPr>
            <w:proofErr w:type="spellStart"/>
            <w:r w:rsidRPr="00693D76">
              <w:rPr>
                <w:rStyle w:val="normaltextrun"/>
                <w:rFonts w:cstheme="minorHAnsi"/>
                <w:b/>
                <w:bCs/>
                <w:color w:val="000000"/>
                <w:sz w:val="18"/>
                <w:szCs w:val="18"/>
              </w:rPr>
              <w:t>Spyridium</w:t>
            </w:r>
            <w:proofErr w:type="spellEnd"/>
            <w:r w:rsidRPr="00693D76">
              <w:rPr>
                <w:rStyle w:val="normaltextrun"/>
                <w:rFonts w:cstheme="minorHAnsi"/>
                <w:b/>
                <w:bCs/>
                <w:color w:val="000000"/>
                <w:sz w:val="18"/>
                <w:szCs w:val="18"/>
              </w:rPr>
              <w:t xml:space="preserve"> </w:t>
            </w:r>
            <w:proofErr w:type="spellStart"/>
            <w:r w:rsidRPr="00693D76">
              <w:rPr>
                <w:rStyle w:val="normaltextrun"/>
                <w:rFonts w:cstheme="minorHAnsi"/>
                <w:b/>
                <w:bCs/>
                <w:color w:val="000000"/>
                <w:sz w:val="18"/>
                <w:szCs w:val="18"/>
              </w:rPr>
              <w:t>parvifolium</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6AF15329" w14:textId="6F768001" w:rsidR="00777982" w:rsidRPr="00693D76" w:rsidRDefault="00777982" w:rsidP="00777982">
            <w:pPr>
              <w:pStyle w:val="TableTextLeft"/>
              <w:rPr>
                <w:rStyle w:val="normaltextrun"/>
                <w:rFonts w:cstheme="minorHAnsi"/>
                <w:color w:val="000000"/>
                <w:sz w:val="18"/>
                <w:szCs w:val="18"/>
              </w:rPr>
            </w:pPr>
            <w:r w:rsidRPr="00693D76">
              <w:rPr>
                <w:rStyle w:val="normaltextrun"/>
                <w:rFonts w:cstheme="minorHAnsi"/>
                <w:color w:val="000000"/>
                <w:sz w:val="18"/>
                <w:szCs w:val="18"/>
              </w:rPr>
              <w:t>Dusty Miller</w:t>
            </w:r>
            <w:r w:rsidRPr="00693D76">
              <w:rPr>
                <w:rStyle w:val="eop"/>
                <w:rFonts w:cstheme="minorHAnsi"/>
                <w:color w:val="000000"/>
                <w:sz w:val="18"/>
                <w:szCs w:val="18"/>
              </w:rPr>
              <w:t> </w:t>
            </w:r>
          </w:p>
        </w:tc>
        <w:tc>
          <w:tcPr>
            <w:tcW w:w="2013" w:type="pct"/>
          </w:tcPr>
          <w:p w14:paraId="47103A44" w14:textId="301995B5" w:rsidR="00777982" w:rsidRPr="00693D76" w:rsidRDefault="00777982" w:rsidP="00777982">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eop"/>
                <w:rFonts w:cstheme="minorHAnsi"/>
                <w:color w:val="000000"/>
                <w:sz w:val="18"/>
                <w:szCs w:val="18"/>
              </w:rPr>
              <w:t> </w:t>
            </w:r>
          </w:p>
        </w:tc>
      </w:tr>
      <w:tr w:rsidR="00777982" w:rsidRPr="00693D76" w14:paraId="5D5A240F"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3E13D8E1" w14:textId="60911798" w:rsidR="00777982" w:rsidRPr="00693D76" w:rsidRDefault="00777982" w:rsidP="00777982">
            <w:pPr>
              <w:pStyle w:val="TableTextLeft"/>
              <w:rPr>
                <w:rStyle w:val="normaltextrun"/>
                <w:rFonts w:cstheme="minorHAnsi"/>
                <w:b/>
                <w:bCs/>
                <w:color w:val="000000"/>
                <w:sz w:val="18"/>
                <w:szCs w:val="18"/>
              </w:rPr>
            </w:pPr>
            <w:proofErr w:type="spellStart"/>
            <w:r w:rsidRPr="00693D76">
              <w:rPr>
                <w:rStyle w:val="normaltextrun"/>
                <w:rFonts w:cstheme="minorHAnsi"/>
                <w:b/>
                <w:bCs/>
                <w:color w:val="000000"/>
                <w:sz w:val="18"/>
                <w:szCs w:val="18"/>
              </w:rPr>
              <w:lastRenderedPageBreak/>
              <w:t>Viminaria</w:t>
            </w:r>
            <w:proofErr w:type="spellEnd"/>
            <w:r w:rsidRPr="00693D76">
              <w:rPr>
                <w:rStyle w:val="normaltextrun"/>
                <w:rFonts w:cstheme="minorHAnsi"/>
                <w:b/>
                <w:bCs/>
                <w:color w:val="000000"/>
                <w:sz w:val="18"/>
                <w:szCs w:val="18"/>
              </w:rPr>
              <w:t xml:space="preserve"> juncea</w:t>
            </w:r>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1A74041C" w14:textId="39431010" w:rsidR="00777982" w:rsidRPr="00693D76" w:rsidRDefault="00777982" w:rsidP="00777982">
            <w:pPr>
              <w:pStyle w:val="TableTextLeft"/>
              <w:rPr>
                <w:rStyle w:val="normaltextrun"/>
                <w:rFonts w:cstheme="minorHAnsi"/>
                <w:color w:val="000000"/>
                <w:sz w:val="18"/>
                <w:szCs w:val="18"/>
              </w:rPr>
            </w:pPr>
            <w:r w:rsidRPr="00693D76">
              <w:rPr>
                <w:rStyle w:val="normaltextrun"/>
                <w:rFonts w:cstheme="minorHAnsi"/>
                <w:color w:val="000000"/>
                <w:sz w:val="18"/>
                <w:szCs w:val="18"/>
              </w:rPr>
              <w:t>Golden Spray</w:t>
            </w:r>
            <w:r w:rsidRPr="00693D76">
              <w:rPr>
                <w:rStyle w:val="eop"/>
                <w:rFonts w:cstheme="minorHAnsi"/>
                <w:color w:val="000000"/>
                <w:sz w:val="18"/>
                <w:szCs w:val="18"/>
              </w:rPr>
              <w:t> </w:t>
            </w:r>
          </w:p>
        </w:tc>
        <w:tc>
          <w:tcPr>
            <w:tcW w:w="2013" w:type="pct"/>
          </w:tcPr>
          <w:p w14:paraId="6FCE6DE0" w14:textId="5CCC1A97" w:rsidR="00777982" w:rsidRPr="00693D76" w:rsidRDefault="00777982" w:rsidP="00777982">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normaltextrun"/>
                <w:rFonts w:cstheme="minorHAnsi"/>
                <w:color w:val="000000"/>
                <w:sz w:val="18"/>
                <w:szCs w:val="18"/>
              </w:rPr>
              <w:t>Short lived, prefers damp (not wet) locations</w:t>
            </w:r>
            <w:r w:rsidRPr="00693D76">
              <w:rPr>
                <w:rStyle w:val="eop"/>
                <w:rFonts w:cstheme="minorHAnsi"/>
                <w:color w:val="000000"/>
                <w:sz w:val="18"/>
                <w:szCs w:val="18"/>
              </w:rPr>
              <w:t> </w:t>
            </w:r>
          </w:p>
        </w:tc>
      </w:tr>
      <w:tr w:rsidR="006D45C4" w:rsidRPr="00693D76" w14:paraId="193F07D7"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shd w:val="clear" w:color="auto" w:fill="ECF0B6" w:themeFill="accent6" w:themeFillTint="99"/>
          </w:tcPr>
          <w:p w14:paraId="6B1B4CE7" w14:textId="0D67BB3E" w:rsidR="006D45C4" w:rsidRPr="00693D76" w:rsidRDefault="007D4B30" w:rsidP="006D45C4">
            <w:pPr>
              <w:pStyle w:val="TableTextLeft"/>
              <w:rPr>
                <w:rStyle w:val="normaltextrun"/>
                <w:rFonts w:cstheme="minorHAnsi"/>
                <w:b/>
                <w:bCs/>
                <w:color w:val="000000"/>
                <w:sz w:val="18"/>
                <w:szCs w:val="18"/>
              </w:rPr>
            </w:pPr>
            <w:r w:rsidRPr="00693D76">
              <w:rPr>
                <w:rFonts w:cstheme="minorHAnsi"/>
                <w:b/>
                <w:bCs/>
                <w:color w:val="000000"/>
                <w:sz w:val="18"/>
                <w:szCs w:val="18"/>
              </w:rPr>
              <w:t>Graminoids </w:t>
            </w:r>
          </w:p>
        </w:tc>
        <w:tc>
          <w:tcPr>
            <w:cnfStyle w:val="000010000000" w:firstRow="0" w:lastRow="0" w:firstColumn="0" w:lastColumn="0" w:oddVBand="1" w:evenVBand="0" w:oddHBand="0" w:evenHBand="0" w:firstRowFirstColumn="0" w:firstRowLastColumn="0" w:lastRowFirstColumn="0" w:lastRowLastColumn="0"/>
            <w:tcW w:w="1181" w:type="pct"/>
            <w:shd w:val="clear" w:color="auto" w:fill="ECF0B6" w:themeFill="accent6" w:themeFillTint="99"/>
          </w:tcPr>
          <w:p w14:paraId="11621C3A" w14:textId="77777777" w:rsidR="006D45C4" w:rsidRPr="00693D76" w:rsidRDefault="006D45C4" w:rsidP="006D45C4">
            <w:pPr>
              <w:pStyle w:val="TableTextLeft"/>
              <w:rPr>
                <w:rStyle w:val="normaltextrun"/>
                <w:rFonts w:cstheme="minorHAnsi"/>
                <w:color w:val="000000"/>
                <w:sz w:val="18"/>
                <w:szCs w:val="18"/>
              </w:rPr>
            </w:pPr>
          </w:p>
        </w:tc>
        <w:tc>
          <w:tcPr>
            <w:tcW w:w="2013" w:type="pct"/>
            <w:shd w:val="clear" w:color="auto" w:fill="ECF0B6" w:themeFill="accent6" w:themeFillTint="99"/>
          </w:tcPr>
          <w:p w14:paraId="7BE19C88" w14:textId="77777777" w:rsidR="006D45C4" w:rsidRPr="00693D76" w:rsidRDefault="006D45C4" w:rsidP="006D45C4">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p>
        </w:tc>
      </w:tr>
      <w:tr w:rsidR="00C32CE1" w:rsidRPr="00693D76" w14:paraId="7C642856"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06D350FE" w14:textId="1C8E283D" w:rsidR="00C32CE1" w:rsidRPr="00693D76" w:rsidRDefault="00C32CE1" w:rsidP="00C32CE1">
            <w:pPr>
              <w:pStyle w:val="TableTextLeft"/>
              <w:rPr>
                <w:rStyle w:val="normaltextrun"/>
                <w:rFonts w:cstheme="minorHAnsi"/>
                <w:b/>
                <w:bCs/>
                <w:color w:val="000000"/>
                <w:sz w:val="18"/>
                <w:szCs w:val="18"/>
              </w:rPr>
            </w:pPr>
            <w:proofErr w:type="spellStart"/>
            <w:r w:rsidRPr="00693D76">
              <w:rPr>
                <w:rStyle w:val="normaltextrun"/>
                <w:rFonts w:cstheme="minorHAnsi"/>
                <w:b/>
                <w:bCs/>
                <w:color w:val="000000"/>
                <w:sz w:val="18"/>
                <w:szCs w:val="18"/>
              </w:rPr>
              <w:t>Carex</w:t>
            </w:r>
            <w:proofErr w:type="spellEnd"/>
            <w:r w:rsidRPr="00693D76">
              <w:rPr>
                <w:rStyle w:val="normaltextrun"/>
                <w:rFonts w:cstheme="minorHAnsi"/>
                <w:b/>
                <w:bCs/>
                <w:color w:val="000000"/>
                <w:sz w:val="18"/>
                <w:szCs w:val="18"/>
              </w:rPr>
              <w:t xml:space="preserve"> </w:t>
            </w:r>
            <w:proofErr w:type="spellStart"/>
            <w:r w:rsidRPr="00693D76">
              <w:rPr>
                <w:rStyle w:val="normaltextrun"/>
                <w:rFonts w:cstheme="minorHAnsi"/>
                <w:b/>
                <w:bCs/>
                <w:color w:val="000000"/>
                <w:sz w:val="18"/>
                <w:szCs w:val="18"/>
              </w:rPr>
              <w:t>appressa</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73D6DDA3" w14:textId="14AA7452" w:rsidR="00C32CE1" w:rsidRPr="00693D76" w:rsidRDefault="00C32CE1" w:rsidP="00C32CE1">
            <w:pPr>
              <w:pStyle w:val="TableTextLeft"/>
              <w:rPr>
                <w:rStyle w:val="normaltextrun"/>
                <w:rFonts w:cstheme="minorHAnsi"/>
                <w:color w:val="000000"/>
                <w:sz w:val="18"/>
                <w:szCs w:val="18"/>
              </w:rPr>
            </w:pPr>
            <w:r w:rsidRPr="00693D76">
              <w:rPr>
                <w:rStyle w:val="normaltextrun"/>
                <w:rFonts w:cstheme="minorHAnsi"/>
                <w:color w:val="000000"/>
                <w:sz w:val="18"/>
                <w:szCs w:val="18"/>
              </w:rPr>
              <w:t>Tall Sedge</w:t>
            </w:r>
            <w:r w:rsidRPr="00693D76">
              <w:rPr>
                <w:rStyle w:val="eop"/>
                <w:rFonts w:cstheme="minorHAnsi"/>
                <w:color w:val="000000"/>
                <w:sz w:val="18"/>
                <w:szCs w:val="18"/>
              </w:rPr>
              <w:t> </w:t>
            </w:r>
          </w:p>
        </w:tc>
        <w:tc>
          <w:tcPr>
            <w:tcW w:w="2013" w:type="pct"/>
          </w:tcPr>
          <w:p w14:paraId="1501AD5B" w14:textId="6A3D1E31" w:rsidR="00C32CE1" w:rsidRPr="00693D76" w:rsidRDefault="00C32CE1" w:rsidP="00C32CE1">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normaltextrun"/>
                <w:rFonts w:cstheme="minorHAnsi"/>
                <w:color w:val="000000"/>
                <w:sz w:val="18"/>
                <w:szCs w:val="18"/>
              </w:rPr>
              <w:t>Dense planting required</w:t>
            </w:r>
            <w:r w:rsidRPr="00693D76">
              <w:rPr>
                <w:rStyle w:val="eop"/>
                <w:rFonts w:cstheme="minorHAnsi"/>
                <w:color w:val="000000"/>
                <w:sz w:val="18"/>
                <w:szCs w:val="18"/>
              </w:rPr>
              <w:t> </w:t>
            </w:r>
          </w:p>
        </w:tc>
      </w:tr>
      <w:tr w:rsidR="00C32CE1" w:rsidRPr="00693D76" w14:paraId="68726F77"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5CFA17F2" w14:textId="45BC24AD" w:rsidR="00C32CE1" w:rsidRPr="00693D76" w:rsidRDefault="00C32CE1" w:rsidP="00C32CE1">
            <w:pPr>
              <w:pStyle w:val="TableTextLeft"/>
              <w:rPr>
                <w:rStyle w:val="normaltextrun"/>
                <w:rFonts w:cstheme="minorHAnsi"/>
                <w:b/>
                <w:bCs/>
                <w:color w:val="000000"/>
                <w:sz w:val="18"/>
                <w:szCs w:val="18"/>
              </w:rPr>
            </w:pPr>
            <w:r w:rsidRPr="00693D76">
              <w:rPr>
                <w:rStyle w:val="normaltextrun"/>
                <w:rFonts w:cstheme="minorHAnsi"/>
                <w:b/>
                <w:bCs/>
                <w:color w:val="000000"/>
                <w:sz w:val="18"/>
                <w:szCs w:val="18"/>
              </w:rPr>
              <w:t>Dianella longifolia var. longifolia</w:t>
            </w:r>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0175892B" w14:textId="5DD7E9BF" w:rsidR="00C32CE1" w:rsidRPr="00693D76" w:rsidRDefault="00C32CE1" w:rsidP="00C32CE1">
            <w:pPr>
              <w:pStyle w:val="TableTextLeft"/>
              <w:rPr>
                <w:rStyle w:val="normaltextrun"/>
                <w:rFonts w:cstheme="minorHAnsi"/>
                <w:color w:val="000000"/>
                <w:sz w:val="18"/>
                <w:szCs w:val="18"/>
              </w:rPr>
            </w:pPr>
            <w:r w:rsidRPr="00693D76">
              <w:rPr>
                <w:rStyle w:val="normaltextrun"/>
                <w:rFonts w:cstheme="minorHAnsi"/>
                <w:color w:val="000000"/>
                <w:sz w:val="18"/>
                <w:szCs w:val="18"/>
              </w:rPr>
              <w:t>Golden Spray</w:t>
            </w:r>
            <w:r w:rsidRPr="00693D76">
              <w:rPr>
                <w:rStyle w:val="eop"/>
                <w:rFonts w:cstheme="minorHAnsi"/>
                <w:color w:val="000000"/>
                <w:sz w:val="18"/>
                <w:szCs w:val="18"/>
              </w:rPr>
              <w:t> </w:t>
            </w:r>
          </w:p>
        </w:tc>
        <w:tc>
          <w:tcPr>
            <w:tcW w:w="2013" w:type="pct"/>
          </w:tcPr>
          <w:p w14:paraId="151BD977" w14:textId="3F2F299D" w:rsidR="00C32CE1" w:rsidRPr="00693D76" w:rsidRDefault="00C32CE1" w:rsidP="00C32CE1">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normaltextrun"/>
                <w:rFonts w:cstheme="minorHAnsi"/>
                <w:color w:val="000000"/>
                <w:sz w:val="18"/>
                <w:szCs w:val="18"/>
              </w:rPr>
              <w:t>Slow to establish</w:t>
            </w:r>
            <w:r w:rsidRPr="00693D76">
              <w:rPr>
                <w:rStyle w:val="eop"/>
                <w:rFonts w:cstheme="minorHAnsi"/>
                <w:color w:val="000000"/>
                <w:sz w:val="18"/>
                <w:szCs w:val="18"/>
              </w:rPr>
              <w:t> </w:t>
            </w:r>
          </w:p>
        </w:tc>
      </w:tr>
      <w:tr w:rsidR="00C32CE1" w:rsidRPr="00693D76" w14:paraId="65F2121F"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1CFEE199" w14:textId="0F5C5517" w:rsidR="00C32CE1" w:rsidRPr="00693D76" w:rsidRDefault="00C32CE1" w:rsidP="00C32CE1">
            <w:pPr>
              <w:pStyle w:val="TableTextLeft"/>
              <w:rPr>
                <w:rStyle w:val="normaltextrun"/>
                <w:rFonts w:cstheme="minorHAnsi"/>
                <w:b/>
                <w:bCs/>
                <w:color w:val="000000"/>
                <w:sz w:val="18"/>
                <w:szCs w:val="18"/>
              </w:rPr>
            </w:pPr>
            <w:r w:rsidRPr="00693D76">
              <w:rPr>
                <w:rStyle w:val="normaltextrun"/>
                <w:rFonts w:cstheme="minorHAnsi"/>
                <w:b/>
                <w:bCs/>
                <w:color w:val="000000"/>
                <w:sz w:val="18"/>
                <w:szCs w:val="18"/>
              </w:rPr>
              <w:t>Dianella revoluta</w:t>
            </w:r>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79216A1E" w14:textId="6438F9CB" w:rsidR="00C32CE1" w:rsidRPr="00693D76" w:rsidRDefault="00C32CE1" w:rsidP="00C32CE1">
            <w:pPr>
              <w:pStyle w:val="TableTextLeft"/>
              <w:rPr>
                <w:rStyle w:val="normaltextrun"/>
                <w:rFonts w:cstheme="minorHAnsi"/>
                <w:color w:val="000000"/>
                <w:sz w:val="18"/>
                <w:szCs w:val="18"/>
              </w:rPr>
            </w:pPr>
            <w:r w:rsidRPr="00693D76">
              <w:rPr>
                <w:rStyle w:val="normaltextrun"/>
                <w:rFonts w:cstheme="minorHAnsi"/>
                <w:color w:val="000000"/>
                <w:sz w:val="18"/>
                <w:szCs w:val="18"/>
              </w:rPr>
              <w:t>Black-anther Flax-lily</w:t>
            </w:r>
            <w:r w:rsidRPr="00693D76">
              <w:rPr>
                <w:rStyle w:val="eop"/>
                <w:rFonts w:cstheme="minorHAnsi"/>
                <w:color w:val="000000"/>
                <w:sz w:val="18"/>
                <w:szCs w:val="18"/>
              </w:rPr>
              <w:t> </w:t>
            </w:r>
          </w:p>
        </w:tc>
        <w:tc>
          <w:tcPr>
            <w:tcW w:w="2013" w:type="pct"/>
          </w:tcPr>
          <w:p w14:paraId="11F1024E" w14:textId="78D3C18D" w:rsidR="00C32CE1" w:rsidRPr="00693D76" w:rsidRDefault="00C32CE1" w:rsidP="00C32CE1">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eop"/>
                <w:rFonts w:cstheme="minorHAnsi"/>
                <w:color w:val="000000"/>
                <w:sz w:val="18"/>
                <w:szCs w:val="18"/>
              </w:rPr>
              <w:t> </w:t>
            </w:r>
          </w:p>
        </w:tc>
      </w:tr>
      <w:tr w:rsidR="00C32CE1" w:rsidRPr="00693D76" w14:paraId="187ED0B4"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4D44222E" w14:textId="6EB53222" w:rsidR="00C32CE1" w:rsidRPr="00693D76" w:rsidRDefault="00C32CE1" w:rsidP="00C32CE1">
            <w:pPr>
              <w:pStyle w:val="TableTextLeft"/>
              <w:rPr>
                <w:rStyle w:val="normaltextrun"/>
                <w:rFonts w:cstheme="minorHAnsi"/>
                <w:b/>
                <w:bCs/>
                <w:color w:val="000000"/>
                <w:sz w:val="18"/>
                <w:szCs w:val="18"/>
              </w:rPr>
            </w:pPr>
            <w:proofErr w:type="spellStart"/>
            <w:r w:rsidRPr="00693D76">
              <w:rPr>
                <w:rStyle w:val="normaltextrun"/>
                <w:rFonts w:cstheme="minorHAnsi"/>
                <w:b/>
                <w:bCs/>
                <w:color w:val="000000"/>
                <w:sz w:val="18"/>
                <w:szCs w:val="18"/>
              </w:rPr>
              <w:t>Ficinia</w:t>
            </w:r>
            <w:proofErr w:type="spellEnd"/>
            <w:r w:rsidRPr="00693D76">
              <w:rPr>
                <w:rStyle w:val="normaltextrun"/>
                <w:rFonts w:cstheme="minorHAnsi"/>
                <w:b/>
                <w:bCs/>
                <w:color w:val="000000"/>
                <w:sz w:val="18"/>
                <w:szCs w:val="18"/>
              </w:rPr>
              <w:t xml:space="preserve"> nodosa</w:t>
            </w:r>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49E00AC3" w14:textId="3851428E" w:rsidR="00C32CE1" w:rsidRPr="00693D76" w:rsidRDefault="00C32CE1" w:rsidP="00C32CE1">
            <w:pPr>
              <w:pStyle w:val="TableTextLeft"/>
              <w:rPr>
                <w:rStyle w:val="normaltextrun"/>
                <w:rFonts w:cstheme="minorHAnsi"/>
                <w:color w:val="000000"/>
                <w:sz w:val="18"/>
                <w:szCs w:val="18"/>
              </w:rPr>
            </w:pPr>
            <w:r w:rsidRPr="00693D76">
              <w:rPr>
                <w:rStyle w:val="normaltextrun"/>
                <w:rFonts w:cstheme="minorHAnsi"/>
                <w:color w:val="000000"/>
                <w:sz w:val="18"/>
                <w:szCs w:val="18"/>
              </w:rPr>
              <w:t>Knobby Club-sledge</w:t>
            </w:r>
            <w:r w:rsidRPr="00693D76">
              <w:rPr>
                <w:rStyle w:val="eop"/>
                <w:rFonts w:cstheme="minorHAnsi"/>
                <w:color w:val="000000"/>
                <w:sz w:val="18"/>
                <w:szCs w:val="18"/>
              </w:rPr>
              <w:t> </w:t>
            </w:r>
          </w:p>
        </w:tc>
        <w:tc>
          <w:tcPr>
            <w:tcW w:w="2013" w:type="pct"/>
          </w:tcPr>
          <w:p w14:paraId="3309C2B1" w14:textId="20731356" w:rsidR="00C32CE1" w:rsidRPr="00693D76" w:rsidRDefault="00C32CE1" w:rsidP="00C32CE1">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eop"/>
                <w:rFonts w:cstheme="minorHAnsi"/>
                <w:color w:val="000000"/>
                <w:sz w:val="18"/>
                <w:szCs w:val="18"/>
              </w:rPr>
              <w:t> </w:t>
            </w:r>
          </w:p>
        </w:tc>
      </w:tr>
      <w:tr w:rsidR="00C32CE1" w:rsidRPr="00693D76" w14:paraId="6C5E566B"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4FA87416" w14:textId="79B9843C" w:rsidR="00C32CE1" w:rsidRPr="00693D76" w:rsidRDefault="00C32CE1" w:rsidP="00C32CE1">
            <w:pPr>
              <w:pStyle w:val="TableTextLeft"/>
              <w:rPr>
                <w:rStyle w:val="normaltextrun"/>
                <w:rFonts w:cstheme="minorHAnsi"/>
                <w:b/>
                <w:bCs/>
                <w:color w:val="000000"/>
                <w:sz w:val="18"/>
                <w:szCs w:val="18"/>
              </w:rPr>
            </w:pPr>
            <w:proofErr w:type="spellStart"/>
            <w:r w:rsidRPr="00693D76">
              <w:rPr>
                <w:rStyle w:val="normaltextrun"/>
                <w:rFonts w:cstheme="minorHAnsi"/>
                <w:b/>
                <w:bCs/>
                <w:color w:val="000000"/>
                <w:sz w:val="18"/>
                <w:szCs w:val="18"/>
              </w:rPr>
              <w:t>Gahnia</w:t>
            </w:r>
            <w:proofErr w:type="spellEnd"/>
            <w:r w:rsidRPr="00693D76">
              <w:rPr>
                <w:rStyle w:val="normaltextrun"/>
                <w:rFonts w:cstheme="minorHAnsi"/>
                <w:b/>
                <w:bCs/>
                <w:color w:val="000000"/>
                <w:sz w:val="18"/>
                <w:szCs w:val="18"/>
              </w:rPr>
              <w:t xml:space="preserve"> </w:t>
            </w:r>
            <w:proofErr w:type="spellStart"/>
            <w:r w:rsidRPr="00693D76">
              <w:rPr>
                <w:rStyle w:val="normaltextrun"/>
                <w:rFonts w:cstheme="minorHAnsi"/>
                <w:b/>
                <w:bCs/>
                <w:color w:val="000000"/>
                <w:sz w:val="18"/>
                <w:szCs w:val="18"/>
              </w:rPr>
              <w:t>sieberiana</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0C7A4424" w14:textId="5D12E243" w:rsidR="00C32CE1" w:rsidRPr="00693D76" w:rsidRDefault="00C32CE1" w:rsidP="00C32CE1">
            <w:pPr>
              <w:pStyle w:val="TableTextLeft"/>
              <w:rPr>
                <w:rStyle w:val="normaltextrun"/>
                <w:rFonts w:cstheme="minorHAnsi"/>
                <w:color w:val="000000"/>
                <w:sz w:val="18"/>
                <w:szCs w:val="18"/>
              </w:rPr>
            </w:pPr>
            <w:r w:rsidRPr="00693D76">
              <w:rPr>
                <w:rStyle w:val="normaltextrun"/>
                <w:rFonts w:cstheme="minorHAnsi"/>
                <w:color w:val="000000"/>
                <w:sz w:val="18"/>
                <w:szCs w:val="18"/>
              </w:rPr>
              <w:t>Red-fruit Saw-sedge</w:t>
            </w:r>
            <w:r w:rsidRPr="00693D76">
              <w:rPr>
                <w:rStyle w:val="eop"/>
                <w:rFonts w:cstheme="minorHAnsi"/>
                <w:color w:val="000000"/>
                <w:sz w:val="18"/>
                <w:szCs w:val="18"/>
              </w:rPr>
              <w:t> </w:t>
            </w:r>
          </w:p>
        </w:tc>
        <w:tc>
          <w:tcPr>
            <w:tcW w:w="2013" w:type="pct"/>
          </w:tcPr>
          <w:p w14:paraId="4994CBE1" w14:textId="387F16E8" w:rsidR="00C32CE1" w:rsidRPr="00693D76" w:rsidRDefault="00C32CE1" w:rsidP="00C32CE1">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normaltextrun"/>
                <w:rFonts w:cstheme="minorHAnsi"/>
                <w:color w:val="000000"/>
                <w:sz w:val="18"/>
                <w:szCs w:val="18"/>
              </w:rPr>
              <w:t>Slow to establish</w:t>
            </w:r>
            <w:r w:rsidRPr="00693D76">
              <w:rPr>
                <w:rStyle w:val="eop"/>
                <w:rFonts w:cstheme="minorHAnsi"/>
                <w:color w:val="000000"/>
                <w:sz w:val="18"/>
                <w:szCs w:val="18"/>
              </w:rPr>
              <w:t> </w:t>
            </w:r>
          </w:p>
        </w:tc>
      </w:tr>
      <w:tr w:rsidR="00B32F09" w:rsidRPr="00693D76" w14:paraId="79423156"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7D8601F9" w14:textId="14F59602" w:rsidR="00B32F09" w:rsidRPr="00693D76" w:rsidRDefault="00B32F09" w:rsidP="00B32F09">
            <w:pPr>
              <w:pStyle w:val="TableTextLeft"/>
              <w:rPr>
                <w:rStyle w:val="normaltextrun"/>
                <w:rFonts w:cstheme="minorHAnsi"/>
                <w:b/>
                <w:bCs/>
                <w:color w:val="000000"/>
                <w:sz w:val="18"/>
                <w:szCs w:val="18"/>
              </w:rPr>
            </w:pPr>
            <w:r w:rsidRPr="00693D76">
              <w:rPr>
                <w:rStyle w:val="normaltextrun"/>
                <w:rFonts w:cstheme="minorHAnsi"/>
                <w:b/>
                <w:bCs/>
                <w:color w:val="000000"/>
                <w:sz w:val="18"/>
                <w:szCs w:val="18"/>
              </w:rPr>
              <w:t xml:space="preserve">Juncus </w:t>
            </w:r>
            <w:proofErr w:type="spellStart"/>
            <w:r w:rsidRPr="00693D76">
              <w:rPr>
                <w:rStyle w:val="normaltextrun"/>
                <w:rFonts w:cstheme="minorHAnsi"/>
                <w:b/>
                <w:bCs/>
                <w:color w:val="000000"/>
                <w:sz w:val="18"/>
                <w:szCs w:val="18"/>
              </w:rPr>
              <w:t>amobilis</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1906BB86" w14:textId="2C8887CB" w:rsidR="00B32F09" w:rsidRPr="00693D76" w:rsidRDefault="00B32F09" w:rsidP="00B32F09">
            <w:pPr>
              <w:pStyle w:val="TableTextLeft"/>
              <w:rPr>
                <w:rStyle w:val="normaltextrun"/>
                <w:rFonts w:cstheme="minorHAnsi"/>
                <w:color w:val="000000"/>
                <w:sz w:val="18"/>
                <w:szCs w:val="18"/>
              </w:rPr>
            </w:pPr>
            <w:r w:rsidRPr="00693D76">
              <w:rPr>
                <w:rStyle w:val="normaltextrun"/>
                <w:rFonts w:cstheme="minorHAnsi"/>
                <w:color w:val="000000"/>
                <w:sz w:val="18"/>
                <w:szCs w:val="18"/>
              </w:rPr>
              <w:t>Hollow rush</w:t>
            </w:r>
            <w:r w:rsidRPr="00693D76">
              <w:rPr>
                <w:rStyle w:val="eop"/>
                <w:rFonts w:cstheme="minorHAnsi"/>
                <w:color w:val="000000"/>
                <w:sz w:val="18"/>
                <w:szCs w:val="18"/>
              </w:rPr>
              <w:t> </w:t>
            </w:r>
          </w:p>
        </w:tc>
        <w:tc>
          <w:tcPr>
            <w:tcW w:w="2013" w:type="pct"/>
          </w:tcPr>
          <w:p w14:paraId="3254C624" w14:textId="0CCE5203" w:rsidR="00B32F09" w:rsidRPr="00693D76" w:rsidRDefault="00B32F09" w:rsidP="00B32F09">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eop"/>
                <w:rFonts w:cstheme="minorHAnsi"/>
                <w:color w:val="000000"/>
                <w:sz w:val="18"/>
                <w:szCs w:val="18"/>
              </w:rPr>
              <w:t> </w:t>
            </w:r>
          </w:p>
        </w:tc>
      </w:tr>
      <w:tr w:rsidR="00B32F09" w:rsidRPr="00693D76" w14:paraId="17813EAE"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14BA8ABC" w14:textId="622CF9B4" w:rsidR="00B32F09" w:rsidRPr="00693D76" w:rsidRDefault="00B32F09" w:rsidP="00B32F09">
            <w:pPr>
              <w:pStyle w:val="TableTextLeft"/>
              <w:rPr>
                <w:rStyle w:val="normaltextrun"/>
                <w:rFonts w:cstheme="minorHAnsi"/>
                <w:b/>
                <w:bCs/>
                <w:color w:val="000000"/>
                <w:sz w:val="18"/>
                <w:szCs w:val="18"/>
              </w:rPr>
            </w:pPr>
            <w:r w:rsidRPr="00693D76">
              <w:rPr>
                <w:rStyle w:val="normaltextrun"/>
                <w:rFonts w:cstheme="minorHAnsi"/>
                <w:b/>
                <w:bCs/>
                <w:color w:val="000000"/>
                <w:sz w:val="18"/>
                <w:szCs w:val="18"/>
              </w:rPr>
              <w:t xml:space="preserve">Juncus </w:t>
            </w:r>
            <w:proofErr w:type="spellStart"/>
            <w:r w:rsidRPr="00693D76">
              <w:rPr>
                <w:rStyle w:val="normaltextrun"/>
                <w:rFonts w:cstheme="minorHAnsi"/>
                <w:b/>
                <w:bCs/>
                <w:color w:val="000000"/>
                <w:sz w:val="18"/>
                <w:szCs w:val="18"/>
              </w:rPr>
              <w:t>sarophorus</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53691986" w14:textId="72746C91" w:rsidR="00B32F09" w:rsidRPr="00693D76" w:rsidRDefault="00B32F09" w:rsidP="00B32F09">
            <w:pPr>
              <w:pStyle w:val="TableTextLeft"/>
              <w:rPr>
                <w:rStyle w:val="normaltextrun"/>
                <w:rFonts w:cstheme="minorHAnsi"/>
                <w:color w:val="000000"/>
                <w:sz w:val="18"/>
                <w:szCs w:val="18"/>
              </w:rPr>
            </w:pPr>
            <w:r w:rsidRPr="00693D76">
              <w:rPr>
                <w:rStyle w:val="normaltextrun"/>
                <w:rFonts w:cstheme="minorHAnsi"/>
                <w:color w:val="000000"/>
                <w:sz w:val="18"/>
                <w:szCs w:val="18"/>
              </w:rPr>
              <w:t>Broom rush</w:t>
            </w:r>
            <w:r w:rsidRPr="00693D76">
              <w:rPr>
                <w:rStyle w:val="eop"/>
                <w:rFonts w:cstheme="minorHAnsi"/>
                <w:color w:val="000000"/>
                <w:sz w:val="18"/>
                <w:szCs w:val="18"/>
              </w:rPr>
              <w:t> </w:t>
            </w:r>
          </w:p>
        </w:tc>
        <w:tc>
          <w:tcPr>
            <w:tcW w:w="2013" w:type="pct"/>
          </w:tcPr>
          <w:p w14:paraId="0205119C" w14:textId="7775F261" w:rsidR="00B32F09" w:rsidRPr="00693D76" w:rsidRDefault="00B32F09" w:rsidP="00B32F09">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eop"/>
                <w:rFonts w:cstheme="minorHAnsi"/>
                <w:color w:val="000000"/>
                <w:sz w:val="18"/>
                <w:szCs w:val="18"/>
              </w:rPr>
              <w:t> </w:t>
            </w:r>
          </w:p>
        </w:tc>
      </w:tr>
      <w:tr w:rsidR="00B32F09" w:rsidRPr="00693D76" w14:paraId="20A64623"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4E56BF91" w14:textId="02E06F40" w:rsidR="00B32F09" w:rsidRPr="00693D76" w:rsidRDefault="00B32F09" w:rsidP="00B32F09">
            <w:pPr>
              <w:pStyle w:val="TableTextLeft"/>
              <w:rPr>
                <w:rStyle w:val="normaltextrun"/>
                <w:rFonts w:cstheme="minorHAnsi"/>
                <w:b/>
                <w:bCs/>
                <w:color w:val="000000"/>
                <w:sz w:val="18"/>
                <w:szCs w:val="18"/>
              </w:rPr>
            </w:pPr>
            <w:r w:rsidRPr="00693D76">
              <w:rPr>
                <w:rStyle w:val="normaltextrun"/>
                <w:rFonts w:cstheme="minorHAnsi"/>
                <w:b/>
                <w:bCs/>
                <w:color w:val="000000"/>
                <w:sz w:val="18"/>
                <w:szCs w:val="18"/>
              </w:rPr>
              <w:t>Juncus pallidus</w:t>
            </w:r>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70FFF723" w14:textId="77188F09" w:rsidR="00B32F09" w:rsidRPr="00693D76" w:rsidRDefault="00B32F09" w:rsidP="00B32F09">
            <w:pPr>
              <w:pStyle w:val="TableTextLeft"/>
              <w:rPr>
                <w:rStyle w:val="normaltextrun"/>
                <w:rFonts w:cstheme="minorHAnsi"/>
                <w:color w:val="000000"/>
                <w:sz w:val="18"/>
                <w:szCs w:val="18"/>
              </w:rPr>
            </w:pPr>
            <w:r w:rsidRPr="00693D76">
              <w:rPr>
                <w:rStyle w:val="normaltextrun"/>
                <w:rFonts w:cstheme="minorHAnsi"/>
                <w:color w:val="000000"/>
                <w:sz w:val="18"/>
                <w:szCs w:val="18"/>
              </w:rPr>
              <w:t>Pale rush</w:t>
            </w:r>
            <w:r w:rsidRPr="00693D76">
              <w:rPr>
                <w:rStyle w:val="eop"/>
                <w:rFonts w:cstheme="minorHAnsi"/>
                <w:color w:val="000000"/>
                <w:sz w:val="18"/>
                <w:szCs w:val="18"/>
              </w:rPr>
              <w:t> </w:t>
            </w:r>
          </w:p>
        </w:tc>
        <w:tc>
          <w:tcPr>
            <w:tcW w:w="2013" w:type="pct"/>
          </w:tcPr>
          <w:p w14:paraId="26B8F546" w14:textId="04345399" w:rsidR="00B32F09" w:rsidRPr="00693D76" w:rsidRDefault="00B32F09" w:rsidP="00B32F09">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eop"/>
                <w:rFonts w:cstheme="minorHAnsi"/>
                <w:color w:val="000000"/>
                <w:sz w:val="18"/>
                <w:szCs w:val="18"/>
              </w:rPr>
              <w:t> </w:t>
            </w:r>
          </w:p>
        </w:tc>
      </w:tr>
      <w:tr w:rsidR="00B32F09" w:rsidRPr="00693D76" w14:paraId="0F23030A"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0C4CA16B" w14:textId="6677BA6B" w:rsidR="00B32F09" w:rsidRPr="00693D76" w:rsidRDefault="00B32F09" w:rsidP="00B32F09">
            <w:pPr>
              <w:pStyle w:val="TableTextLeft"/>
              <w:rPr>
                <w:rStyle w:val="normaltextrun"/>
                <w:rFonts w:cstheme="minorHAnsi"/>
                <w:b/>
                <w:bCs/>
                <w:color w:val="000000"/>
                <w:sz w:val="18"/>
                <w:szCs w:val="18"/>
              </w:rPr>
            </w:pPr>
            <w:r w:rsidRPr="00693D76">
              <w:rPr>
                <w:rStyle w:val="normaltextrun"/>
                <w:rFonts w:cstheme="minorHAnsi"/>
                <w:b/>
                <w:bCs/>
                <w:color w:val="000000"/>
                <w:sz w:val="18"/>
                <w:szCs w:val="18"/>
              </w:rPr>
              <w:t>Juncus procerus</w:t>
            </w:r>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72D94854" w14:textId="1A3790A9" w:rsidR="00B32F09" w:rsidRPr="00693D76" w:rsidRDefault="00B32F09" w:rsidP="00B32F09">
            <w:pPr>
              <w:pStyle w:val="TableTextLeft"/>
              <w:rPr>
                <w:rStyle w:val="normaltextrun"/>
                <w:rFonts w:cstheme="minorHAnsi"/>
                <w:color w:val="000000"/>
                <w:sz w:val="18"/>
                <w:szCs w:val="18"/>
              </w:rPr>
            </w:pPr>
            <w:r w:rsidRPr="00693D76">
              <w:rPr>
                <w:rStyle w:val="normaltextrun"/>
                <w:rFonts w:cstheme="minorHAnsi"/>
                <w:color w:val="000000"/>
                <w:sz w:val="18"/>
                <w:szCs w:val="18"/>
              </w:rPr>
              <w:t>Tall rush</w:t>
            </w:r>
            <w:r w:rsidRPr="00693D76">
              <w:rPr>
                <w:rStyle w:val="eop"/>
                <w:rFonts w:cstheme="minorHAnsi"/>
                <w:color w:val="000000"/>
                <w:sz w:val="18"/>
                <w:szCs w:val="18"/>
              </w:rPr>
              <w:t> </w:t>
            </w:r>
          </w:p>
        </w:tc>
        <w:tc>
          <w:tcPr>
            <w:tcW w:w="2013" w:type="pct"/>
          </w:tcPr>
          <w:p w14:paraId="14B8C324" w14:textId="60B56B8C" w:rsidR="00B32F09" w:rsidRPr="00693D76" w:rsidRDefault="00B32F09" w:rsidP="00B32F09">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eop"/>
                <w:rFonts w:cstheme="minorHAnsi"/>
                <w:color w:val="000000"/>
                <w:sz w:val="18"/>
                <w:szCs w:val="18"/>
              </w:rPr>
              <w:t> </w:t>
            </w:r>
          </w:p>
        </w:tc>
      </w:tr>
      <w:tr w:rsidR="00B32F09" w:rsidRPr="00693D76" w14:paraId="191BBA95"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7C525950" w14:textId="2AEBD6FE" w:rsidR="00B32F09" w:rsidRPr="00693D76" w:rsidRDefault="00B32F09" w:rsidP="00B32F09">
            <w:pPr>
              <w:pStyle w:val="TableTextLeft"/>
              <w:rPr>
                <w:rStyle w:val="normaltextrun"/>
                <w:rFonts w:cstheme="minorHAnsi"/>
                <w:b/>
                <w:bCs/>
                <w:color w:val="000000"/>
                <w:sz w:val="18"/>
                <w:szCs w:val="18"/>
              </w:rPr>
            </w:pPr>
            <w:proofErr w:type="spellStart"/>
            <w:r w:rsidRPr="00693D76">
              <w:rPr>
                <w:rStyle w:val="normaltextrun"/>
                <w:rFonts w:cstheme="minorHAnsi"/>
                <w:b/>
                <w:bCs/>
                <w:color w:val="000000"/>
                <w:sz w:val="18"/>
                <w:szCs w:val="18"/>
              </w:rPr>
              <w:t>Lepidosperma</w:t>
            </w:r>
            <w:proofErr w:type="spellEnd"/>
            <w:r w:rsidRPr="00693D76">
              <w:rPr>
                <w:rStyle w:val="normaltextrun"/>
                <w:rFonts w:cstheme="minorHAnsi"/>
                <w:b/>
                <w:bCs/>
                <w:color w:val="000000"/>
                <w:sz w:val="18"/>
                <w:szCs w:val="18"/>
              </w:rPr>
              <w:t xml:space="preserve"> </w:t>
            </w:r>
            <w:proofErr w:type="spellStart"/>
            <w:r w:rsidRPr="00693D76">
              <w:rPr>
                <w:rStyle w:val="normaltextrun"/>
                <w:rFonts w:cstheme="minorHAnsi"/>
                <w:b/>
                <w:bCs/>
                <w:color w:val="000000"/>
                <w:sz w:val="18"/>
                <w:szCs w:val="18"/>
              </w:rPr>
              <w:t>laterale</w:t>
            </w:r>
            <w:proofErr w:type="spellEnd"/>
            <w:r w:rsidRPr="00693D76">
              <w:rPr>
                <w:rStyle w:val="normaltextrun"/>
                <w:rFonts w:cstheme="minorHAnsi"/>
                <w:b/>
                <w:bCs/>
                <w:color w:val="000000"/>
                <w:sz w:val="18"/>
                <w:szCs w:val="18"/>
              </w:rPr>
              <w:t xml:space="preserve"> var. majus</w:t>
            </w:r>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7E3945AC" w14:textId="34A38ECA" w:rsidR="00B32F09" w:rsidRPr="00693D76" w:rsidRDefault="00B32F09" w:rsidP="00B32F09">
            <w:pPr>
              <w:pStyle w:val="TableTextLeft"/>
              <w:rPr>
                <w:rStyle w:val="normaltextrun"/>
                <w:rFonts w:cstheme="minorHAnsi"/>
                <w:color w:val="000000"/>
                <w:sz w:val="18"/>
                <w:szCs w:val="18"/>
              </w:rPr>
            </w:pPr>
            <w:r w:rsidRPr="00693D76">
              <w:rPr>
                <w:rStyle w:val="normaltextrun"/>
                <w:rFonts w:cstheme="minorHAnsi"/>
                <w:color w:val="000000"/>
                <w:sz w:val="18"/>
                <w:szCs w:val="18"/>
              </w:rPr>
              <w:t>Variable Sword-sedge</w:t>
            </w:r>
            <w:r w:rsidRPr="00693D76">
              <w:rPr>
                <w:rStyle w:val="eop"/>
                <w:rFonts w:cstheme="minorHAnsi"/>
                <w:color w:val="000000"/>
                <w:sz w:val="18"/>
                <w:szCs w:val="18"/>
              </w:rPr>
              <w:t> </w:t>
            </w:r>
          </w:p>
        </w:tc>
        <w:tc>
          <w:tcPr>
            <w:tcW w:w="2013" w:type="pct"/>
          </w:tcPr>
          <w:p w14:paraId="7632E22C" w14:textId="01A99DEC" w:rsidR="00B32F09" w:rsidRPr="00693D76" w:rsidRDefault="00B32F09" w:rsidP="00B32F09">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normaltextrun"/>
                <w:rFonts w:cstheme="minorHAnsi"/>
                <w:color w:val="000000"/>
                <w:sz w:val="18"/>
                <w:szCs w:val="18"/>
              </w:rPr>
              <w:t>Slow to establish</w:t>
            </w:r>
            <w:r w:rsidRPr="00693D76">
              <w:rPr>
                <w:rStyle w:val="eop"/>
                <w:rFonts w:cstheme="minorHAnsi"/>
                <w:color w:val="000000"/>
                <w:sz w:val="18"/>
                <w:szCs w:val="18"/>
              </w:rPr>
              <w:t> </w:t>
            </w:r>
          </w:p>
        </w:tc>
      </w:tr>
      <w:tr w:rsidR="00B32F09" w:rsidRPr="00693D76" w14:paraId="56FB14F9"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41098637" w14:textId="631C2599" w:rsidR="00B32F09" w:rsidRPr="00693D76" w:rsidRDefault="00B32F09" w:rsidP="00B32F09">
            <w:pPr>
              <w:pStyle w:val="TableTextLeft"/>
              <w:rPr>
                <w:rStyle w:val="normaltextrun"/>
                <w:rFonts w:cstheme="minorHAnsi"/>
                <w:b/>
                <w:bCs/>
                <w:color w:val="000000"/>
                <w:sz w:val="18"/>
                <w:szCs w:val="18"/>
              </w:rPr>
            </w:pPr>
            <w:proofErr w:type="spellStart"/>
            <w:r w:rsidRPr="00693D76">
              <w:rPr>
                <w:rStyle w:val="normaltextrun"/>
                <w:rFonts w:cstheme="minorHAnsi"/>
                <w:b/>
                <w:bCs/>
                <w:color w:val="000000"/>
                <w:sz w:val="18"/>
                <w:szCs w:val="18"/>
              </w:rPr>
              <w:t>Lepidosperma</w:t>
            </w:r>
            <w:proofErr w:type="spellEnd"/>
            <w:r w:rsidRPr="00693D76">
              <w:rPr>
                <w:rStyle w:val="normaltextrun"/>
                <w:rFonts w:cstheme="minorHAnsi"/>
                <w:b/>
                <w:bCs/>
                <w:color w:val="000000"/>
                <w:sz w:val="18"/>
                <w:szCs w:val="18"/>
              </w:rPr>
              <w:t xml:space="preserve"> </w:t>
            </w:r>
            <w:proofErr w:type="spellStart"/>
            <w:r w:rsidRPr="00693D76">
              <w:rPr>
                <w:rStyle w:val="normaltextrun"/>
                <w:rFonts w:cstheme="minorHAnsi"/>
                <w:b/>
                <w:bCs/>
                <w:color w:val="000000"/>
                <w:sz w:val="18"/>
                <w:szCs w:val="18"/>
              </w:rPr>
              <w:t>longitudinale</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256EC5AC" w14:textId="49DB47A2" w:rsidR="00B32F09" w:rsidRPr="00693D76" w:rsidRDefault="00B32F09" w:rsidP="00B32F09">
            <w:pPr>
              <w:pStyle w:val="TableTextLeft"/>
              <w:rPr>
                <w:rStyle w:val="normaltextrun"/>
                <w:rFonts w:cstheme="minorHAnsi"/>
                <w:color w:val="000000"/>
                <w:sz w:val="18"/>
                <w:szCs w:val="18"/>
              </w:rPr>
            </w:pPr>
            <w:r w:rsidRPr="00693D76">
              <w:rPr>
                <w:rStyle w:val="normaltextrun"/>
                <w:rFonts w:cstheme="minorHAnsi"/>
                <w:color w:val="000000"/>
                <w:sz w:val="18"/>
                <w:szCs w:val="18"/>
              </w:rPr>
              <w:t>Pithy Sword-sedge</w:t>
            </w:r>
            <w:r w:rsidRPr="00693D76">
              <w:rPr>
                <w:rStyle w:val="eop"/>
                <w:rFonts w:cstheme="minorHAnsi"/>
                <w:color w:val="000000"/>
                <w:sz w:val="18"/>
                <w:szCs w:val="18"/>
              </w:rPr>
              <w:t> </w:t>
            </w:r>
          </w:p>
        </w:tc>
        <w:tc>
          <w:tcPr>
            <w:tcW w:w="2013" w:type="pct"/>
          </w:tcPr>
          <w:p w14:paraId="25A21B39" w14:textId="7C57EA1D" w:rsidR="00B32F09" w:rsidRPr="00693D76" w:rsidRDefault="00B32F09" w:rsidP="00B32F09">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normaltextrun"/>
                <w:rFonts w:cstheme="minorHAnsi"/>
                <w:color w:val="000000"/>
                <w:sz w:val="18"/>
                <w:szCs w:val="18"/>
              </w:rPr>
              <w:t>Slow to establish</w:t>
            </w:r>
            <w:r w:rsidRPr="00693D76">
              <w:rPr>
                <w:rStyle w:val="eop"/>
                <w:rFonts w:cstheme="minorHAnsi"/>
                <w:color w:val="000000"/>
                <w:sz w:val="18"/>
                <w:szCs w:val="18"/>
              </w:rPr>
              <w:t> </w:t>
            </w:r>
          </w:p>
        </w:tc>
      </w:tr>
      <w:tr w:rsidR="00B32F09" w:rsidRPr="00693D76" w14:paraId="5F023F1F"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75D43C94" w14:textId="53BD59B0" w:rsidR="00B32F09" w:rsidRPr="00693D76" w:rsidRDefault="00B32F09" w:rsidP="00B32F09">
            <w:pPr>
              <w:pStyle w:val="TableTextLeft"/>
              <w:rPr>
                <w:rStyle w:val="normaltextrun"/>
                <w:rFonts w:cstheme="minorHAnsi"/>
                <w:b/>
                <w:bCs/>
                <w:color w:val="000000"/>
                <w:sz w:val="18"/>
                <w:szCs w:val="18"/>
              </w:rPr>
            </w:pPr>
            <w:proofErr w:type="spellStart"/>
            <w:r w:rsidRPr="00693D76">
              <w:rPr>
                <w:rStyle w:val="normaltextrun"/>
                <w:rFonts w:cstheme="minorHAnsi"/>
                <w:b/>
                <w:bCs/>
                <w:color w:val="000000"/>
                <w:sz w:val="18"/>
                <w:szCs w:val="18"/>
              </w:rPr>
              <w:t>Lomandra</w:t>
            </w:r>
            <w:proofErr w:type="spellEnd"/>
            <w:r w:rsidRPr="00693D76">
              <w:rPr>
                <w:rStyle w:val="normaltextrun"/>
                <w:rFonts w:cstheme="minorHAnsi"/>
                <w:b/>
                <w:bCs/>
                <w:color w:val="000000"/>
                <w:sz w:val="18"/>
                <w:szCs w:val="18"/>
              </w:rPr>
              <w:t xml:space="preserve"> longifolia ssp. longifolia</w:t>
            </w:r>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6A25031B" w14:textId="22269838" w:rsidR="00B32F09" w:rsidRPr="00693D76" w:rsidRDefault="00B32F09" w:rsidP="00B32F09">
            <w:pPr>
              <w:pStyle w:val="TableTextLeft"/>
              <w:rPr>
                <w:rStyle w:val="normaltextrun"/>
                <w:rFonts w:cstheme="minorHAnsi"/>
                <w:color w:val="000000"/>
                <w:sz w:val="18"/>
                <w:szCs w:val="18"/>
              </w:rPr>
            </w:pPr>
            <w:r w:rsidRPr="00693D76">
              <w:rPr>
                <w:rStyle w:val="normaltextrun"/>
                <w:rFonts w:cstheme="minorHAnsi"/>
                <w:color w:val="000000"/>
                <w:sz w:val="18"/>
                <w:szCs w:val="18"/>
              </w:rPr>
              <w:t>Spiny-headed Mat-rush</w:t>
            </w:r>
            <w:r w:rsidRPr="00693D76">
              <w:rPr>
                <w:rStyle w:val="eop"/>
                <w:rFonts w:cstheme="minorHAnsi"/>
                <w:color w:val="000000"/>
                <w:sz w:val="18"/>
                <w:szCs w:val="18"/>
              </w:rPr>
              <w:t> </w:t>
            </w:r>
          </w:p>
        </w:tc>
        <w:tc>
          <w:tcPr>
            <w:tcW w:w="2013" w:type="pct"/>
          </w:tcPr>
          <w:p w14:paraId="28F52111" w14:textId="3DAA69AC" w:rsidR="00B32F09" w:rsidRPr="00693D76" w:rsidRDefault="00B32F09" w:rsidP="00B32F09">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normaltextrun"/>
                <w:rFonts w:cstheme="minorHAnsi"/>
                <w:color w:val="000000"/>
                <w:sz w:val="18"/>
                <w:szCs w:val="18"/>
              </w:rPr>
              <w:t>Dense planting required</w:t>
            </w:r>
            <w:r w:rsidRPr="00693D76">
              <w:rPr>
                <w:rStyle w:val="eop"/>
                <w:rFonts w:cstheme="minorHAnsi"/>
                <w:color w:val="000000"/>
                <w:sz w:val="18"/>
                <w:szCs w:val="18"/>
              </w:rPr>
              <w:t> </w:t>
            </w:r>
          </w:p>
        </w:tc>
      </w:tr>
      <w:tr w:rsidR="00B32F09" w:rsidRPr="00693D76" w14:paraId="350205C8"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672A05D1" w14:textId="4DA4B058" w:rsidR="00B32F09" w:rsidRPr="00693D76" w:rsidRDefault="00B32F09" w:rsidP="00B32F09">
            <w:pPr>
              <w:pStyle w:val="TableTextLeft"/>
              <w:rPr>
                <w:rStyle w:val="normaltextrun"/>
                <w:rFonts w:cstheme="minorHAnsi"/>
                <w:b/>
                <w:bCs/>
                <w:color w:val="000000"/>
                <w:sz w:val="18"/>
                <w:szCs w:val="18"/>
              </w:rPr>
            </w:pPr>
            <w:r w:rsidRPr="00693D76">
              <w:rPr>
                <w:rStyle w:val="normaltextrun"/>
                <w:rFonts w:cstheme="minorHAnsi"/>
                <w:b/>
                <w:bCs/>
                <w:color w:val="000000"/>
                <w:sz w:val="18"/>
                <w:szCs w:val="18"/>
              </w:rPr>
              <w:t xml:space="preserve">Poa </w:t>
            </w:r>
            <w:proofErr w:type="spellStart"/>
            <w:r w:rsidRPr="00693D76">
              <w:rPr>
                <w:rStyle w:val="normaltextrun"/>
                <w:rFonts w:cstheme="minorHAnsi"/>
                <w:b/>
                <w:bCs/>
                <w:color w:val="000000"/>
                <w:sz w:val="18"/>
                <w:szCs w:val="18"/>
              </w:rPr>
              <w:t>labillardieri</w:t>
            </w:r>
            <w:proofErr w:type="spellEnd"/>
            <w:r w:rsidRPr="00693D76">
              <w:rPr>
                <w:rStyle w:val="normaltextrun"/>
                <w:rFonts w:cstheme="minorHAnsi"/>
                <w:b/>
                <w:bCs/>
                <w:color w:val="000000"/>
                <w:sz w:val="18"/>
                <w:szCs w:val="18"/>
              </w:rPr>
              <w:t xml:space="preserve"> var. </w:t>
            </w:r>
            <w:proofErr w:type="spellStart"/>
            <w:r w:rsidRPr="00693D76">
              <w:rPr>
                <w:rStyle w:val="normaltextrun"/>
                <w:rFonts w:cstheme="minorHAnsi"/>
                <w:b/>
                <w:bCs/>
                <w:color w:val="000000"/>
                <w:sz w:val="18"/>
                <w:szCs w:val="18"/>
              </w:rPr>
              <w:t>labillardieri</w:t>
            </w:r>
            <w:proofErr w:type="spellEnd"/>
            <w:r w:rsidRPr="00693D76">
              <w:rPr>
                <w:rStyle w:val="normaltextrun"/>
                <w:rFonts w:cstheme="minorHAnsi"/>
                <w:b/>
                <w:bCs/>
                <w:color w:val="000000"/>
                <w:sz w:val="18"/>
                <w:szCs w:val="18"/>
              </w:rPr>
              <w:t> </w:t>
            </w:r>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522E1E55" w14:textId="420DF709" w:rsidR="00B32F09" w:rsidRPr="00693D76" w:rsidRDefault="00B32F09" w:rsidP="00B32F09">
            <w:pPr>
              <w:pStyle w:val="TableTextLeft"/>
              <w:rPr>
                <w:rStyle w:val="normaltextrun"/>
                <w:rFonts w:cstheme="minorHAnsi"/>
                <w:color w:val="000000"/>
                <w:sz w:val="18"/>
                <w:szCs w:val="18"/>
              </w:rPr>
            </w:pPr>
            <w:r w:rsidRPr="00693D76">
              <w:rPr>
                <w:rStyle w:val="normaltextrun"/>
                <w:rFonts w:cstheme="minorHAnsi"/>
                <w:color w:val="000000"/>
                <w:sz w:val="18"/>
                <w:szCs w:val="18"/>
              </w:rPr>
              <w:t>Common Tussock-grass</w:t>
            </w:r>
            <w:r w:rsidRPr="00693D76">
              <w:rPr>
                <w:rStyle w:val="eop"/>
                <w:rFonts w:cstheme="minorHAnsi"/>
                <w:color w:val="000000"/>
                <w:sz w:val="18"/>
                <w:szCs w:val="18"/>
              </w:rPr>
              <w:t> </w:t>
            </w:r>
          </w:p>
        </w:tc>
        <w:tc>
          <w:tcPr>
            <w:tcW w:w="2013" w:type="pct"/>
          </w:tcPr>
          <w:p w14:paraId="4E4E82F0" w14:textId="68024B9E" w:rsidR="00B32F09" w:rsidRPr="00693D76" w:rsidRDefault="00B32F09" w:rsidP="00B32F09">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normaltextrun"/>
                <w:rFonts w:cstheme="minorHAnsi"/>
                <w:color w:val="000000"/>
                <w:sz w:val="18"/>
                <w:szCs w:val="18"/>
              </w:rPr>
              <w:t>Dense planting required. readily recruit/self</w:t>
            </w:r>
            <w:r w:rsidR="00E176E2" w:rsidRPr="00693D76">
              <w:rPr>
                <w:rStyle w:val="normaltextrun"/>
                <w:rFonts w:cstheme="minorHAnsi"/>
                <w:color w:val="000000"/>
                <w:sz w:val="18"/>
                <w:szCs w:val="18"/>
              </w:rPr>
              <w:t>-</w:t>
            </w:r>
            <w:r w:rsidRPr="00693D76">
              <w:rPr>
                <w:rStyle w:val="normaltextrun"/>
                <w:rFonts w:cstheme="minorHAnsi"/>
                <w:color w:val="000000"/>
                <w:sz w:val="18"/>
                <w:szCs w:val="18"/>
              </w:rPr>
              <w:t>sow once mature</w:t>
            </w:r>
            <w:r w:rsidRPr="00693D76">
              <w:rPr>
                <w:rStyle w:val="eop"/>
                <w:rFonts w:cstheme="minorHAnsi"/>
                <w:color w:val="000000"/>
                <w:sz w:val="18"/>
                <w:szCs w:val="18"/>
              </w:rPr>
              <w:t> </w:t>
            </w:r>
          </w:p>
        </w:tc>
      </w:tr>
      <w:tr w:rsidR="00B32F09" w:rsidRPr="00693D76" w14:paraId="7B18B451"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5E8E6B40" w14:textId="007F3573" w:rsidR="00B32F09" w:rsidRPr="00693D76" w:rsidRDefault="00B32F09" w:rsidP="00B32F09">
            <w:pPr>
              <w:pStyle w:val="TableTextLeft"/>
              <w:rPr>
                <w:rStyle w:val="normaltextrun"/>
                <w:rFonts w:cstheme="minorHAnsi"/>
                <w:b/>
                <w:bCs/>
                <w:color w:val="000000"/>
                <w:sz w:val="18"/>
                <w:szCs w:val="18"/>
              </w:rPr>
            </w:pPr>
            <w:proofErr w:type="spellStart"/>
            <w:r w:rsidRPr="00693D76">
              <w:rPr>
                <w:rStyle w:val="normaltextrun"/>
                <w:rFonts w:cstheme="minorHAnsi"/>
                <w:b/>
                <w:bCs/>
                <w:color w:val="000000"/>
                <w:sz w:val="18"/>
                <w:szCs w:val="18"/>
              </w:rPr>
              <w:t>Rytidsosperma</w:t>
            </w:r>
            <w:proofErr w:type="spellEnd"/>
            <w:r w:rsidRPr="00693D76">
              <w:rPr>
                <w:rStyle w:val="normaltextrun"/>
                <w:rFonts w:cstheme="minorHAnsi"/>
                <w:b/>
                <w:bCs/>
                <w:color w:val="000000"/>
                <w:sz w:val="18"/>
                <w:szCs w:val="18"/>
              </w:rPr>
              <w:t xml:space="preserve"> spp.</w:t>
            </w:r>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18B569DE" w14:textId="2B323D24" w:rsidR="00B32F09" w:rsidRPr="00693D76" w:rsidRDefault="00B32F09" w:rsidP="00B32F09">
            <w:pPr>
              <w:pStyle w:val="TableTextLeft"/>
              <w:rPr>
                <w:rStyle w:val="normaltextrun"/>
                <w:rFonts w:cstheme="minorHAnsi"/>
                <w:color w:val="000000"/>
                <w:sz w:val="18"/>
                <w:szCs w:val="18"/>
              </w:rPr>
            </w:pPr>
            <w:r w:rsidRPr="00693D76">
              <w:rPr>
                <w:rStyle w:val="normaltextrun"/>
                <w:rFonts w:cstheme="minorHAnsi"/>
                <w:color w:val="000000"/>
                <w:sz w:val="18"/>
                <w:szCs w:val="18"/>
              </w:rPr>
              <w:t>Wallaby grasses</w:t>
            </w:r>
            <w:r w:rsidRPr="00693D76">
              <w:rPr>
                <w:rStyle w:val="eop"/>
                <w:rFonts w:cstheme="minorHAnsi"/>
                <w:color w:val="000000"/>
                <w:sz w:val="18"/>
                <w:szCs w:val="18"/>
              </w:rPr>
              <w:t> </w:t>
            </w:r>
          </w:p>
        </w:tc>
        <w:tc>
          <w:tcPr>
            <w:tcW w:w="2013" w:type="pct"/>
          </w:tcPr>
          <w:p w14:paraId="02AB278B" w14:textId="4160690B" w:rsidR="00B32F09" w:rsidRPr="00693D76" w:rsidRDefault="00B32F09" w:rsidP="00B32F09">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eop"/>
                <w:rFonts w:cstheme="minorHAnsi"/>
                <w:color w:val="000000"/>
                <w:sz w:val="18"/>
                <w:szCs w:val="18"/>
              </w:rPr>
              <w:t> </w:t>
            </w:r>
          </w:p>
        </w:tc>
      </w:tr>
      <w:tr w:rsidR="00B32F09" w:rsidRPr="00693D76" w14:paraId="645B015F"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1B4B76E8" w14:textId="2AAA9D9B" w:rsidR="00B32F09" w:rsidRPr="00693D76" w:rsidRDefault="00B32F09" w:rsidP="00B32F09">
            <w:pPr>
              <w:pStyle w:val="TableTextLeft"/>
              <w:rPr>
                <w:rStyle w:val="normaltextrun"/>
                <w:rFonts w:cstheme="minorHAnsi"/>
                <w:b/>
                <w:bCs/>
                <w:color w:val="000000"/>
                <w:sz w:val="18"/>
                <w:szCs w:val="18"/>
              </w:rPr>
            </w:pPr>
            <w:proofErr w:type="spellStart"/>
            <w:r w:rsidRPr="00693D76">
              <w:rPr>
                <w:rStyle w:val="normaltextrun"/>
                <w:rFonts w:cstheme="minorHAnsi"/>
                <w:b/>
                <w:bCs/>
                <w:color w:val="000000"/>
                <w:sz w:val="18"/>
                <w:szCs w:val="18"/>
              </w:rPr>
              <w:t>Themeda</w:t>
            </w:r>
            <w:proofErr w:type="spellEnd"/>
            <w:r w:rsidRPr="00693D76">
              <w:rPr>
                <w:rStyle w:val="normaltextrun"/>
                <w:rFonts w:cstheme="minorHAnsi"/>
                <w:b/>
                <w:bCs/>
                <w:color w:val="000000"/>
                <w:sz w:val="18"/>
                <w:szCs w:val="18"/>
              </w:rPr>
              <w:t xml:space="preserve"> </w:t>
            </w:r>
            <w:proofErr w:type="spellStart"/>
            <w:r w:rsidRPr="00693D76">
              <w:rPr>
                <w:rStyle w:val="normaltextrun"/>
                <w:rFonts w:cstheme="minorHAnsi"/>
                <w:b/>
                <w:bCs/>
                <w:color w:val="000000"/>
                <w:sz w:val="18"/>
                <w:szCs w:val="18"/>
              </w:rPr>
              <w:t>triandra</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391D66C4" w14:textId="6E6D13EE" w:rsidR="00B32F09" w:rsidRPr="00693D76" w:rsidRDefault="00B32F09" w:rsidP="00B32F09">
            <w:pPr>
              <w:pStyle w:val="TableTextLeft"/>
              <w:rPr>
                <w:rStyle w:val="normaltextrun"/>
                <w:rFonts w:cstheme="minorHAnsi"/>
                <w:color w:val="000000"/>
                <w:sz w:val="18"/>
                <w:szCs w:val="18"/>
              </w:rPr>
            </w:pPr>
            <w:r w:rsidRPr="00693D76">
              <w:rPr>
                <w:rStyle w:val="normaltextrun"/>
                <w:rFonts w:cstheme="minorHAnsi"/>
                <w:color w:val="000000"/>
                <w:sz w:val="18"/>
                <w:szCs w:val="18"/>
              </w:rPr>
              <w:t>Kangaroo grass</w:t>
            </w:r>
            <w:r w:rsidRPr="00693D76">
              <w:rPr>
                <w:rStyle w:val="eop"/>
                <w:rFonts w:cstheme="minorHAnsi"/>
                <w:color w:val="000000"/>
                <w:sz w:val="18"/>
                <w:szCs w:val="18"/>
              </w:rPr>
              <w:t> </w:t>
            </w:r>
          </w:p>
        </w:tc>
        <w:tc>
          <w:tcPr>
            <w:tcW w:w="2013" w:type="pct"/>
          </w:tcPr>
          <w:p w14:paraId="37FC47CB" w14:textId="69A27C62" w:rsidR="00B32F09" w:rsidRPr="00693D76" w:rsidRDefault="00B32F09" w:rsidP="00B32F09">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eop"/>
                <w:rFonts w:cstheme="minorHAnsi"/>
                <w:color w:val="000000"/>
                <w:sz w:val="18"/>
                <w:szCs w:val="18"/>
              </w:rPr>
              <w:t> </w:t>
            </w:r>
          </w:p>
        </w:tc>
      </w:tr>
      <w:tr w:rsidR="00D75963" w:rsidRPr="00693D76" w14:paraId="10F61BF9"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shd w:val="clear" w:color="auto" w:fill="ECF0B6" w:themeFill="accent6" w:themeFillTint="99"/>
          </w:tcPr>
          <w:p w14:paraId="3202C08B" w14:textId="14F6039E" w:rsidR="00D75963" w:rsidRPr="00693D76" w:rsidRDefault="00D75963" w:rsidP="00D75963">
            <w:pPr>
              <w:pStyle w:val="TableTextLeft"/>
              <w:rPr>
                <w:rStyle w:val="normaltextrun"/>
                <w:rFonts w:cstheme="minorHAnsi"/>
                <w:b/>
                <w:bCs/>
                <w:color w:val="000000"/>
                <w:sz w:val="18"/>
                <w:szCs w:val="18"/>
              </w:rPr>
            </w:pPr>
            <w:r w:rsidRPr="00693D76">
              <w:rPr>
                <w:rStyle w:val="normaltextrun"/>
                <w:rFonts w:cstheme="minorHAnsi"/>
                <w:b/>
                <w:bCs/>
                <w:color w:val="000000"/>
                <w:sz w:val="18"/>
                <w:szCs w:val="18"/>
              </w:rPr>
              <w:t>Ferns</w:t>
            </w:r>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shd w:val="clear" w:color="auto" w:fill="ECF0B6" w:themeFill="accent6" w:themeFillTint="99"/>
          </w:tcPr>
          <w:p w14:paraId="2EA16E27" w14:textId="3CF57C85" w:rsidR="00D75963" w:rsidRPr="00693D76" w:rsidRDefault="00D75963" w:rsidP="00D75963">
            <w:pPr>
              <w:pStyle w:val="TableTextLeft"/>
              <w:rPr>
                <w:rStyle w:val="normaltextrun"/>
                <w:rFonts w:cstheme="minorHAnsi"/>
                <w:color w:val="000000"/>
                <w:sz w:val="18"/>
                <w:szCs w:val="18"/>
              </w:rPr>
            </w:pPr>
            <w:r w:rsidRPr="00693D76">
              <w:rPr>
                <w:rStyle w:val="eop"/>
                <w:rFonts w:cstheme="minorHAnsi"/>
                <w:color w:val="000000"/>
                <w:sz w:val="18"/>
                <w:szCs w:val="18"/>
              </w:rPr>
              <w:t> </w:t>
            </w:r>
          </w:p>
        </w:tc>
        <w:tc>
          <w:tcPr>
            <w:tcW w:w="2013" w:type="pct"/>
            <w:shd w:val="clear" w:color="auto" w:fill="ECF0B6" w:themeFill="accent6" w:themeFillTint="99"/>
          </w:tcPr>
          <w:p w14:paraId="020B923F" w14:textId="30B6D608" w:rsidR="00D75963" w:rsidRPr="00693D76" w:rsidRDefault="00D75963" w:rsidP="00D75963">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eop"/>
                <w:rFonts w:cstheme="minorHAnsi"/>
                <w:color w:val="000000"/>
                <w:sz w:val="18"/>
                <w:szCs w:val="18"/>
              </w:rPr>
              <w:t> </w:t>
            </w:r>
          </w:p>
        </w:tc>
      </w:tr>
      <w:tr w:rsidR="00D75963" w:rsidRPr="00693D76" w14:paraId="1944D949"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2D27760E" w14:textId="713DB0F8" w:rsidR="00D75963" w:rsidRPr="00693D76" w:rsidRDefault="00D75963" w:rsidP="00D75963">
            <w:pPr>
              <w:pStyle w:val="TableTextLeft"/>
              <w:rPr>
                <w:rStyle w:val="normaltextrun"/>
                <w:rFonts w:cstheme="minorHAnsi"/>
                <w:b/>
                <w:bCs/>
                <w:color w:val="000000"/>
                <w:sz w:val="18"/>
                <w:szCs w:val="18"/>
              </w:rPr>
            </w:pPr>
            <w:proofErr w:type="spellStart"/>
            <w:r w:rsidRPr="00693D76">
              <w:rPr>
                <w:rStyle w:val="normaltextrun"/>
                <w:rFonts w:cstheme="minorHAnsi"/>
                <w:b/>
                <w:bCs/>
                <w:color w:val="000000"/>
                <w:sz w:val="18"/>
                <w:szCs w:val="18"/>
              </w:rPr>
              <w:t>Calochlaena</w:t>
            </w:r>
            <w:proofErr w:type="spellEnd"/>
            <w:r w:rsidRPr="00693D76">
              <w:rPr>
                <w:rStyle w:val="normaltextrun"/>
                <w:rFonts w:cstheme="minorHAnsi"/>
                <w:b/>
                <w:bCs/>
                <w:color w:val="000000"/>
                <w:sz w:val="18"/>
                <w:szCs w:val="18"/>
              </w:rPr>
              <w:t xml:space="preserve"> </w:t>
            </w:r>
            <w:proofErr w:type="spellStart"/>
            <w:r w:rsidRPr="00693D76">
              <w:rPr>
                <w:rStyle w:val="normaltextrun"/>
                <w:rFonts w:cstheme="minorHAnsi"/>
                <w:b/>
                <w:bCs/>
                <w:color w:val="000000"/>
                <w:sz w:val="18"/>
                <w:szCs w:val="18"/>
              </w:rPr>
              <w:t>dubia</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5DE8CBE7" w14:textId="66BAFF8B" w:rsidR="00D75963" w:rsidRPr="00693D76" w:rsidRDefault="00D75963" w:rsidP="00D75963">
            <w:pPr>
              <w:pStyle w:val="TableTextLeft"/>
              <w:rPr>
                <w:rStyle w:val="normaltextrun"/>
                <w:rFonts w:cstheme="minorHAnsi"/>
                <w:color w:val="000000"/>
                <w:sz w:val="18"/>
                <w:szCs w:val="18"/>
              </w:rPr>
            </w:pPr>
            <w:r w:rsidRPr="00693D76">
              <w:rPr>
                <w:rStyle w:val="normaltextrun"/>
                <w:rFonts w:cstheme="minorHAnsi"/>
                <w:color w:val="000000"/>
                <w:sz w:val="18"/>
                <w:szCs w:val="18"/>
              </w:rPr>
              <w:t>Common Ground-fern</w:t>
            </w:r>
            <w:r w:rsidRPr="00693D76">
              <w:rPr>
                <w:rStyle w:val="eop"/>
                <w:rFonts w:cstheme="minorHAnsi"/>
                <w:color w:val="000000"/>
                <w:sz w:val="18"/>
                <w:szCs w:val="18"/>
              </w:rPr>
              <w:t> </w:t>
            </w:r>
          </w:p>
        </w:tc>
        <w:tc>
          <w:tcPr>
            <w:tcW w:w="2013" w:type="pct"/>
          </w:tcPr>
          <w:p w14:paraId="46E34E6F" w14:textId="5940A0AD" w:rsidR="00D75963" w:rsidRPr="00693D76" w:rsidRDefault="00D75963" w:rsidP="00D75963">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normaltextrun"/>
                <w:rFonts w:cstheme="minorHAnsi"/>
                <w:color w:val="000000"/>
                <w:sz w:val="18"/>
                <w:szCs w:val="18"/>
              </w:rPr>
              <w:t xml:space="preserve">Best grown using </w:t>
            </w:r>
            <w:r w:rsidR="00E176E2" w:rsidRPr="00693D76">
              <w:rPr>
                <w:rStyle w:val="normaltextrun"/>
                <w:rFonts w:cstheme="minorHAnsi"/>
                <w:color w:val="000000"/>
                <w:sz w:val="18"/>
                <w:szCs w:val="18"/>
              </w:rPr>
              <w:t>separation</w:t>
            </w:r>
            <w:r w:rsidRPr="00693D76">
              <w:rPr>
                <w:rStyle w:val="normaltextrun"/>
                <w:rFonts w:cstheme="minorHAnsi"/>
                <w:color w:val="000000"/>
                <w:sz w:val="18"/>
                <w:szCs w:val="18"/>
              </w:rPr>
              <w:t>. Likely to establish better in wetter areas</w:t>
            </w:r>
            <w:r w:rsidRPr="00693D76">
              <w:rPr>
                <w:rStyle w:val="eop"/>
                <w:rFonts w:cstheme="minorHAnsi"/>
                <w:color w:val="000000"/>
                <w:sz w:val="18"/>
                <w:szCs w:val="18"/>
              </w:rPr>
              <w:t> </w:t>
            </w:r>
          </w:p>
        </w:tc>
      </w:tr>
      <w:tr w:rsidR="00D75963" w:rsidRPr="00693D76" w14:paraId="75012631"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3349CE33" w14:textId="73AE6351" w:rsidR="00D75963" w:rsidRPr="00693D76" w:rsidRDefault="00D75963" w:rsidP="00D75963">
            <w:pPr>
              <w:pStyle w:val="TableTextLeft"/>
              <w:rPr>
                <w:rStyle w:val="normaltextrun"/>
                <w:rFonts w:cstheme="minorHAnsi"/>
                <w:b/>
                <w:bCs/>
                <w:color w:val="000000"/>
                <w:sz w:val="18"/>
                <w:szCs w:val="18"/>
              </w:rPr>
            </w:pPr>
            <w:proofErr w:type="spellStart"/>
            <w:r w:rsidRPr="00693D76">
              <w:rPr>
                <w:rStyle w:val="normaltextrun"/>
                <w:rFonts w:cstheme="minorHAnsi"/>
                <w:b/>
                <w:bCs/>
                <w:color w:val="000000"/>
                <w:sz w:val="18"/>
                <w:szCs w:val="18"/>
              </w:rPr>
              <w:t>Gleichenia</w:t>
            </w:r>
            <w:proofErr w:type="spellEnd"/>
            <w:r w:rsidRPr="00693D76">
              <w:rPr>
                <w:rStyle w:val="normaltextrun"/>
                <w:rFonts w:cstheme="minorHAnsi"/>
                <w:b/>
                <w:bCs/>
                <w:color w:val="000000"/>
                <w:sz w:val="18"/>
                <w:szCs w:val="18"/>
              </w:rPr>
              <w:t xml:space="preserve"> </w:t>
            </w:r>
            <w:proofErr w:type="spellStart"/>
            <w:r w:rsidRPr="00693D76">
              <w:rPr>
                <w:rStyle w:val="normaltextrun"/>
                <w:rFonts w:cstheme="minorHAnsi"/>
                <w:b/>
                <w:bCs/>
                <w:color w:val="000000"/>
                <w:sz w:val="18"/>
                <w:szCs w:val="18"/>
              </w:rPr>
              <w:t>dicarpa</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31785771" w14:textId="04251A7B" w:rsidR="00D75963" w:rsidRPr="00693D76" w:rsidRDefault="00D75963" w:rsidP="00D75963">
            <w:pPr>
              <w:pStyle w:val="TableTextLeft"/>
              <w:rPr>
                <w:rStyle w:val="normaltextrun"/>
                <w:rFonts w:cstheme="minorHAnsi"/>
                <w:color w:val="000000"/>
                <w:sz w:val="18"/>
                <w:szCs w:val="18"/>
              </w:rPr>
            </w:pPr>
            <w:r w:rsidRPr="00693D76">
              <w:rPr>
                <w:rStyle w:val="normaltextrun"/>
                <w:rFonts w:cstheme="minorHAnsi"/>
                <w:color w:val="000000"/>
                <w:sz w:val="18"/>
                <w:szCs w:val="18"/>
              </w:rPr>
              <w:t>Pouched Coral-fern</w:t>
            </w:r>
            <w:r w:rsidRPr="00693D76">
              <w:rPr>
                <w:rStyle w:val="eop"/>
                <w:rFonts w:cstheme="minorHAnsi"/>
                <w:color w:val="000000"/>
                <w:sz w:val="18"/>
                <w:szCs w:val="18"/>
              </w:rPr>
              <w:t> </w:t>
            </w:r>
          </w:p>
        </w:tc>
        <w:tc>
          <w:tcPr>
            <w:tcW w:w="2013" w:type="pct"/>
          </w:tcPr>
          <w:p w14:paraId="70BF4684" w14:textId="1E75A47F" w:rsidR="00D75963" w:rsidRPr="00693D76" w:rsidRDefault="00D75963" w:rsidP="00D75963">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normaltextrun"/>
                <w:rFonts w:cstheme="minorHAnsi"/>
                <w:color w:val="000000"/>
                <w:sz w:val="18"/>
                <w:szCs w:val="18"/>
              </w:rPr>
              <w:t>Must be in damp locations, don’t handle disturbance too well</w:t>
            </w:r>
            <w:r w:rsidRPr="00693D76">
              <w:rPr>
                <w:rStyle w:val="eop"/>
                <w:rFonts w:cstheme="minorHAnsi"/>
                <w:color w:val="000000"/>
                <w:sz w:val="18"/>
                <w:szCs w:val="18"/>
              </w:rPr>
              <w:t> </w:t>
            </w:r>
          </w:p>
        </w:tc>
      </w:tr>
      <w:tr w:rsidR="00D75963" w:rsidRPr="00693D76" w14:paraId="731D6D67" w14:textId="77777777" w:rsidTr="00C96AD7">
        <w:trPr>
          <w:cantSplit/>
          <w:trHeight w:val="300"/>
        </w:trPr>
        <w:tc>
          <w:tcPr>
            <w:cnfStyle w:val="001000000000" w:firstRow="0" w:lastRow="0" w:firstColumn="1" w:lastColumn="0" w:oddVBand="0" w:evenVBand="0" w:oddHBand="0" w:evenHBand="0" w:firstRowFirstColumn="0" w:firstRowLastColumn="0" w:lastRowFirstColumn="0" w:lastRowLastColumn="0"/>
            <w:tcW w:w="1806" w:type="pct"/>
          </w:tcPr>
          <w:p w14:paraId="6FBC8ED1" w14:textId="22345E60" w:rsidR="00D75963" w:rsidRPr="00693D76" w:rsidRDefault="00D75963" w:rsidP="00D75963">
            <w:pPr>
              <w:pStyle w:val="TableTextLeft"/>
              <w:rPr>
                <w:rStyle w:val="normaltextrun"/>
                <w:rFonts w:cstheme="minorHAnsi"/>
                <w:b/>
                <w:bCs/>
                <w:color w:val="000000"/>
                <w:sz w:val="18"/>
                <w:szCs w:val="18"/>
              </w:rPr>
            </w:pPr>
            <w:proofErr w:type="spellStart"/>
            <w:r w:rsidRPr="00693D76">
              <w:rPr>
                <w:rStyle w:val="normaltextrun"/>
                <w:rFonts w:cstheme="minorHAnsi"/>
                <w:b/>
                <w:bCs/>
                <w:color w:val="000000"/>
                <w:sz w:val="18"/>
                <w:szCs w:val="18"/>
              </w:rPr>
              <w:t>Gleichenia</w:t>
            </w:r>
            <w:proofErr w:type="spellEnd"/>
            <w:r w:rsidRPr="00693D76">
              <w:rPr>
                <w:rStyle w:val="normaltextrun"/>
                <w:rFonts w:cstheme="minorHAnsi"/>
                <w:b/>
                <w:bCs/>
                <w:color w:val="000000"/>
                <w:sz w:val="18"/>
                <w:szCs w:val="18"/>
              </w:rPr>
              <w:t xml:space="preserve"> </w:t>
            </w:r>
            <w:proofErr w:type="spellStart"/>
            <w:r w:rsidRPr="00693D76">
              <w:rPr>
                <w:rStyle w:val="normaltextrun"/>
                <w:rFonts w:cstheme="minorHAnsi"/>
                <w:b/>
                <w:bCs/>
                <w:color w:val="000000"/>
                <w:sz w:val="18"/>
                <w:szCs w:val="18"/>
              </w:rPr>
              <w:t>microphylla</w:t>
            </w:r>
            <w:proofErr w:type="spellEnd"/>
            <w:r w:rsidRPr="00693D76">
              <w:rPr>
                <w:rStyle w:val="eop"/>
                <w:rFonts w:cstheme="minorHAnsi"/>
                <w:b/>
                <w:bCs/>
                <w:color w:val="000000"/>
                <w:sz w:val="18"/>
                <w:szCs w:val="18"/>
              </w:rPr>
              <w:t> </w:t>
            </w:r>
          </w:p>
        </w:tc>
        <w:tc>
          <w:tcPr>
            <w:cnfStyle w:val="000010000000" w:firstRow="0" w:lastRow="0" w:firstColumn="0" w:lastColumn="0" w:oddVBand="1" w:evenVBand="0" w:oddHBand="0" w:evenHBand="0" w:firstRowFirstColumn="0" w:firstRowLastColumn="0" w:lastRowFirstColumn="0" w:lastRowLastColumn="0"/>
            <w:tcW w:w="1181" w:type="pct"/>
          </w:tcPr>
          <w:p w14:paraId="2FBFE6EE" w14:textId="4E15523B" w:rsidR="00D75963" w:rsidRPr="00693D76" w:rsidRDefault="00D75963" w:rsidP="00D75963">
            <w:pPr>
              <w:pStyle w:val="TableTextLeft"/>
              <w:rPr>
                <w:rStyle w:val="normaltextrun"/>
                <w:rFonts w:cstheme="minorHAnsi"/>
                <w:color w:val="000000"/>
                <w:sz w:val="18"/>
                <w:szCs w:val="18"/>
              </w:rPr>
            </w:pPr>
            <w:r w:rsidRPr="00693D76">
              <w:rPr>
                <w:rStyle w:val="normaltextrun"/>
                <w:rFonts w:cstheme="minorHAnsi"/>
                <w:color w:val="000000"/>
                <w:sz w:val="18"/>
                <w:szCs w:val="18"/>
              </w:rPr>
              <w:t>Scrambling Coral-fern</w:t>
            </w:r>
            <w:r w:rsidRPr="00693D76">
              <w:rPr>
                <w:rStyle w:val="eop"/>
                <w:rFonts w:cstheme="minorHAnsi"/>
                <w:color w:val="000000"/>
                <w:sz w:val="18"/>
                <w:szCs w:val="18"/>
              </w:rPr>
              <w:t> </w:t>
            </w:r>
          </w:p>
        </w:tc>
        <w:tc>
          <w:tcPr>
            <w:tcW w:w="2013" w:type="pct"/>
          </w:tcPr>
          <w:p w14:paraId="700B0DCD" w14:textId="2300749B" w:rsidR="00D75963" w:rsidRPr="00693D76" w:rsidRDefault="00D75963" w:rsidP="00D75963">
            <w:pPr>
              <w:pStyle w:val="TableTextLeft"/>
              <w:cnfStyle w:val="000000000000" w:firstRow="0" w:lastRow="0" w:firstColumn="0" w:lastColumn="0" w:oddVBand="0" w:evenVBand="0" w:oddHBand="0" w:evenHBand="0" w:firstRowFirstColumn="0" w:firstRowLastColumn="0" w:lastRowFirstColumn="0" w:lastRowLastColumn="0"/>
              <w:rPr>
                <w:rStyle w:val="eop"/>
                <w:rFonts w:cstheme="minorHAnsi"/>
                <w:color w:val="000000"/>
                <w:sz w:val="18"/>
                <w:szCs w:val="18"/>
              </w:rPr>
            </w:pPr>
            <w:r w:rsidRPr="00693D76">
              <w:rPr>
                <w:rStyle w:val="normaltextrun"/>
                <w:rFonts w:cstheme="minorHAnsi"/>
                <w:color w:val="000000"/>
                <w:sz w:val="18"/>
                <w:szCs w:val="18"/>
              </w:rPr>
              <w:t>Must be in damp locations, don’t handle disturbance too well</w:t>
            </w:r>
            <w:r w:rsidRPr="00693D76">
              <w:rPr>
                <w:rStyle w:val="eop"/>
                <w:rFonts w:cstheme="minorHAnsi"/>
                <w:color w:val="000000"/>
                <w:sz w:val="18"/>
                <w:szCs w:val="18"/>
              </w:rPr>
              <w:t> </w:t>
            </w:r>
          </w:p>
        </w:tc>
      </w:tr>
    </w:tbl>
    <w:p w14:paraId="7B72DCE1" w14:textId="77777777" w:rsidR="00D0135B" w:rsidRDefault="00D0135B" w:rsidP="00812255">
      <w:pPr>
        <w:pStyle w:val="BodyText"/>
        <w:sectPr w:rsidR="00D0135B" w:rsidSect="00D0135B">
          <w:type w:val="continuous"/>
          <w:pgSz w:w="11907" w:h="16839" w:code="9"/>
          <w:pgMar w:top="1418" w:right="851" w:bottom="992" w:left="851" w:header="284" w:footer="284" w:gutter="0"/>
          <w:cols w:space="284"/>
          <w:docGrid w:linePitch="360"/>
        </w:sectPr>
      </w:pPr>
    </w:p>
    <w:p w14:paraId="52A4596F" w14:textId="12D20631" w:rsidR="7F3A9C19" w:rsidRDefault="7F3A9C19" w:rsidP="7F3A9C19">
      <w:pPr>
        <w:pStyle w:val="BodyText"/>
      </w:pPr>
      <w:bookmarkStart w:id="2" w:name="_Hlk131848832"/>
    </w:p>
    <w:p w14:paraId="71458839" w14:textId="1293CB74" w:rsidR="7F3A9C19" w:rsidRDefault="7F3A9C19" w:rsidP="7F3A9C19">
      <w:pPr>
        <w:pStyle w:val="BodyText"/>
      </w:pPr>
    </w:p>
    <w:p w14:paraId="7B9AD2E6" w14:textId="4F1A6BEE" w:rsidR="7F3A9C19" w:rsidRDefault="7F3A9C19" w:rsidP="7F3A9C19">
      <w:pPr>
        <w:pStyle w:val="BodyText"/>
      </w:pPr>
    </w:p>
    <w:p w14:paraId="3ACD1E79" w14:textId="29A9CC3B" w:rsidR="7F3A9C19" w:rsidRDefault="7F3A9C19" w:rsidP="7F3A9C19">
      <w:pPr>
        <w:pStyle w:val="BodyText"/>
      </w:pPr>
    </w:p>
    <w:p w14:paraId="302DC512" w14:textId="5FA5AC47" w:rsidR="7F3A9C19" w:rsidRDefault="7F3A9C19" w:rsidP="7F3A9C19">
      <w:pPr>
        <w:pStyle w:val="BodyText"/>
      </w:pPr>
    </w:p>
    <w:p w14:paraId="28FEC502" w14:textId="40EAA0CA" w:rsidR="7F3A9C19" w:rsidRDefault="7F3A9C19" w:rsidP="7F3A9C19">
      <w:pPr>
        <w:pStyle w:val="BodyText"/>
      </w:pPr>
    </w:p>
    <w:p w14:paraId="4623A34A" w14:textId="429A037B" w:rsidR="7F3A9C19" w:rsidRDefault="7F3A9C19" w:rsidP="7F3A9C19">
      <w:pPr>
        <w:pStyle w:val="BodyText"/>
      </w:pPr>
    </w:p>
    <w:p w14:paraId="6FC83255" w14:textId="77777777" w:rsidR="00812255" w:rsidRPr="00113CFE" w:rsidRDefault="00812255" w:rsidP="00812255">
      <w:pPr>
        <w:pStyle w:val="DisclaimerText"/>
        <w:framePr w:wrap="around"/>
      </w:pPr>
      <w:r>
        <w:rPr>
          <w:noProof/>
        </w:rPr>
        <w:lastRenderedPageBreak/>
        <mc:AlternateContent>
          <mc:Choice Requires="wps">
            <w:drawing>
              <wp:inline distT="0" distB="0" distL="0" distR="0" wp14:anchorId="4FB2917C" wp14:editId="10841585">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1C79D8D4"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4FB2917C" id="Acknowledgement" o:spid="_x0000_s1034"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Z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mLRTLx1v7LUhXPd4YY1Q0zq9l1Dewbat0dNeieoBgT2d3iUQqF0JDUICWkUubX3757ewwVrCZk&#10;g2m4SOzPFTU8IeKLxLgZzTL8UF+dlnkVdRa043wctGXQxifTHEty1VwqUIa7hwCD6B2cGMTSqOYR&#10;s/vCb4wlKhm2B8eDeOmgYQGzn/GLiyBjZiJvN/JeMw8d6hRHf2gfqdFEQwQABtRXNYxOOh8mD/Ls&#10;DTpb7ynVxcqpsvZjKZDeEdsrmLehTvr/Bn6gx3qw2v2DOf8N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P7JudlhAwAACQ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1C79D8D4"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4" behindDoc="0" locked="1" layoutInCell="1" allowOverlap="1" wp14:anchorId="363A5021" wp14:editId="7620E065">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6E3FDEE9" w14:textId="2DAC79F8" w:rsidR="00812255" w:rsidRPr="00113CFE" w:rsidRDefault="00812255" w:rsidP="00812255">
      <w:pPr>
        <w:pStyle w:val="DisclaimerText"/>
        <w:framePr w:wrap="around"/>
      </w:pPr>
      <w:r w:rsidRPr="00113CFE">
        <w:t>©</w:t>
      </w:r>
      <w:bookmarkStart w:id="3" w:name="_Copyright"/>
      <w:bookmarkEnd w:id="3"/>
      <w:r w:rsidRPr="00113CFE">
        <w:t xml:space="preserve"> The State of Victoria Department of Energy, Environment and Climate Action </w:t>
      </w:r>
      <w:r w:rsidR="0013784A">
        <w:t>June</w:t>
      </w:r>
      <w:r w:rsidR="00B25DF0">
        <w:t xml:space="preserve"> 2025</w:t>
      </w:r>
      <w:r w:rsidRPr="00113CFE">
        <w:t>.</w:t>
      </w:r>
    </w:p>
    <w:p w14:paraId="2357908D" w14:textId="77777777" w:rsidR="00812255" w:rsidRPr="008B65E6" w:rsidRDefault="00812255" w:rsidP="00812255">
      <w:pPr>
        <w:pStyle w:val="DisclaimerText"/>
        <w:framePr w:wrap="around"/>
        <w:rPr>
          <w:rFonts w:ascii="Arial Bold" w:hAnsi="Arial Bold"/>
        </w:rPr>
      </w:pPr>
      <w:bookmarkStart w:id="4" w:name="_CreativeCommonsMarker"/>
      <w:bookmarkStart w:id="5" w:name="_CreativeCommonsContent"/>
      <w:bookmarkEnd w:id="2"/>
      <w:bookmarkEnd w:id="4"/>
      <w:r w:rsidRPr="008B65E6">
        <w:rPr>
          <w:rFonts w:ascii="Arial Bold" w:hAnsi="Arial Bold"/>
        </w:rPr>
        <w:t>Creative Commons</w:t>
      </w:r>
    </w:p>
    <w:p w14:paraId="71512718" w14:textId="13040F94" w:rsidR="00812255" w:rsidRPr="00113CFE" w:rsidRDefault="00812255" w:rsidP="00812255">
      <w:pPr>
        <w:pStyle w:val="DisclaimerText"/>
        <w:framePr w:wrap="around"/>
        <w:rPr>
          <w:rFonts w:ascii="Arial Bold" w:hAnsi="Arial Bold"/>
        </w:rPr>
      </w:pPr>
      <w:r w:rsidRPr="00113CFE">
        <w:t xml:space="preserve">This work is licensed under a Creative Commons Attribution 4.0 International licence, visit the </w:t>
      </w:r>
      <w:hyperlink r:id="rId45" w:tooltip="Creative Commons website" w:history="1">
        <w:r w:rsidRPr="00113CFE">
          <w:rPr>
            <w:u w:val="single"/>
          </w:rPr>
          <w:t>Creative Commons website</w:t>
        </w:r>
      </w:hyperlink>
      <w:r w:rsidRPr="00113CFE">
        <w:t xml:space="preserve"> (</w:t>
      </w:r>
      <w:hyperlink r:id="rId46" w:history="1">
        <w:r w:rsidRPr="00113CFE">
          <w:t>http://creativecommons.org/licenses/by/4.0/</w:t>
        </w:r>
      </w:hyperlink>
      <w:r w:rsidRPr="00113CFE">
        <w:t>).</w:t>
      </w:r>
    </w:p>
    <w:p w14:paraId="5FFCC111" w14:textId="7FCCB086" w:rsidR="00812255" w:rsidRPr="00B25DF0" w:rsidRDefault="00812255" w:rsidP="00812255">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r w:rsidRPr="00113CFE">
        <w:br/>
      </w:r>
      <w:r w:rsidR="003917CB" w:rsidRPr="003917CB">
        <w:rPr>
          <w:b/>
          <w:bCs/>
        </w:rPr>
        <w:t xml:space="preserve">ISBN </w:t>
      </w:r>
      <w:r w:rsidR="003917CB" w:rsidRPr="003917CB">
        <w:t>978-1-76176-345-8</w:t>
      </w:r>
      <w:r w:rsidRPr="00113CFE">
        <w:t xml:space="preserve"> (pdf)</w:t>
      </w:r>
    </w:p>
    <w:p w14:paraId="7E879153" w14:textId="77777777" w:rsidR="00812255" w:rsidRPr="008B65E6" w:rsidRDefault="00812255" w:rsidP="00812255">
      <w:pPr>
        <w:pStyle w:val="DisclaimerText"/>
        <w:framePr w:wrap="around"/>
        <w:rPr>
          <w:rFonts w:ascii="Arial Bold" w:hAnsi="Arial Bold"/>
        </w:rPr>
      </w:pPr>
      <w:r w:rsidRPr="008B65E6">
        <w:rPr>
          <w:rFonts w:ascii="Arial Bold" w:hAnsi="Arial Bold"/>
        </w:rPr>
        <w:t>Disclaimer</w:t>
      </w:r>
    </w:p>
    <w:p w14:paraId="31DF096D" w14:textId="77777777" w:rsidR="00812255" w:rsidRPr="00113CFE" w:rsidRDefault="00812255" w:rsidP="00812255">
      <w:pPr>
        <w:pStyle w:val="DisclaimerText"/>
        <w:framePr w:wrap="around"/>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w:t>
      </w:r>
      <w:proofErr w:type="gramStart"/>
      <w:r w:rsidRPr="00113CFE">
        <w:t>particular purposes</w:t>
      </w:r>
      <w:proofErr w:type="gramEnd"/>
      <w:r w:rsidRPr="00113CFE">
        <w:t xml:space="preserve"> and therefore disclaims all liability for any error, loss or other consequence which may arise from you relying on any information in this publication.</w:t>
      </w:r>
    </w:p>
    <w:p w14:paraId="54796035" w14:textId="77777777" w:rsidR="00812255" w:rsidRPr="008B65E6" w:rsidRDefault="00812255" w:rsidP="00812255">
      <w:pPr>
        <w:pStyle w:val="DisclaimerText12pt"/>
        <w:framePr w:wrap="around"/>
        <w:rPr>
          <w:rFonts w:ascii="Arial Bold" w:hAnsi="Arial Bold"/>
        </w:rPr>
      </w:pPr>
      <w:r w:rsidRPr="008B65E6">
        <w:rPr>
          <w:rFonts w:ascii="Arial Bold" w:hAnsi="Arial Bold"/>
        </w:rPr>
        <w:t>Accessibility</w:t>
      </w:r>
    </w:p>
    <w:p w14:paraId="4F6CA147" w14:textId="093FA46F" w:rsidR="00812255" w:rsidRPr="00113CFE" w:rsidRDefault="00812255" w:rsidP="00812255">
      <w:pPr>
        <w:pStyle w:val="DisclaimerText12pt"/>
        <w:framePr w:wrap="around"/>
      </w:pPr>
      <w:r w:rsidRPr="00113CFE">
        <w:t xml:space="preserve">To receive this document in an alternative format, phone the Customer Service Centre on 136 186, email </w:t>
      </w:r>
      <w:hyperlink r:id="rId47" w:history="1">
        <w:r w:rsidRPr="00113CFE">
          <w:rPr>
            <w:szCs w:val="24"/>
            <w:u w:val="single"/>
          </w:rPr>
          <w:t>customer.service@delwp.vic.gov.au</w:t>
        </w:r>
      </w:hyperlink>
      <w:r w:rsidRPr="00113CFE">
        <w:t xml:space="preserve">, or contact National Relay Service on 133 677. Available at </w:t>
      </w:r>
      <w:hyperlink r:id="rId48" w:tooltip="Department of Energy, Environment and Climate Action website" w:history="1">
        <w:r w:rsidR="00B25DF0">
          <w:rPr>
            <w:szCs w:val="24"/>
            <w:u w:val="single"/>
          </w:rPr>
          <w:t>MSA website</w:t>
        </w:r>
      </w:hyperlink>
      <w:r w:rsidRPr="00113CFE">
        <w:t xml:space="preserve"> (www.</w:t>
      </w:r>
      <w:r w:rsidR="00B25DF0">
        <w:t>msa</w:t>
      </w:r>
      <w:r w:rsidRPr="00113CFE">
        <w:t xml:space="preserve">.vic.gov.au). </w:t>
      </w:r>
      <w:bookmarkEnd w:id="5"/>
    </w:p>
    <w:p w14:paraId="4824F60D" w14:textId="77777777" w:rsidR="00D0135B" w:rsidRDefault="00D0135B" w:rsidP="003F0719">
      <w:pPr>
        <w:rPr>
          <w:rFonts w:eastAsia="Calibri" w:cstheme="minorHAnsi"/>
          <w:b/>
          <w:bCs/>
          <w:color w:val="000000"/>
          <w:sz w:val="18"/>
          <w:szCs w:val="18"/>
        </w:rPr>
        <w:sectPr w:rsidR="00D0135B" w:rsidSect="00A60698">
          <w:type w:val="continuous"/>
          <w:pgSz w:w="11907" w:h="16839" w:code="9"/>
          <w:pgMar w:top="1418" w:right="851" w:bottom="992" w:left="851" w:header="284" w:footer="284" w:gutter="0"/>
          <w:cols w:num="2" w:space="284"/>
          <w:docGrid w:linePitch="360"/>
        </w:sectPr>
      </w:pPr>
    </w:p>
    <w:p w14:paraId="4D003161" w14:textId="77777777" w:rsidR="00D0135B" w:rsidRDefault="00D0135B">
      <w:pPr>
        <w:sectPr w:rsidR="00D0135B" w:rsidSect="00D0135B">
          <w:type w:val="continuous"/>
          <w:pgSz w:w="11907" w:h="16839" w:code="9"/>
          <w:pgMar w:top="1418" w:right="851" w:bottom="992" w:left="851" w:header="284" w:footer="284" w:gutter="0"/>
          <w:cols w:space="284"/>
          <w:docGrid w:linePitch="360"/>
        </w:sectPr>
      </w:pPr>
    </w:p>
    <w:p w14:paraId="1573FA56" w14:textId="77777777" w:rsidR="00525647" w:rsidRPr="006614E4" w:rsidRDefault="00525647"/>
    <w:sectPr w:rsidR="00525647" w:rsidRPr="006614E4" w:rsidSect="00A60698">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F0636" w14:textId="77777777" w:rsidR="00025D8E" w:rsidRDefault="00025D8E" w:rsidP="00CD157B">
      <w:pPr>
        <w:pStyle w:val="NoSpacing"/>
      </w:pPr>
    </w:p>
    <w:p w14:paraId="23CE02FC" w14:textId="77777777" w:rsidR="00025D8E" w:rsidRDefault="00025D8E"/>
  </w:endnote>
  <w:endnote w:type="continuationSeparator" w:id="0">
    <w:p w14:paraId="30AA7249" w14:textId="77777777" w:rsidR="00025D8E" w:rsidRDefault="00025D8E" w:rsidP="00CD157B">
      <w:pPr>
        <w:pStyle w:val="NoSpacing"/>
      </w:pPr>
    </w:p>
    <w:p w14:paraId="15EF33D6" w14:textId="77777777" w:rsidR="00025D8E" w:rsidRDefault="00025D8E"/>
  </w:endnote>
  <w:endnote w:type="continuationNotice" w:id="1">
    <w:p w14:paraId="0103AFE1" w14:textId="77777777" w:rsidR="00025D8E" w:rsidRDefault="00025D8E" w:rsidP="00CD157B">
      <w:pPr>
        <w:pStyle w:val="NoSpacing"/>
      </w:pPr>
    </w:p>
    <w:p w14:paraId="057EEFFB" w14:textId="77777777" w:rsidR="00025D8E" w:rsidRDefault="00025D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1E2EC414" w14:textId="77777777">
      <w:trPr>
        <w:trHeight w:val="397"/>
      </w:trPr>
      <w:tc>
        <w:tcPr>
          <w:tcW w:w="340" w:type="dxa"/>
        </w:tcPr>
        <w:p w14:paraId="61C4FEB9"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7A1F0842" wp14:editId="138CB331">
                    <wp:simplePos x="0" y="0"/>
                    <wp:positionH relativeFrom="page">
                      <wp:posOffset>0</wp:posOffset>
                    </wp:positionH>
                    <wp:positionV relativeFrom="page">
                      <wp:posOffset>10228580</wp:posOffset>
                    </wp:positionV>
                    <wp:extent cx="7560945" cy="273050"/>
                    <wp:effectExtent l="0" t="0" r="0" b="12700"/>
                    <wp:wrapNone/>
                    <wp:docPr id="46" name="MSIPCMd41d487498efc429735b0ad9"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AA1692"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1F0842" id="_x0000_t202" coordsize="21600,21600" o:spt="202" path="m,l,21600r21600,l21600,xe">
                    <v:stroke joinstyle="miter"/>
                    <v:path gradientshapeok="t" o:connecttype="rect"/>
                  </v:shapetype>
                  <v:shape id="MSIPCMd41d487498efc429735b0ad9" o:spid="_x0000_s1035" type="#_x0000_t202" alt="{&quot;HashCode&quot;:-1264680268,&quot;Height&quot;:841.0,&quot;Width&quot;:595.0,&quot;Placement&quot;:&quot;Footer&quot;,&quot;Index&quot;:&quot;OddAndEven&quot;,&quot;Section&quot;: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3AAA1692"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5D6CF54B" w14:textId="597225E4" w:rsidR="00A60698" w:rsidRDefault="00062F90" w:rsidP="00A60698">
          <w:pPr>
            <w:pStyle w:val="FooterEven"/>
          </w:pPr>
          <w:fldSimple w:instr="DOCPROPERTY  xFooterTitle  \* MERGEFORMAT">
            <w:r>
              <w:t>Meeting the Condition</w:t>
            </w:r>
            <w:r w:rsidR="00B26984">
              <w:t>s</w:t>
            </w:r>
            <w:r>
              <w:t>: Southern Brown Bandicoot Conservation</w:t>
            </w:r>
          </w:fldSimple>
        </w:p>
        <w:p w14:paraId="380B2247" w14:textId="02598CDF" w:rsidR="00A60698" w:rsidRPr="00810C40" w:rsidRDefault="00062F90" w:rsidP="00A60698">
          <w:pPr>
            <w:pStyle w:val="FooterEven"/>
          </w:pPr>
          <w:fldSimple w:instr="DOCPROPERTY  xFooterSubtitle  \* MERGEFORMAT">
            <w:r>
              <w:t>Melbourne Strategic Assessment</w:t>
            </w:r>
          </w:fldSimple>
          <w:r w:rsidR="004527EE">
            <w:t xml:space="preserve"> Program</w:t>
          </w:r>
        </w:p>
      </w:tc>
    </w:tr>
  </w:tbl>
  <w:p w14:paraId="0324F548"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0F0FAB0F" w14:textId="77777777">
      <w:trPr>
        <w:trHeight w:val="397"/>
      </w:trPr>
      <w:tc>
        <w:tcPr>
          <w:tcW w:w="9071" w:type="dxa"/>
        </w:tcPr>
        <w:p w14:paraId="7B463CD7" w14:textId="48300671" w:rsidR="00A60698" w:rsidRDefault="00CE7CC2" w:rsidP="00A60698">
          <w:pPr>
            <w:pStyle w:val="FooterOdd"/>
          </w:pPr>
          <w:r>
            <w:rPr>
              <w:noProof/>
            </w:rPr>
            <mc:AlternateContent>
              <mc:Choice Requires="wps">
                <w:drawing>
                  <wp:anchor distT="0" distB="0" distL="114300" distR="114300" simplePos="0" relativeHeight="251658252" behindDoc="0" locked="0" layoutInCell="0" allowOverlap="1" wp14:anchorId="17C32D8E" wp14:editId="35B75064">
                    <wp:simplePos x="0" y="0"/>
                    <wp:positionH relativeFrom="page">
                      <wp:posOffset>0</wp:posOffset>
                    </wp:positionH>
                    <wp:positionV relativeFrom="page">
                      <wp:posOffset>10228818</wp:posOffset>
                    </wp:positionV>
                    <wp:extent cx="7560945" cy="273050"/>
                    <wp:effectExtent l="0" t="0" r="0" b="12700"/>
                    <wp:wrapNone/>
                    <wp:docPr id="43" name="MSIPCMf06243479182866449a44a8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B5C6F9"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C32D8E" id="_x0000_t202" coordsize="21600,21600" o:spt="202" path="m,l,21600r21600,l21600,xe">
                    <v:stroke joinstyle="miter"/>
                    <v:path gradientshapeok="t" o:connecttype="rect"/>
                  </v:shapetype>
                  <v:shape id="MSIPCMf06243479182866449a44a80" o:spid="_x0000_s1036"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29B5C6F9"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fldSimple w:instr="DOCPROPERTY  xFooterTitle  \* MERGEFORMAT">
            <w:r w:rsidR="00062F90">
              <w:t>Meeting the Condition: Southern Brown Bandicoot Conservation</w:t>
            </w:r>
          </w:fldSimple>
        </w:p>
        <w:p w14:paraId="50990BA6" w14:textId="7C5AD846" w:rsidR="00CD157B" w:rsidRPr="00CB1FB7" w:rsidRDefault="00062F90" w:rsidP="00A60698">
          <w:pPr>
            <w:pStyle w:val="FooterOdd"/>
            <w:rPr>
              <w:b/>
            </w:rPr>
          </w:pPr>
          <w:fldSimple w:instr="DOCPROPERTY  xFooterSubtitle  \* MERGEFORMAT">
            <w:r>
              <w:t>Melbourne Strategic Assessment</w:t>
            </w:r>
          </w:fldSimple>
          <w:r w:rsidR="004527EE">
            <w:t xml:space="preserve"> Program</w:t>
          </w:r>
        </w:p>
      </w:tc>
      <w:tc>
        <w:tcPr>
          <w:tcW w:w="340" w:type="dxa"/>
        </w:tcPr>
        <w:p w14:paraId="1A60CFC6"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72226E7"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6DB82" w14:textId="77777777" w:rsidR="00CE7CC2" w:rsidRDefault="00CE7CC2">
    <w:pPr>
      <w:pStyle w:val="Footer"/>
    </w:pPr>
    <w:r>
      <w:rPr>
        <w:noProof/>
      </w:rPr>
      <mc:AlternateContent>
        <mc:Choice Requires="wps">
          <w:drawing>
            <wp:anchor distT="0" distB="0" distL="114300" distR="114300" simplePos="0" relativeHeight="251658253" behindDoc="0" locked="0" layoutInCell="0" allowOverlap="1" wp14:anchorId="5493E1D2" wp14:editId="484B18CB">
              <wp:simplePos x="0" y="0"/>
              <wp:positionH relativeFrom="page">
                <wp:posOffset>0</wp:posOffset>
              </wp:positionH>
              <wp:positionV relativeFrom="page">
                <wp:posOffset>10228580</wp:posOffset>
              </wp:positionV>
              <wp:extent cx="7560945" cy="273050"/>
              <wp:effectExtent l="0" t="0" r="0" b="12700"/>
              <wp:wrapNone/>
              <wp:docPr id="44" name="MSIPCMa5c1429cb2fb4d86c9f40d5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322747"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93E1D2" id="_x0000_t202" coordsize="21600,21600" o:spt="202" path="m,l,21600r21600,l21600,xe">
              <v:stroke joinstyle="miter"/>
              <v:path gradientshapeok="t" o:connecttype="rect"/>
            </v:shapetype>
            <v:shape id="MSIPCMa5c1429cb2fb4d86c9f40d55" o:spid="_x0000_s1037" type="#_x0000_t202" alt="{&quot;HashCode&quot;:-1264680268,&quot;Height&quot;:841.0,&quot;Width&quot;:595.0,&quot;Placement&quot;:&quot;Footer&quot;,&quot;Index&quot;:&quot;FirstPage&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19322747"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822F5" w14:textId="77777777" w:rsidR="00025D8E" w:rsidRPr="0056073C" w:rsidRDefault="00025D8E" w:rsidP="005D764F">
      <w:pPr>
        <w:pStyle w:val="FootnoteSeparator"/>
      </w:pPr>
    </w:p>
    <w:p w14:paraId="40F1D9E9" w14:textId="77777777" w:rsidR="00025D8E" w:rsidRDefault="00025D8E"/>
  </w:footnote>
  <w:footnote w:type="continuationSeparator" w:id="0">
    <w:p w14:paraId="0325ED2F" w14:textId="77777777" w:rsidR="00025D8E" w:rsidRPr="00CA30B7" w:rsidRDefault="00025D8E" w:rsidP="006D5A90">
      <w:pPr>
        <w:rPr>
          <w:lang w:val="en-US"/>
        </w:rPr>
      </w:pPr>
      <w:r w:rsidRPr="00CA30B7">
        <w:rPr>
          <w:lang w:val="en-US"/>
        </w:rPr>
        <w:t>_______</w:t>
      </w:r>
    </w:p>
    <w:p w14:paraId="6108C3FE" w14:textId="77777777" w:rsidR="00025D8E" w:rsidRDefault="00025D8E"/>
  </w:footnote>
  <w:footnote w:type="continuationNotice" w:id="1">
    <w:p w14:paraId="3252051F" w14:textId="77777777" w:rsidR="00025D8E" w:rsidRDefault="00025D8E" w:rsidP="006D5A90"/>
    <w:p w14:paraId="0F9B4CBB" w14:textId="77777777" w:rsidR="00025D8E" w:rsidRDefault="00025D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AAD97"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7F5D49E1" wp14:editId="38E838AC">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ED796C3" id="Hdr_Element6"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3FD2E2BF" wp14:editId="18517F13">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B96416D" id="Hdr_Element1"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0984AC89" wp14:editId="41DBB2D3">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7B67733"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24682531" wp14:editId="4A6788CA">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BFC23E5"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00F78BDF" wp14:editId="33BD9F5D">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3995D7E"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0C9772DA" wp14:editId="291DDFCA">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6E5734F"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76723B44"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D6382"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040305FB" wp14:editId="030926AF">
              <wp:simplePos x="0" y="0"/>
              <wp:positionH relativeFrom="page">
                <wp:posOffset>6508750</wp:posOffset>
              </wp:positionH>
              <wp:positionV relativeFrom="page">
                <wp:posOffset>0</wp:posOffset>
              </wp:positionV>
              <wp:extent cx="1054800" cy="446400"/>
              <wp:effectExtent l="0" t="0" r="0" b="0"/>
              <wp:wrapNone/>
              <wp:docPr id="422580938"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9B4D608"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111DB968" wp14:editId="3C5E763E">
              <wp:simplePos x="0" y="0"/>
              <wp:positionH relativeFrom="page">
                <wp:align>left</wp:align>
              </wp:positionH>
              <wp:positionV relativeFrom="page">
                <wp:align>top</wp:align>
              </wp:positionV>
              <wp:extent cx="7560000" cy="446400"/>
              <wp:effectExtent l="0" t="0" r="3175" b="0"/>
              <wp:wrapNone/>
              <wp:docPr id="213518978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5ABF44C"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0EEB007E" wp14:editId="687E9EB0">
              <wp:simplePos x="0" y="0"/>
              <wp:positionH relativeFrom="page">
                <wp:posOffset>4621530</wp:posOffset>
              </wp:positionH>
              <wp:positionV relativeFrom="page">
                <wp:posOffset>0</wp:posOffset>
              </wp:positionV>
              <wp:extent cx="1468800" cy="446400"/>
              <wp:effectExtent l="0" t="0" r="0" b="0"/>
              <wp:wrapNone/>
              <wp:docPr id="188652852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25CC3AA"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5C9AB9A0" wp14:editId="36D01A59">
              <wp:simplePos x="0" y="0"/>
              <wp:positionH relativeFrom="page">
                <wp:posOffset>5883910</wp:posOffset>
              </wp:positionH>
              <wp:positionV relativeFrom="page">
                <wp:posOffset>0</wp:posOffset>
              </wp:positionV>
              <wp:extent cx="838800" cy="446400"/>
              <wp:effectExtent l="0" t="0" r="0" b="0"/>
              <wp:wrapNone/>
              <wp:docPr id="1015371451"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D757408"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688F9F66" wp14:editId="68E2E870">
              <wp:simplePos x="0" y="0"/>
              <wp:positionH relativeFrom="page">
                <wp:posOffset>3780155</wp:posOffset>
              </wp:positionH>
              <wp:positionV relativeFrom="page">
                <wp:posOffset>0</wp:posOffset>
              </wp:positionV>
              <wp:extent cx="1051200" cy="446400"/>
              <wp:effectExtent l="0" t="0" r="0" b="0"/>
              <wp:wrapNone/>
              <wp:docPr id="636114686"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AAFE55B"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63FC0F77" wp14:editId="57EA2EF5">
              <wp:simplePos x="0" y="0"/>
              <wp:positionH relativeFrom="page">
                <wp:posOffset>4620260</wp:posOffset>
              </wp:positionH>
              <wp:positionV relativeFrom="page">
                <wp:posOffset>0</wp:posOffset>
              </wp:positionV>
              <wp:extent cx="421200" cy="446400"/>
              <wp:effectExtent l="0" t="0" r="0" b="0"/>
              <wp:wrapNone/>
              <wp:docPr id="924071662"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588811D"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7E80967"/>
    <w:multiLevelType w:val="hybridMultilevel"/>
    <w:tmpl w:val="ABE03D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127A52"/>
    <w:multiLevelType w:val="multilevel"/>
    <w:tmpl w:val="DECC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C856D4A"/>
    <w:multiLevelType w:val="multilevel"/>
    <w:tmpl w:val="1372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69E6D0A"/>
    <w:multiLevelType w:val="multilevel"/>
    <w:tmpl w:val="D14E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BEB4D93"/>
    <w:multiLevelType w:val="hybridMultilevel"/>
    <w:tmpl w:val="34B8CA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3" w15:restartNumberingAfterBreak="0">
    <w:nsid w:val="2510207E"/>
    <w:multiLevelType w:val="multilevel"/>
    <w:tmpl w:val="5C2A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952C05"/>
    <w:multiLevelType w:val="multilevel"/>
    <w:tmpl w:val="E3BA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8980292"/>
    <w:multiLevelType w:val="multilevel"/>
    <w:tmpl w:val="9584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2D293250"/>
    <w:multiLevelType w:val="multilevel"/>
    <w:tmpl w:val="BD98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41E2E5D"/>
    <w:multiLevelType w:val="hybridMultilevel"/>
    <w:tmpl w:val="4E405A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6256750"/>
    <w:multiLevelType w:val="hybridMultilevel"/>
    <w:tmpl w:val="E14A93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5" w15:restartNumberingAfterBreak="0">
    <w:nsid w:val="368B40A6"/>
    <w:multiLevelType w:val="hybridMultilevel"/>
    <w:tmpl w:val="CD467502"/>
    <w:lvl w:ilvl="0" w:tplc="69CE7442">
      <w:start w:val="1"/>
      <w:numFmt w:val="bullet"/>
      <w:lvlText w:val=""/>
      <w:lvlJc w:val="left"/>
      <w:pPr>
        <w:ind w:left="1180" w:hanging="360"/>
      </w:pPr>
      <w:rPr>
        <w:rFonts w:ascii="Symbol" w:hAnsi="Symbol"/>
      </w:rPr>
    </w:lvl>
    <w:lvl w:ilvl="1" w:tplc="8B7C759A">
      <w:start w:val="1"/>
      <w:numFmt w:val="bullet"/>
      <w:lvlText w:val=""/>
      <w:lvlJc w:val="left"/>
      <w:pPr>
        <w:ind w:left="1180" w:hanging="360"/>
      </w:pPr>
      <w:rPr>
        <w:rFonts w:ascii="Symbol" w:hAnsi="Symbol"/>
      </w:rPr>
    </w:lvl>
    <w:lvl w:ilvl="2" w:tplc="32843F04">
      <w:start w:val="1"/>
      <w:numFmt w:val="bullet"/>
      <w:lvlText w:val=""/>
      <w:lvlJc w:val="left"/>
      <w:pPr>
        <w:ind w:left="1180" w:hanging="360"/>
      </w:pPr>
      <w:rPr>
        <w:rFonts w:ascii="Symbol" w:hAnsi="Symbol"/>
      </w:rPr>
    </w:lvl>
    <w:lvl w:ilvl="3" w:tplc="E398EBF2">
      <w:start w:val="1"/>
      <w:numFmt w:val="bullet"/>
      <w:lvlText w:val=""/>
      <w:lvlJc w:val="left"/>
      <w:pPr>
        <w:ind w:left="1180" w:hanging="360"/>
      </w:pPr>
      <w:rPr>
        <w:rFonts w:ascii="Symbol" w:hAnsi="Symbol"/>
      </w:rPr>
    </w:lvl>
    <w:lvl w:ilvl="4" w:tplc="36EEA988">
      <w:start w:val="1"/>
      <w:numFmt w:val="bullet"/>
      <w:lvlText w:val=""/>
      <w:lvlJc w:val="left"/>
      <w:pPr>
        <w:ind w:left="1180" w:hanging="360"/>
      </w:pPr>
      <w:rPr>
        <w:rFonts w:ascii="Symbol" w:hAnsi="Symbol"/>
      </w:rPr>
    </w:lvl>
    <w:lvl w:ilvl="5" w:tplc="6C44D2B6">
      <w:start w:val="1"/>
      <w:numFmt w:val="bullet"/>
      <w:lvlText w:val=""/>
      <w:lvlJc w:val="left"/>
      <w:pPr>
        <w:ind w:left="1180" w:hanging="360"/>
      </w:pPr>
      <w:rPr>
        <w:rFonts w:ascii="Symbol" w:hAnsi="Symbol"/>
      </w:rPr>
    </w:lvl>
    <w:lvl w:ilvl="6" w:tplc="29BA39A8">
      <w:start w:val="1"/>
      <w:numFmt w:val="bullet"/>
      <w:lvlText w:val=""/>
      <w:lvlJc w:val="left"/>
      <w:pPr>
        <w:ind w:left="1180" w:hanging="360"/>
      </w:pPr>
      <w:rPr>
        <w:rFonts w:ascii="Symbol" w:hAnsi="Symbol"/>
      </w:rPr>
    </w:lvl>
    <w:lvl w:ilvl="7" w:tplc="6A1C2738">
      <w:start w:val="1"/>
      <w:numFmt w:val="bullet"/>
      <w:lvlText w:val=""/>
      <w:lvlJc w:val="left"/>
      <w:pPr>
        <w:ind w:left="1180" w:hanging="360"/>
      </w:pPr>
      <w:rPr>
        <w:rFonts w:ascii="Symbol" w:hAnsi="Symbol"/>
      </w:rPr>
    </w:lvl>
    <w:lvl w:ilvl="8" w:tplc="1202186A">
      <w:start w:val="1"/>
      <w:numFmt w:val="bullet"/>
      <w:lvlText w:val=""/>
      <w:lvlJc w:val="left"/>
      <w:pPr>
        <w:ind w:left="1180" w:hanging="360"/>
      </w:pPr>
      <w:rPr>
        <w:rFonts w:ascii="Symbol" w:hAnsi="Symbol"/>
      </w:rPr>
    </w:lvl>
  </w:abstractNum>
  <w:abstractNum w:abstractNumId="26"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390F33CD"/>
    <w:multiLevelType w:val="multilevel"/>
    <w:tmpl w:val="F3C68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3F613F74"/>
    <w:multiLevelType w:val="hybridMultilevel"/>
    <w:tmpl w:val="C4A47D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1175E1F"/>
    <w:multiLevelType w:val="multilevel"/>
    <w:tmpl w:val="4E580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5" w15:restartNumberingAfterBreak="0">
    <w:nsid w:val="446C1DDD"/>
    <w:multiLevelType w:val="hybridMultilevel"/>
    <w:tmpl w:val="D4264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8"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9" w15:restartNumberingAfterBreak="0">
    <w:nsid w:val="4E2E05E7"/>
    <w:multiLevelType w:val="hybridMultilevel"/>
    <w:tmpl w:val="200A6C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2"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3" w15:restartNumberingAfterBreak="0">
    <w:nsid w:val="576C057B"/>
    <w:multiLevelType w:val="hybridMultilevel"/>
    <w:tmpl w:val="F61AED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7B44E72"/>
    <w:multiLevelType w:val="hybridMultilevel"/>
    <w:tmpl w:val="78EEE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2" w15:restartNumberingAfterBreak="0">
    <w:nsid w:val="64A14A36"/>
    <w:multiLevelType w:val="hybridMultilevel"/>
    <w:tmpl w:val="852A26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5" w15:restartNumberingAfterBreak="0">
    <w:nsid w:val="66633B1B"/>
    <w:multiLevelType w:val="multilevel"/>
    <w:tmpl w:val="573A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8292F7D"/>
    <w:multiLevelType w:val="hybridMultilevel"/>
    <w:tmpl w:val="FCBC5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FAE43A5"/>
    <w:multiLevelType w:val="multilevel"/>
    <w:tmpl w:val="AA6C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9"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1" w15:restartNumberingAfterBreak="0">
    <w:nsid w:val="7D284207"/>
    <w:multiLevelType w:val="multilevel"/>
    <w:tmpl w:val="C3E495A4"/>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2"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5"/>
  </w:num>
  <w:num w:numId="2" w16cid:durableId="170411264">
    <w:abstractNumId w:val="50"/>
  </w:num>
  <w:num w:numId="3" w16cid:durableId="985085104">
    <w:abstractNumId w:val="12"/>
  </w:num>
  <w:num w:numId="4" w16cid:durableId="1872112631">
    <w:abstractNumId w:val="17"/>
  </w:num>
  <w:num w:numId="5" w16cid:durableId="336812815">
    <w:abstractNumId w:val="34"/>
  </w:num>
  <w:num w:numId="6" w16cid:durableId="155153463">
    <w:abstractNumId w:val="0"/>
  </w:num>
  <w:num w:numId="7" w16cid:durableId="1428236886">
    <w:abstractNumId w:val="37"/>
  </w:num>
  <w:num w:numId="8" w16cid:durableId="103154041">
    <w:abstractNumId w:val="40"/>
  </w:num>
  <w:num w:numId="9" w16cid:durableId="1308436166">
    <w:abstractNumId w:val="36"/>
  </w:num>
  <w:num w:numId="10" w16cid:durableId="1335643199">
    <w:abstractNumId w:val="48"/>
  </w:num>
  <w:num w:numId="11" w16cid:durableId="1160577431">
    <w:abstractNumId w:val="38"/>
  </w:num>
  <w:num w:numId="12" w16cid:durableId="1673139647">
    <w:abstractNumId w:val="22"/>
  </w:num>
  <w:num w:numId="13" w16cid:durableId="1742215375">
    <w:abstractNumId w:val="61"/>
  </w:num>
  <w:num w:numId="14" w16cid:durableId="664823544">
    <w:abstractNumId w:val="58"/>
  </w:num>
  <w:num w:numId="15" w16cid:durableId="736822978">
    <w:abstractNumId w:val="31"/>
  </w:num>
  <w:num w:numId="16" w16cid:durableId="136383957">
    <w:abstractNumId w:val="32"/>
  </w:num>
  <w:num w:numId="17" w16cid:durableId="2103866913">
    <w:abstractNumId w:val="55"/>
  </w:num>
  <w:num w:numId="18" w16cid:durableId="1371227083">
    <w:abstractNumId w:val="5"/>
  </w:num>
  <w:num w:numId="19" w16cid:durableId="1810367643">
    <w:abstractNumId w:val="13"/>
  </w:num>
  <w:num w:numId="20" w16cid:durableId="1062026353">
    <w:abstractNumId w:val="16"/>
  </w:num>
  <w:num w:numId="21" w16cid:durableId="1803381781">
    <w:abstractNumId w:val="57"/>
  </w:num>
  <w:num w:numId="22" w16cid:durableId="1253079054">
    <w:abstractNumId w:val="14"/>
  </w:num>
  <w:num w:numId="23" w16cid:durableId="1893079746">
    <w:abstractNumId w:val="3"/>
  </w:num>
  <w:num w:numId="24" w16cid:durableId="365984393">
    <w:abstractNumId w:val="18"/>
  </w:num>
  <w:num w:numId="25" w16cid:durableId="1152679027">
    <w:abstractNumId w:val="28"/>
  </w:num>
  <w:num w:numId="26" w16cid:durableId="1223754799">
    <w:abstractNumId w:val="9"/>
  </w:num>
  <w:num w:numId="27" w16cid:durableId="273249505">
    <w:abstractNumId w:val="21"/>
  </w:num>
  <w:num w:numId="28" w16cid:durableId="2012366449">
    <w:abstractNumId w:val="11"/>
  </w:num>
  <w:num w:numId="29" w16cid:durableId="228659854">
    <w:abstractNumId w:val="25"/>
  </w:num>
  <w:num w:numId="30" w16cid:durableId="483670077">
    <w:abstractNumId w:val="49"/>
  </w:num>
  <w:num w:numId="31" w16cid:durableId="1180662737">
    <w:abstractNumId w:val="43"/>
  </w:num>
  <w:num w:numId="32" w16cid:durableId="1141192590">
    <w:abstractNumId w:val="23"/>
  </w:num>
  <w:num w:numId="33" w16cid:durableId="42676450">
    <w:abstractNumId w:val="2"/>
  </w:num>
  <w:num w:numId="34" w16cid:durableId="665665752">
    <w:abstractNumId w:val="39"/>
  </w:num>
  <w:num w:numId="35" w16cid:durableId="1468281473">
    <w:abstractNumId w:val="35"/>
  </w:num>
  <w:num w:numId="36" w16cid:durableId="871067357">
    <w:abstractNumId w:val="44"/>
  </w:num>
  <w:num w:numId="37" w16cid:durableId="421075187">
    <w:abstractNumId w:val="56"/>
  </w:num>
  <w:num w:numId="38" w16cid:durableId="1696495833">
    <w:abstractNumId w:val="5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TwoImages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062F90"/>
    <w:rsid w:val="00000194"/>
    <w:rsid w:val="00000812"/>
    <w:rsid w:val="00000901"/>
    <w:rsid w:val="00001D81"/>
    <w:rsid w:val="00002691"/>
    <w:rsid w:val="00003260"/>
    <w:rsid w:val="00003574"/>
    <w:rsid w:val="000035F6"/>
    <w:rsid w:val="00004327"/>
    <w:rsid w:val="00004810"/>
    <w:rsid w:val="00004A68"/>
    <w:rsid w:val="00004EEE"/>
    <w:rsid w:val="000058A9"/>
    <w:rsid w:val="00005CCD"/>
    <w:rsid w:val="00006884"/>
    <w:rsid w:val="000068CA"/>
    <w:rsid w:val="0000723F"/>
    <w:rsid w:val="000072B5"/>
    <w:rsid w:val="0000736B"/>
    <w:rsid w:val="00007A11"/>
    <w:rsid w:val="00010499"/>
    <w:rsid w:val="000105A9"/>
    <w:rsid w:val="00010783"/>
    <w:rsid w:val="00010BFD"/>
    <w:rsid w:val="000112BF"/>
    <w:rsid w:val="00011C29"/>
    <w:rsid w:val="00011C2E"/>
    <w:rsid w:val="00011F46"/>
    <w:rsid w:val="0001216C"/>
    <w:rsid w:val="000125A5"/>
    <w:rsid w:val="000127D1"/>
    <w:rsid w:val="000128AB"/>
    <w:rsid w:val="0001294B"/>
    <w:rsid w:val="00012BCD"/>
    <w:rsid w:val="00012D6E"/>
    <w:rsid w:val="00012FAF"/>
    <w:rsid w:val="0001307F"/>
    <w:rsid w:val="000132C3"/>
    <w:rsid w:val="000133B3"/>
    <w:rsid w:val="000139F9"/>
    <w:rsid w:val="00013C91"/>
    <w:rsid w:val="0001442E"/>
    <w:rsid w:val="000147D8"/>
    <w:rsid w:val="00014AD2"/>
    <w:rsid w:val="000152AC"/>
    <w:rsid w:val="000154E2"/>
    <w:rsid w:val="00015655"/>
    <w:rsid w:val="000160DB"/>
    <w:rsid w:val="0001645A"/>
    <w:rsid w:val="000166B3"/>
    <w:rsid w:val="00016927"/>
    <w:rsid w:val="00016F11"/>
    <w:rsid w:val="00016F1A"/>
    <w:rsid w:val="000171C6"/>
    <w:rsid w:val="000175BF"/>
    <w:rsid w:val="00017626"/>
    <w:rsid w:val="00017A37"/>
    <w:rsid w:val="00017E78"/>
    <w:rsid w:val="000200A9"/>
    <w:rsid w:val="00020166"/>
    <w:rsid w:val="00020425"/>
    <w:rsid w:val="0002048A"/>
    <w:rsid w:val="0002055B"/>
    <w:rsid w:val="000206A4"/>
    <w:rsid w:val="00020A83"/>
    <w:rsid w:val="00020D21"/>
    <w:rsid w:val="00021067"/>
    <w:rsid w:val="000225E3"/>
    <w:rsid w:val="00022FC9"/>
    <w:rsid w:val="0002313E"/>
    <w:rsid w:val="00023352"/>
    <w:rsid w:val="00023375"/>
    <w:rsid w:val="00023619"/>
    <w:rsid w:val="00024DE5"/>
    <w:rsid w:val="00024F9A"/>
    <w:rsid w:val="0002586C"/>
    <w:rsid w:val="00025D8E"/>
    <w:rsid w:val="00026456"/>
    <w:rsid w:val="00026502"/>
    <w:rsid w:val="000265EA"/>
    <w:rsid w:val="00026DA1"/>
    <w:rsid w:val="00026DC2"/>
    <w:rsid w:val="00026F6C"/>
    <w:rsid w:val="000273C5"/>
    <w:rsid w:val="00030105"/>
    <w:rsid w:val="00030A38"/>
    <w:rsid w:val="000313F0"/>
    <w:rsid w:val="0003160B"/>
    <w:rsid w:val="0003300C"/>
    <w:rsid w:val="00033177"/>
    <w:rsid w:val="000332C2"/>
    <w:rsid w:val="000332EC"/>
    <w:rsid w:val="000334AA"/>
    <w:rsid w:val="000337A3"/>
    <w:rsid w:val="000343D3"/>
    <w:rsid w:val="000346D1"/>
    <w:rsid w:val="00034E7A"/>
    <w:rsid w:val="00034EA5"/>
    <w:rsid w:val="0003565D"/>
    <w:rsid w:val="00036064"/>
    <w:rsid w:val="000360F2"/>
    <w:rsid w:val="00036D45"/>
    <w:rsid w:val="0003726A"/>
    <w:rsid w:val="00037321"/>
    <w:rsid w:val="000374E9"/>
    <w:rsid w:val="00037830"/>
    <w:rsid w:val="00037F96"/>
    <w:rsid w:val="00040250"/>
    <w:rsid w:val="000408B7"/>
    <w:rsid w:val="00040E63"/>
    <w:rsid w:val="00040EB4"/>
    <w:rsid w:val="00040F0B"/>
    <w:rsid w:val="000411A2"/>
    <w:rsid w:val="00041613"/>
    <w:rsid w:val="00041B06"/>
    <w:rsid w:val="00042903"/>
    <w:rsid w:val="00043388"/>
    <w:rsid w:val="00043F27"/>
    <w:rsid w:val="00043FEB"/>
    <w:rsid w:val="00044607"/>
    <w:rsid w:val="000447BD"/>
    <w:rsid w:val="00044A5B"/>
    <w:rsid w:val="00044CD7"/>
    <w:rsid w:val="00044F18"/>
    <w:rsid w:val="00045704"/>
    <w:rsid w:val="0004603D"/>
    <w:rsid w:val="0004627C"/>
    <w:rsid w:val="0004675A"/>
    <w:rsid w:val="00046F44"/>
    <w:rsid w:val="000473F4"/>
    <w:rsid w:val="00050713"/>
    <w:rsid w:val="00050F0B"/>
    <w:rsid w:val="000511E0"/>
    <w:rsid w:val="000517C9"/>
    <w:rsid w:val="00051BFC"/>
    <w:rsid w:val="00051CA1"/>
    <w:rsid w:val="00051D5C"/>
    <w:rsid w:val="0005223A"/>
    <w:rsid w:val="00052454"/>
    <w:rsid w:val="0005252A"/>
    <w:rsid w:val="000528CB"/>
    <w:rsid w:val="000531C8"/>
    <w:rsid w:val="00053C58"/>
    <w:rsid w:val="00053CC3"/>
    <w:rsid w:val="00054263"/>
    <w:rsid w:val="00054A64"/>
    <w:rsid w:val="0005566D"/>
    <w:rsid w:val="0005578D"/>
    <w:rsid w:val="00055A62"/>
    <w:rsid w:val="00055C2B"/>
    <w:rsid w:val="00056024"/>
    <w:rsid w:val="000574CC"/>
    <w:rsid w:val="000574DD"/>
    <w:rsid w:val="00057A4C"/>
    <w:rsid w:val="00057EB4"/>
    <w:rsid w:val="00060426"/>
    <w:rsid w:val="00060613"/>
    <w:rsid w:val="00060B9F"/>
    <w:rsid w:val="000610DD"/>
    <w:rsid w:val="0006129B"/>
    <w:rsid w:val="0006141F"/>
    <w:rsid w:val="00061BCA"/>
    <w:rsid w:val="00062F90"/>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128"/>
    <w:rsid w:val="00070773"/>
    <w:rsid w:val="0007095A"/>
    <w:rsid w:val="000709ED"/>
    <w:rsid w:val="00070B05"/>
    <w:rsid w:val="0007166A"/>
    <w:rsid w:val="00071BF9"/>
    <w:rsid w:val="00071DAF"/>
    <w:rsid w:val="00071FC0"/>
    <w:rsid w:val="00072080"/>
    <w:rsid w:val="0007232D"/>
    <w:rsid w:val="0007247D"/>
    <w:rsid w:val="00072A21"/>
    <w:rsid w:val="00072E7B"/>
    <w:rsid w:val="0007357E"/>
    <w:rsid w:val="00073EF4"/>
    <w:rsid w:val="00073FC4"/>
    <w:rsid w:val="00074537"/>
    <w:rsid w:val="00074EF6"/>
    <w:rsid w:val="000751D5"/>
    <w:rsid w:val="00075748"/>
    <w:rsid w:val="000759A7"/>
    <w:rsid w:val="00075B1E"/>
    <w:rsid w:val="00075E0B"/>
    <w:rsid w:val="00076218"/>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B98"/>
    <w:rsid w:val="00084E5E"/>
    <w:rsid w:val="00085767"/>
    <w:rsid w:val="00085B6D"/>
    <w:rsid w:val="00086400"/>
    <w:rsid w:val="0008678B"/>
    <w:rsid w:val="00086C5B"/>
    <w:rsid w:val="00087019"/>
    <w:rsid w:val="00087157"/>
    <w:rsid w:val="000873B9"/>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1CA"/>
    <w:rsid w:val="00094652"/>
    <w:rsid w:val="00094887"/>
    <w:rsid w:val="00094C04"/>
    <w:rsid w:val="00094FC3"/>
    <w:rsid w:val="00095774"/>
    <w:rsid w:val="000957C3"/>
    <w:rsid w:val="00095B03"/>
    <w:rsid w:val="00095BF8"/>
    <w:rsid w:val="00095E93"/>
    <w:rsid w:val="0009618E"/>
    <w:rsid w:val="000962AF"/>
    <w:rsid w:val="0009636C"/>
    <w:rsid w:val="00096648"/>
    <w:rsid w:val="00097178"/>
    <w:rsid w:val="000971A5"/>
    <w:rsid w:val="00097D8F"/>
    <w:rsid w:val="00097F60"/>
    <w:rsid w:val="000A0157"/>
    <w:rsid w:val="000A01E2"/>
    <w:rsid w:val="000A043A"/>
    <w:rsid w:val="000A06F1"/>
    <w:rsid w:val="000A0740"/>
    <w:rsid w:val="000A0772"/>
    <w:rsid w:val="000A07D4"/>
    <w:rsid w:val="000A0823"/>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576F"/>
    <w:rsid w:val="000A6056"/>
    <w:rsid w:val="000A64D2"/>
    <w:rsid w:val="000A64DF"/>
    <w:rsid w:val="000A65C4"/>
    <w:rsid w:val="000A6AD7"/>
    <w:rsid w:val="000B010B"/>
    <w:rsid w:val="000B02C8"/>
    <w:rsid w:val="000B07C0"/>
    <w:rsid w:val="000B1783"/>
    <w:rsid w:val="000B2249"/>
    <w:rsid w:val="000B2770"/>
    <w:rsid w:val="000B2E99"/>
    <w:rsid w:val="000B36D8"/>
    <w:rsid w:val="000B389F"/>
    <w:rsid w:val="000B497E"/>
    <w:rsid w:val="000B5188"/>
    <w:rsid w:val="000B51BB"/>
    <w:rsid w:val="000B5385"/>
    <w:rsid w:val="000B59CB"/>
    <w:rsid w:val="000B5AC1"/>
    <w:rsid w:val="000B5B6D"/>
    <w:rsid w:val="000B6301"/>
    <w:rsid w:val="000B65EE"/>
    <w:rsid w:val="000B6881"/>
    <w:rsid w:val="000B6910"/>
    <w:rsid w:val="000B6A5F"/>
    <w:rsid w:val="000B6A93"/>
    <w:rsid w:val="000B6E1A"/>
    <w:rsid w:val="000B749D"/>
    <w:rsid w:val="000B74D9"/>
    <w:rsid w:val="000C02EC"/>
    <w:rsid w:val="000C036C"/>
    <w:rsid w:val="000C043D"/>
    <w:rsid w:val="000C254D"/>
    <w:rsid w:val="000C269E"/>
    <w:rsid w:val="000C2A84"/>
    <w:rsid w:val="000C2D7C"/>
    <w:rsid w:val="000C3365"/>
    <w:rsid w:val="000C3390"/>
    <w:rsid w:val="000C3827"/>
    <w:rsid w:val="000C3BCA"/>
    <w:rsid w:val="000C3CE2"/>
    <w:rsid w:val="000C4032"/>
    <w:rsid w:val="000C4237"/>
    <w:rsid w:val="000C440C"/>
    <w:rsid w:val="000C4598"/>
    <w:rsid w:val="000C46FD"/>
    <w:rsid w:val="000C49E6"/>
    <w:rsid w:val="000C4A68"/>
    <w:rsid w:val="000C4AFB"/>
    <w:rsid w:val="000C5C01"/>
    <w:rsid w:val="000C620E"/>
    <w:rsid w:val="000C782D"/>
    <w:rsid w:val="000C7BB4"/>
    <w:rsid w:val="000D01DB"/>
    <w:rsid w:val="000D02C6"/>
    <w:rsid w:val="000D038D"/>
    <w:rsid w:val="000D0471"/>
    <w:rsid w:val="000D04B1"/>
    <w:rsid w:val="000D04F8"/>
    <w:rsid w:val="000D057E"/>
    <w:rsid w:val="000D057F"/>
    <w:rsid w:val="000D081F"/>
    <w:rsid w:val="000D0A38"/>
    <w:rsid w:val="000D0DDA"/>
    <w:rsid w:val="000D0FA2"/>
    <w:rsid w:val="000D1157"/>
    <w:rsid w:val="000D11EA"/>
    <w:rsid w:val="000D1C49"/>
    <w:rsid w:val="000D1CCC"/>
    <w:rsid w:val="000D1DA0"/>
    <w:rsid w:val="000D2B3D"/>
    <w:rsid w:val="000D2FCB"/>
    <w:rsid w:val="000D319F"/>
    <w:rsid w:val="000D36F9"/>
    <w:rsid w:val="000D3881"/>
    <w:rsid w:val="000D3CAE"/>
    <w:rsid w:val="000D41E0"/>
    <w:rsid w:val="000D487A"/>
    <w:rsid w:val="000D4AC1"/>
    <w:rsid w:val="000D5000"/>
    <w:rsid w:val="000D5967"/>
    <w:rsid w:val="000D5A77"/>
    <w:rsid w:val="000D5CE1"/>
    <w:rsid w:val="000D6417"/>
    <w:rsid w:val="000D6482"/>
    <w:rsid w:val="000D66AF"/>
    <w:rsid w:val="000D6EA3"/>
    <w:rsid w:val="000D7227"/>
    <w:rsid w:val="000D73BF"/>
    <w:rsid w:val="000D73C9"/>
    <w:rsid w:val="000D7514"/>
    <w:rsid w:val="000D752F"/>
    <w:rsid w:val="000D7620"/>
    <w:rsid w:val="000D7AF3"/>
    <w:rsid w:val="000D7BB2"/>
    <w:rsid w:val="000D7BDF"/>
    <w:rsid w:val="000D7F5B"/>
    <w:rsid w:val="000E0068"/>
    <w:rsid w:val="000E0A81"/>
    <w:rsid w:val="000E0FF3"/>
    <w:rsid w:val="000E1777"/>
    <w:rsid w:val="000E2B79"/>
    <w:rsid w:val="000E2BFA"/>
    <w:rsid w:val="000E2E35"/>
    <w:rsid w:val="000E2F22"/>
    <w:rsid w:val="000E2F7C"/>
    <w:rsid w:val="000E3433"/>
    <w:rsid w:val="000E35EE"/>
    <w:rsid w:val="000E38AA"/>
    <w:rsid w:val="000E3C36"/>
    <w:rsid w:val="000E4946"/>
    <w:rsid w:val="000E4D36"/>
    <w:rsid w:val="000E5431"/>
    <w:rsid w:val="000E57A7"/>
    <w:rsid w:val="000E60D6"/>
    <w:rsid w:val="000E60F1"/>
    <w:rsid w:val="000E6D73"/>
    <w:rsid w:val="000E7420"/>
    <w:rsid w:val="000E755E"/>
    <w:rsid w:val="000E757A"/>
    <w:rsid w:val="000E79F7"/>
    <w:rsid w:val="000E7E4A"/>
    <w:rsid w:val="000E7F29"/>
    <w:rsid w:val="000F0977"/>
    <w:rsid w:val="000F0AB0"/>
    <w:rsid w:val="000F1017"/>
    <w:rsid w:val="000F1162"/>
    <w:rsid w:val="000F13E1"/>
    <w:rsid w:val="000F1954"/>
    <w:rsid w:val="000F1A5C"/>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D0C"/>
    <w:rsid w:val="000F5E55"/>
    <w:rsid w:val="000F5FFD"/>
    <w:rsid w:val="000F6093"/>
    <w:rsid w:val="000F661E"/>
    <w:rsid w:val="000F66F3"/>
    <w:rsid w:val="000F696C"/>
    <w:rsid w:val="000F72AB"/>
    <w:rsid w:val="000F740E"/>
    <w:rsid w:val="000F7466"/>
    <w:rsid w:val="000F7BB5"/>
    <w:rsid w:val="000F7C2D"/>
    <w:rsid w:val="0010018C"/>
    <w:rsid w:val="00101154"/>
    <w:rsid w:val="00101215"/>
    <w:rsid w:val="001019E6"/>
    <w:rsid w:val="00101A91"/>
    <w:rsid w:val="00101FF8"/>
    <w:rsid w:val="001023F4"/>
    <w:rsid w:val="00102B9B"/>
    <w:rsid w:val="00102D94"/>
    <w:rsid w:val="00102E6D"/>
    <w:rsid w:val="001033AF"/>
    <w:rsid w:val="00103C12"/>
    <w:rsid w:val="001042E1"/>
    <w:rsid w:val="0010455D"/>
    <w:rsid w:val="00104B4A"/>
    <w:rsid w:val="00104C22"/>
    <w:rsid w:val="00104EB6"/>
    <w:rsid w:val="00105269"/>
    <w:rsid w:val="0010532E"/>
    <w:rsid w:val="00105C15"/>
    <w:rsid w:val="00105FBE"/>
    <w:rsid w:val="001065F7"/>
    <w:rsid w:val="00106BF0"/>
    <w:rsid w:val="00107C8F"/>
    <w:rsid w:val="00110288"/>
    <w:rsid w:val="0011038E"/>
    <w:rsid w:val="0011045B"/>
    <w:rsid w:val="00110623"/>
    <w:rsid w:val="00110760"/>
    <w:rsid w:val="0011087C"/>
    <w:rsid w:val="0011116A"/>
    <w:rsid w:val="0011132C"/>
    <w:rsid w:val="001114CB"/>
    <w:rsid w:val="00111834"/>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956"/>
    <w:rsid w:val="00120D59"/>
    <w:rsid w:val="0012150A"/>
    <w:rsid w:val="001218C4"/>
    <w:rsid w:val="0012246B"/>
    <w:rsid w:val="0012269E"/>
    <w:rsid w:val="001228AC"/>
    <w:rsid w:val="001230A0"/>
    <w:rsid w:val="00123111"/>
    <w:rsid w:val="00123633"/>
    <w:rsid w:val="001237BD"/>
    <w:rsid w:val="001242E9"/>
    <w:rsid w:val="001244D8"/>
    <w:rsid w:val="00124782"/>
    <w:rsid w:val="0012484F"/>
    <w:rsid w:val="0012486F"/>
    <w:rsid w:val="001248DA"/>
    <w:rsid w:val="00124BC5"/>
    <w:rsid w:val="0012511D"/>
    <w:rsid w:val="001252B3"/>
    <w:rsid w:val="00125676"/>
    <w:rsid w:val="0012652C"/>
    <w:rsid w:val="001267C9"/>
    <w:rsid w:val="001268C6"/>
    <w:rsid w:val="00126943"/>
    <w:rsid w:val="00127337"/>
    <w:rsid w:val="001274AA"/>
    <w:rsid w:val="001278BC"/>
    <w:rsid w:val="00127B5E"/>
    <w:rsid w:val="001301E1"/>
    <w:rsid w:val="001302AB"/>
    <w:rsid w:val="0013044E"/>
    <w:rsid w:val="00130471"/>
    <w:rsid w:val="00130735"/>
    <w:rsid w:val="00130B14"/>
    <w:rsid w:val="0013134A"/>
    <w:rsid w:val="001320DB"/>
    <w:rsid w:val="00132534"/>
    <w:rsid w:val="0013276F"/>
    <w:rsid w:val="00132ECF"/>
    <w:rsid w:val="00133CEB"/>
    <w:rsid w:val="00133DA1"/>
    <w:rsid w:val="00133EF1"/>
    <w:rsid w:val="00133FBF"/>
    <w:rsid w:val="00134222"/>
    <w:rsid w:val="001347EA"/>
    <w:rsid w:val="00134985"/>
    <w:rsid w:val="001359FC"/>
    <w:rsid w:val="00135A21"/>
    <w:rsid w:val="00135D93"/>
    <w:rsid w:val="0013609B"/>
    <w:rsid w:val="001369F7"/>
    <w:rsid w:val="00136A6C"/>
    <w:rsid w:val="00136CD6"/>
    <w:rsid w:val="00136DBE"/>
    <w:rsid w:val="0013784A"/>
    <w:rsid w:val="001378AA"/>
    <w:rsid w:val="00137A24"/>
    <w:rsid w:val="00137E68"/>
    <w:rsid w:val="001406CA"/>
    <w:rsid w:val="001417B6"/>
    <w:rsid w:val="001417FF"/>
    <w:rsid w:val="00141FDF"/>
    <w:rsid w:val="00142112"/>
    <w:rsid w:val="00142793"/>
    <w:rsid w:val="00142974"/>
    <w:rsid w:val="00142ADC"/>
    <w:rsid w:val="00143B88"/>
    <w:rsid w:val="00144139"/>
    <w:rsid w:val="0014423E"/>
    <w:rsid w:val="001446C2"/>
    <w:rsid w:val="00144787"/>
    <w:rsid w:val="00145946"/>
    <w:rsid w:val="00145F74"/>
    <w:rsid w:val="0014604E"/>
    <w:rsid w:val="00146374"/>
    <w:rsid w:val="00146947"/>
    <w:rsid w:val="00146F35"/>
    <w:rsid w:val="00147099"/>
    <w:rsid w:val="00147141"/>
    <w:rsid w:val="0014722D"/>
    <w:rsid w:val="00147B60"/>
    <w:rsid w:val="00147DE9"/>
    <w:rsid w:val="00150746"/>
    <w:rsid w:val="00150A75"/>
    <w:rsid w:val="00151331"/>
    <w:rsid w:val="00151BF0"/>
    <w:rsid w:val="0015288A"/>
    <w:rsid w:val="00152DC6"/>
    <w:rsid w:val="00152E41"/>
    <w:rsid w:val="001536B2"/>
    <w:rsid w:val="001538EE"/>
    <w:rsid w:val="00153BDA"/>
    <w:rsid w:val="00154050"/>
    <w:rsid w:val="0015405B"/>
    <w:rsid w:val="00155192"/>
    <w:rsid w:val="00155B41"/>
    <w:rsid w:val="00155B79"/>
    <w:rsid w:val="00156344"/>
    <w:rsid w:val="00156406"/>
    <w:rsid w:val="001565D2"/>
    <w:rsid w:val="0015669A"/>
    <w:rsid w:val="00156BC1"/>
    <w:rsid w:val="001571C1"/>
    <w:rsid w:val="001573C7"/>
    <w:rsid w:val="001574B6"/>
    <w:rsid w:val="00157921"/>
    <w:rsid w:val="00157F04"/>
    <w:rsid w:val="00160C09"/>
    <w:rsid w:val="00160EA5"/>
    <w:rsid w:val="00161183"/>
    <w:rsid w:val="001611BD"/>
    <w:rsid w:val="00161450"/>
    <w:rsid w:val="00161A18"/>
    <w:rsid w:val="00161DFE"/>
    <w:rsid w:val="00162508"/>
    <w:rsid w:val="001625F3"/>
    <w:rsid w:val="0016271B"/>
    <w:rsid w:val="0016288E"/>
    <w:rsid w:val="00162EBC"/>
    <w:rsid w:val="0016336A"/>
    <w:rsid w:val="00163A5B"/>
    <w:rsid w:val="00163A88"/>
    <w:rsid w:val="00163C16"/>
    <w:rsid w:val="00164012"/>
    <w:rsid w:val="001640D2"/>
    <w:rsid w:val="00164362"/>
    <w:rsid w:val="001644C7"/>
    <w:rsid w:val="00164716"/>
    <w:rsid w:val="00164A05"/>
    <w:rsid w:val="00164D10"/>
    <w:rsid w:val="001651B6"/>
    <w:rsid w:val="00165E60"/>
    <w:rsid w:val="00166097"/>
    <w:rsid w:val="00166DAD"/>
    <w:rsid w:val="00166E6D"/>
    <w:rsid w:val="00166FB5"/>
    <w:rsid w:val="00167022"/>
    <w:rsid w:val="0016718E"/>
    <w:rsid w:val="0016758B"/>
    <w:rsid w:val="001679C1"/>
    <w:rsid w:val="0017060B"/>
    <w:rsid w:val="00170701"/>
    <w:rsid w:val="00170E68"/>
    <w:rsid w:val="00171B71"/>
    <w:rsid w:val="00171C7C"/>
    <w:rsid w:val="00172637"/>
    <w:rsid w:val="001726D4"/>
    <w:rsid w:val="001728B5"/>
    <w:rsid w:val="00172BF2"/>
    <w:rsid w:val="0017336D"/>
    <w:rsid w:val="00173F1A"/>
    <w:rsid w:val="00174052"/>
    <w:rsid w:val="001745CE"/>
    <w:rsid w:val="00174DFE"/>
    <w:rsid w:val="00174E84"/>
    <w:rsid w:val="001750A0"/>
    <w:rsid w:val="00175DCC"/>
    <w:rsid w:val="001762F3"/>
    <w:rsid w:val="001766D2"/>
    <w:rsid w:val="001768FA"/>
    <w:rsid w:val="001769A8"/>
    <w:rsid w:val="00177179"/>
    <w:rsid w:val="0017749D"/>
    <w:rsid w:val="001778A7"/>
    <w:rsid w:val="00177F02"/>
    <w:rsid w:val="001806B5"/>
    <w:rsid w:val="001806EE"/>
    <w:rsid w:val="00180B57"/>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5F06"/>
    <w:rsid w:val="00186186"/>
    <w:rsid w:val="0018625D"/>
    <w:rsid w:val="00186A77"/>
    <w:rsid w:val="00186B75"/>
    <w:rsid w:val="001874D7"/>
    <w:rsid w:val="00187B9E"/>
    <w:rsid w:val="00187C76"/>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0D8"/>
    <w:rsid w:val="001A1876"/>
    <w:rsid w:val="001A1E8A"/>
    <w:rsid w:val="001A26B9"/>
    <w:rsid w:val="001A3352"/>
    <w:rsid w:val="001A34EB"/>
    <w:rsid w:val="001A3695"/>
    <w:rsid w:val="001A4052"/>
    <w:rsid w:val="001A44AA"/>
    <w:rsid w:val="001A4A74"/>
    <w:rsid w:val="001A59BB"/>
    <w:rsid w:val="001A5A0F"/>
    <w:rsid w:val="001A5B24"/>
    <w:rsid w:val="001A5B3F"/>
    <w:rsid w:val="001A5C62"/>
    <w:rsid w:val="001A63B0"/>
    <w:rsid w:val="001A63B7"/>
    <w:rsid w:val="001A64A6"/>
    <w:rsid w:val="001A6B09"/>
    <w:rsid w:val="001A7C6D"/>
    <w:rsid w:val="001A7E92"/>
    <w:rsid w:val="001B017B"/>
    <w:rsid w:val="001B08FF"/>
    <w:rsid w:val="001B1992"/>
    <w:rsid w:val="001B1B2B"/>
    <w:rsid w:val="001B1BAF"/>
    <w:rsid w:val="001B1CD9"/>
    <w:rsid w:val="001B204A"/>
    <w:rsid w:val="001B2370"/>
    <w:rsid w:val="001B2AD7"/>
    <w:rsid w:val="001B2D49"/>
    <w:rsid w:val="001B2ED0"/>
    <w:rsid w:val="001B32D1"/>
    <w:rsid w:val="001B330C"/>
    <w:rsid w:val="001B332D"/>
    <w:rsid w:val="001B387D"/>
    <w:rsid w:val="001B3E00"/>
    <w:rsid w:val="001B4121"/>
    <w:rsid w:val="001B45A7"/>
    <w:rsid w:val="001B4AAA"/>
    <w:rsid w:val="001B5693"/>
    <w:rsid w:val="001B57E8"/>
    <w:rsid w:val="001B68BD"/>
    <w:rsid w:val="001B6B72"/>
    <w:rsid w:val="001B6D41"/>
    <w:rsid w:val="001B6E7E"/>
    <w:rsid w:val="001B7C04"/>
    <w:rsid w:val="001B7E65"/>
    <w:rsid w:val="001C045F"/>
    <w:rsid w:val="001C047F"/>
    <w:rsid w:val="001C145F"/>
    <w:rsid w:val="001C158E"/>
    <w:rsid w:val="001C1CC3"/>
    <w:rsid w:val="001C2103"/>
    <w:rsid w:val="001C2198"/>
    <w:rsid w:val="001C2489"/>
    <w:rsid w:val="001C2510"/>
    <w:rsid w:val="001C2788"/>
    <w:rsid w:val="001C2CCA"/>
    <w:rsid w:val="001C31C0"/>
    <w:rsid w:val="001C35C1"/>
    <w:rsid w:val="001C3788"/>
    <w:rsid w:val="001C39FE"/>
    <w:rsid w:val="001C3BCA"/>
    <w:rsid w:val="001C3CEE"/>
    <w:rsid w:val="001C40E3"/>
    <w:rsid w:val="001C4657"/>
    <w:rsid w:val="001C4966"/>
    <w:rsid w:val="001C5162"/>
    <w:rsid w:val="001C5290"/>
    <w:rsid w:val="001C5E6E"/>
    <w:rsid w:val="001C6376"/>
    <w:rsid w:val="001C6F78"/>
    <w:rsid w:val="001C71FB"/>
    <w:rsid w:val="001C72A9"/>
    <w:rsid w:val="001C73A0"/>
    <w:rsid w:val="001C78A3"/>
    <w:rsid w:val="001D064C"/>
    <w:rsid w:val="001D0889"/>
    <w:rsid w:val="001D11E7"/>
    <w:rsid w:val="001D134B"/>
    <w:rsid w:val="001D15F7"/>
    <w:rsid w:val="001D223D"/>
    <w:rsid w:val="001D25CC"/>
    <w:rsid w:val="001D2811"/>
    <w:rsid w:val="001D2D53"/>
    <w:rsid w:val="001D34EA"/>
    <w:rsid w:val="001D39F8"/>
    <w:rsid w:val="001D3B02"/>
    <w:rsid w:val="001D46AE"/>
    <w:rsid w:val="001D47F4"/>
    <w:rsid w:val="001D5D1A"/>
    <w:rsid w:val="001D5FC7"/>
    <w:rsid w:val="001D6095"/>
    <w:rsid w:val="001D6139"/>
    <w:rsid w:val="001D6167"/>
    <w:rsid w:val="001D63D0"/>
    <w:rsid w:val="001D6714"/>
    <w:rsid w:val="001D7118"/>
    <w:rsid w:val="001D74A8"/>
    <w:rsid w:val="001D76AB"/>
    <w:rsid w:val="001D78C3"/>
    <w:rsid w:val="001D7E4E"/>
    <w:rsid w:val="001E0077"/>
    <w:rsid w:val="001E04BC"/>
    <w:rsid w:val="001E04F9"/>
    <w:rsid w:val="001E0766"/>
    <w:rsid w:val="001E07B9"/>
    <w:rsid w:val="001E093C"/>
    <w:rsid w:val="001E174B"/>
    <w:rsid w:val="001E1D0E"/>
    <w:rsid w:val="001E1DB7"/>
    <w:rsid w:val="001E1E00"/>
    <w:rsid w:val="001E1F67"/>
    <w:rsid w:val="001E2412"/>
    <w:rsid w:val="001E261C"/>
    <w:rsid w:val="001E28B4"/>
    <w:rsid w:val="001E3629"/>
    <w:rsid w:val="001E3BB5"/>
    <w:rsid w:val="001E3E6C"/>
    <w:rsid w:val="001E40DF"/>
    <w:rsid w:val="001E4293"/>
    <w:rsid w:val="001E43CC"/>
    <w:rsid w:val="001E48EA"/>
    <w:rsid w:val="001E51A2"/>
    <w:rsid w:val="001E57CA"/>
    <w:rsid w:val="001E5838"/>
    <w:rsid w:val="001E59A1"/>
    <w:rsid w:val="001E5CD5"/>
    <w:rsid w:val="001E6421"/>
    <w:rsid w:val="001E6674"/>
    <w:rsid w:val="001E67C2"/>
    <w:rsid w:val="001E70EA"/>
    <w:rsid w:val="001E7F96"/>
    <w:rsid w:val="001E7FE0"/>
    <w:rsid w:val="001F0748"/>
    <w:rsid w:val="001F0A72"/>
    <w:rsid w:val="001F1F4B"/>
    <w:rsid w:val="001F2252"/>
    <w:rsid w:val="001F2907"/>
    <w:rsid w:val="001F2C32"/>
    <w:rsid w:val="001F302E"/>
    <w:rsid w:val="001F3545"/>
    <w:rsid w:val="001F35A0"/>
    <w:rsid w:val="001F3871"/>
    <w:rsid w:val="001F3BD1"/>
    <w:rsid w:val="001F4144"/>
    <w:rsid w:val="001F44D3"/>
    <w:rsid w:val="001F4765"/>
    <w:rsid w:val="001F49B6"/>
    <w:rsid w:val="001F4EF4"/>
    <w:rsid w:val="001F5040"/>
    <w:rsid w:val="001F5BF9"/>
    <w:rsid w:val="001F618A"/>
    <w:rsid w:val="001F61BB"/>
    <w:rsid w:val="001F6460"/>
    <w:rsid w:val="001F6826"/>
    <w:rsid w:val="001F6844"/>
    <w:rsid w:val="001F6E03"/>
    <w:rsid w:val="001F7354"/>
    <w:rsid w:val="001F7585"/>
    <w:rsid w:val="001F75D2"/>
    <w:rsid w:val="001F75DA"/>
    <w:rsid w:val="001F797E"/>
    <w:rsid w:val="001F79DC"/>
    <w:rsid w:val="001F7BC3"/>
    <w:rsid w:val="002006C1"/>
    <w:rsid w:val="00201351"/>
    <w:rsid w:val="00201542"/>
    <w:rsid w:val="00201CDB"/>
    <w:rsid w:val="00201EF8"/>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D03"/>
    <w:rsid w:val="00207E74"/>
    <w:rsid w:val="00210137"/>
    <w:rsid w:val="00210B5C"/>
    <w:rsid w:val="00210C96"/>
    <w:rsid w:val="00210D2E"/>
    <w:rsid w:val="00210E37"/>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5EB3"/>
    <w:rsid w:val="00215FCF"/>
    <w:rsid w:val="002167E2"/>
    <w:rsid w:val="00216940"/>
    <w:rsid w:val="00216F32"/>
    <w:rsid w:val="002174E7"/>
    <w:rsid w:val="00217618"/>
    <w:rsid w:val="00217836"/>
    <w:rsid w:val="002204F3"/>
    <w:rsid w:val="00221061"/>
    <w:rsid w:val="002214F7"/>
    <w:rsid w:val="00221E74"/>
    <w:rsid w:val="00222825"/>
    <w:rsid w:val="0022291A"/>
    <w:rsid w:val="00222F23"/>
    <w:rsid w:val="00222F2D"/>
    <w:rsid w:val="0022327F"/>
    <w:rsid w:val="0022339A"/>
    <w:rsid w:val="002239F4"/>
    <w:rsid w:val="00224708"/>
    <w:rsid w:val="002247B9"/>
    <w:rsid w:val="0022483C"/>
    <w:rsid w:val="00226225"/>
    <w:rsid w:val="0022661F"/>
    <w:rsid w:val="00226A73"/>
    <w:rsid w:val="00226BF6"/>
    <w:rsid w:val="00227018"/>
    <w:rsid w:val="00227282"/>
    <w:rsid w:val="00227FF9"/>
    <w:rsid w:val="00230259"/>
    <w:rsid w:val="002307F5"/>
    <w:rsid w:val="002310A3"/>
    <w:rsid w:val="00231477"/>
    <w:rsid w:val="002319D8"/>
    <w:rsid w:val="00231B63"/>
    <w:rsid w:val="002323B0"/>
    <w:rsid w:val="002327C3"/>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37F89"/>
    <w:rsid w:val="00240884"/>
    <w:rsid w:val="002408CA"/>
    <w:rsid w:val="00241353"/>
    <w:rsid w:val="0024178C"/>
    <w:rsid w:val="002421DA"/>
    <w:rsid w:val="00242490"/>
    <w:rsid w:val="00242651"/>
    <w:rsid w:val="00242744"/>
    <w:rsid w:val="00242821"/>
    <w:rsid w:val="002429C2"/>
    <w:rsid w:val="00242BBE"/>
    <w:rsid w:val="00242DCD"/>
    <w:rsid w:val="00243090"/>
    <w:rsid w:val="00243399"/>
    <w:rsid w:val="0024368D"/>
    <w:rsid w:val="00243A45"/>
    <w:rsid w:val="002443A2"/>
    <w:rsid w:val="002445E5"/>
    <w:rsid w:val="002448CB"/>
    <w:rsid w:val="0024522B"/>
    <w:rsid w:val="00245460"/>
    <w:rsid w:val="00245EE0"/>
    <w:rsid w:val="0024618D"/>
    <w:rsid w:val="002461F1"/>
    <w:rsid w:val="002469E9"/>
    <w:rsid w:val="00246A7E"/>
    <w:rsid w:val="00246AE0"/>
    <w:rsid w:val="00246B20"/>
    <w:rsid w:val="00246FF0"/>
    <w:rsid w:val="00247A71"/>
    <w:rsid w:val="00247B03"/>
    <w:rsid w:val="00247DAF"/>
    <w:rsid w:val="00247FFA"/>
    <w:rsid w:val="002502EF"/>
    <w:rsid w:val="002505EC"/>
    <w:rsid w:val="002506EC"/>
    <w:rsid w:val="002507F1"/>
    <w:rsid w:val="002508AB"/>
    <w:rsid w:val="00251326"/>
    <w:rsid w:val="002516D8"/>
    <w:rsid w:val="0025193E"/>
    <w:rsid w:val="00251AD4"/>
    <w:rsid w:val="00252998"/>
    <w:rsid w:val="00252DEC"/>
    <w:rsid w:val="002533C2"/>
    <w:rsid w:val="002536AC"/>
    <w:rsid w:val="0025376B"/>
    <w:rsid w:val="00253B95"/>
    <w:rsid w:val="00253C6D"/>
    <w:rsid w:val="00253FDF"/>
    <w:rsid w:val="0025402C"/>
    <w:rsid w:val="00254F12"/>
    <w:rsid w:val="0025562D"/>
    <w:rsid w:val="00255632"/>
    <w:rsid w:val="0025626D"/>
    <w:rsid w:val="00256560"/>
    <w:rsid w:val="00256624"/>
    <w:rsid w:val="00257472"/>
    <w:rsid w:val="00257D12"/>
    <w:rsid w:val="00257F30"/>
    <w:rsid w:val="00257FED"/>
    <w:rsid w:val="002600A1"/>
    <w:rsid w:val="002603CB"/>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70F"/>
    <w:rsid w:val="00264C6B"/>
    <w:rsid w:val="00264C82"/>
    <w:rsid w:val="00264FD6"/>
    <w:rsid w:val="00265171"/>
    <w:rsid w:val="00265B46"/>
    <w:rsid w:val="00265C0D"/>
    <w:rsid w:val="00265DE2"/>
    <w:rsid w:val="00266275"/>
    <w:rsid w:val="0026655E"/>
    <w:rsid w:val="002671CE"/>
    <w:rsid w:val="0026756C"/>
    <w:rsid w:val="002676DE"/>
    <w:rsid w:val="00267DD0"/>
    <w:rsid w:val="0027011C"/>
    <w:rsid w:val="00270243"/>
    <w:rsid w:val="00270817"/>
    <w:rsid w:val="00270869"/>
    <w:rsid w:val="0027086E"/>
    <w:rsid w:val="002711E1"/>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AA9"/>
    <w:rsid w:val="00274C38"/>
    <w:rsid w:val="00274DED"/>
    <w:rsid w:val="002753CD"/>
    <w:rsid w:val="00275582"/>
    <w:rsid w:val="002755F3"/>
    <w:rsid w:val="002763F3"/>
    <w:rsid w:val="0027709F"/>
    <w:rsid w:val="0027759D"/>
    <w:rsid w:val="00277CC4"/>
    <w:rsid w:val="002800EC"/>
    <w:rsid w:val="0028101E"/>
    <w:rsid w:val="002810E7"/>
    <w:rsid w:val="00281890"/>
    <w:rsid w:val="0028190A"/>
    <w:rsid w:val="00281C53"/>
    <w:rsid w:val="0028253E"/>
    <w:rsid w:val="002826B7"/>
    <w:rsid w:val="002829A0"/>
    <w:rsid w:val="002829B5"/>
    <w:rsid w:val="00282B59"/>
    <w:rsid w:val="00283AC7"/>
    <w:rsid w:val="00283C02"/>
    <w:rsid w:val="00283EA9"/>
    <w:rsid w:val="00283F74"/>
    <w:rsid w:val="00284456"/>
    <w:rsid w:val="00284B9E"/>
    <w:rsid w:val="002857D1"/>
    <w:rsid w:val="00286BA7"/>
    <w:rsid w:val="00286CD4"/>
    <w:rsid w:val="00287757"/>
    <w:rsid w:val="00287881"/>
    <w:rsid w:val="00287E0B"/>
    <w:rsid w:val="002901CD"/>
    <w:rsid w:val="002902D6"/>
    <w:rsid w:val="002908BA"/>
    <w:rsid w:val="00290A59"/>
    <w:rsid w:val="00290C29"/>
    <w:rsid w:val="00290CBC"/>
    <w:rsid w:val="00291105"/>
    <w:rsid w:val="0029111A"/>
    <w:rsid w:val="002912DE"/>
    <w:rsid w:val="00291AB8"/>
    <w:rsid w:val="00291CB7"/>
    <w:rsid w:val="00292442"/>
    <w:rsid w:val="002925C6"/>
    <w:rsid w:val="00292951"/>
    <w:rsid w:val="002932B2"/>
    <w:rsid w:val="002939A7"/>
    <w:rsid w:val="00294AC7"/>
    <w:rsid w:val="00294B76"/>
    <w:rsid w:val="00294BD5"/>
    <w:rsid w:val="002953E2"/>
    <w:rsid w:val="002956B8"/>
    <w:rsid w:val="0029579B"/>
    <w:rsid w:val="00295CE4"/>
    <w:rsid w:val="00295F38"/>
    <w:rsid w:val="00295FA2"/>
    <w:rsid w:val="0029622E"/>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BC"/>
    <w:rsid w:val="002A1ACC"/>
    <w:rsid w:val="002A26A8"/>
    <w:rsid w:val="002A344D"/>
    <w:rsid w:val="002A38CE"/>
    <w:rsid w:val="002A3D3F"/>
    <w:rsid w:val="002A4063"/>
    <w:rsid w:val="002A4E2C"/>
    <w:rsid w:val="002A4F2A"/>
    <w:rsid w:val="002A5F7A"/>
    <w:rsid w:val="002A66E7"/>
    <w:rsid w:val="002A738D"/>
    <w:rsid w:val="002A73A1"/>
    <w:rsid w:val="002A7ACA"/>
    <w:rsid w:val="002A7D81"/>
    <w:rsid w:val="002B0874"/>
    <w:rsid w:val="002B0881"/>
    <w:rsid w:val="002B0D60"/>
    <w:rsid w:val="002B118F"/>
    <w:rsid w:val="002B1C72"/>
    <w:rsid w:val="002B1D36"/>
    <w:rsid w:val="002B23F8"/>
    <w:rsid w:val="002B270E"/>
    <w:rsid w:val="002B28E8"/>
    <w:rsid w:val="002B3F94"/>
    <w:rsid w:val="002B456C"/>
    <w:rsid w:val="002B4A7C"/>
    <w:rsid w:val="002B5A0E"/>
    <w:rsid w:val="002B5C9D"/>
    <w:rsid w:val="002B60CC"/>
    <w:rsid w:val="002B63C6"/>
    <w:rsid w:val="002B6B22"/>
    <w:rsid w:val="002B6DF2"/>
    <w:rsid w:val="002B7185"/>
    <w:rsid w:val="002B742D"/>
    <w:rsid w:val="002B78A9"/>
    <w:rsid w:val="002B78E8"/>
    <w:rsid w:val="002B790E"/>
    <w:rsid w:val="002B79D7"/>
    <w:rsid w:val="002B7B5A"/>
    <w:rsid w:val="002B7B86"/>
    <w:rsid w:val="002B7D64"/>
    <w:rsid w:val="002B7FB6"/>
    <w:rsid w:val="002C02B3"/>
    <w:rsid w:val="002C0400"/>
    <w:rsid w:val="002C0569"/>
    <w:rsid w:val="002C089B"/>
    <w:rsid w:val="002C102E"/>
    <w:rsid w:val="002C1035"/>
    <w:rsid w:val="002C1292"/>
    <w:rsid w:val="002C13AE"/>
    <w:rsid w:val="002C13E8"/>
    <w:rsid w:val="002C19FC"/>
    <w:rsid w:val="002C1A34"/>
    <w:rsid w:val="002C1AB7"/>
    <w:rsid w:val="002C1FE4"/>
    <w:rsid w:val="002C273C"/>
    <w:rsid w:val="002C2A75"/>
    <w:rsid w:val="002C35FF"/>
    <w:rsid w:val="002C37A5"/>
    <w:rsid w:val="002C446F"/>
    <w:rsid w:val="002C489C"/>
    <w:rsid w:val="002C5570"/>
    <w:rsid w:val="002C55A7"/>
    <w:rsid w:val="002C5D9A"/>
    <w:rsid w:val="002C64DE"/>
    <w:rsid w:val="002C67BA"/>
    <w:rsid w:val="002C6858"/>
    <w:rsid w:val="002C687F"/>
    <w:rsid w:val="002C6BBF"/>
    <w:rsid w:val="002C6D9E"/>
    <w:rsid w:val="002C7140"/>
    <w:rsid w:val="002C76FE"/>
    <w:rsid w:val="002D0496"/>
    <w:rsid w:val="002D078E"/>
    <w:rsid w:val="002D09DA"/>
    <w:rsid w:val="002D10C1"/>
    <w:rsid w:val="002D11F9"/>
    <w:rsid w:val="002D1BB5"/>
    <w:rsid w:val="002D21C9"/>
    <w:rsid w:val="002D2577"/>
    <w:rsid w:val="002D2A80"/>
    <w:rsid w:val="002D2AB4"/>
    <w:rsid w:val="002D2D1D"/>
    <w:rsid w:val="002D317D"/>
    <w:rsid w:val="002D3246"/>
    <w:rsid w:val="002D3636"/>
    <w:rsid w:val="002D38FC"/>
    <w:rsid w:val="002D48D3"/>
    <w:rsid w:val="002D4B23"/>
    <w:rsid w:val="002D5A1C"/>
    <w:rsid w:val="002D5FCC"/>
    <w:rsid w:val="002D6A10"/>
    <w:rsid w:val="002D6FC5"/>
    <w:rsid w:val="002D7AA5"/>
    <w:rsid w:val="002E03B0"/>
    <w:rsid w:val="002E0ED2"/>
    <w:rsid w:val="002E1116"/>
    <w:rsid w:val="002E1F33"/>
    <w:rsid w:val="002E22BE"/>
    <w:rsid w:val="002E2436"/>
    <w:rsid w:val="002E2977"/>
    <w:rsid w:val="002E2FF4"/>
    <w:rsid w:val="002E3000"/>
    <w:rsid w:val="002E34C5"/>
    <w:rsid w:val="002E3829"/>
    <w:rsid w:val="002E3B71"/>
    <w:rsid w:val="002E3E32"/>
    <w:rsid w:val="002E3FEE"/>
    <w:rsid w:val="002E4E4D"/>
    <w:rsid w:val="002E5416"/>
    <w:rsid w:val="002E5553"/>
    <w:rsid w:val="002E585E"/>
    <w:rsid w:val="002E5D2F"/>
    <w:rsid w:val="002E5D33"/>
    <w:rsid w:val="002E5E0C"/>
    <w:rsid w:val="002E6414"/>
    <w:rsid w:val="002E6528"/>
    <w:rsid w:val="002E681F"/>
    <w:rsid w:val="002E74C6"/>
    <w:rsid w:val="002E7557"/>
    <w:rsid w:val="002E7BB7"/>
    <w:rsid w:val="002F0183"/>
    <w:rsid w:val="002F07A6"/>
    <w:rsid w:val="002F0C67"/>
    <w:rsid w:val="002F0FDE"/>
    <w:rsid w:val="002F13C5"/>
    <w:rsid w:val="002F15F9"/>
    <w:rsid w:val="002F198D"/>
    <w:rsid w:val="002F1E3D"/>
    <w:rsid w:val="002F205A"/>
    <w:rsid w:val="002F2A86"/>
    <w:rsid w:val="002F2DC3"/>
    <w:rsid w:val="002F3731"/>
    <w:rsid w:val="002F39F0"/>
    <w:rsid w:val="002F41ED"/>
    <w:rsid w:val="002F4C0A"/>
    <w:rsid w:val="002F4F25"/>
    <w:rsid w:val="002F5105"/>
    <w:rsid w:val="002F5378"/>
    <w:rsid w:val="002F5718"/>
    <w:rsid w:val="002F57BF"/>
    <w:rsid w:val="002F647B"/>
    <w:rsid w:val="002F7E61"/>
    <w:rsid w:val="00300A07"/>
    <w:rsid w:val="00300DB5"/>
    <w:rsid w:val="0030113D"/>
    <w:rsid w:val="00301647"/>
    <w:rsid w:val="0030192B"/>
    <w:rsid w:val="0030259D"/>
    <w:rsid w:val="00302822"/>
    <w:rsid w:val="00302A0C"/>
    <w:rsid w:val="00302ACE"/>
    <w:rsid w:val="00303508"/>
    <w:rsid w:val="0030390A"/>
    <w:rsid w:val="00303E72"/>
    <w:rsid w:val="0030427C"/>
    <w:rsid w:val="00304298"/>
    <w:rsid w:val="003042D4"/>
    <w:rsid w:val="00304AC1"/>
    <w:rsid w:val="00304EC6"/>
    <w:rsid w:val="003051E6"/>
    <w:rsid w:val="003055C4"/>
    <w:rsid w:val="00305B2B"/>
    <w:rsid w:val="00305FFD"/>
    <w:rsid w:val="003060A8"/>
    <w:rsid w:val="00306252"/>
    <w:rsid w:val="00306727"/>
    <w:rsid w:val="00307DFA"/>
    <w:rsid w:val="0031041C"/>
    <w:rsid w:val="0031053E"/>
    <w:rsid w:val="00311480"/>
    <w:rsid w:val="003119B0"/>
    <w:rsid w:val="0031211F"/>
    <w:rsid w:val="0031266F"/>
    <w:rsid w:val="00312A7C"/>
    <w:rsid w:val="00313232"/>
    <w:rsid w:val="00313450"/>
    <w:rsid w:val="003134AD"/>
    <w:rsid w:val="00313761"/>
    <w:rsid w:val="00313F3C"/>
    <w:rsid w:val="00314B3B"/>
    <w:rsid w:val="00315198"/>
    <w:rsid w:val="003153A1"/>
    <w:rsid w:val="003153E5"/>
    <w:rsid w:val="00315B21"/>
    <w:rsid w:val="00315DC5"/>
    <w:rsid w:val="00316561"/>
    <w:rsid w:val="00316DFD"/>
    <w:rsid w:val="00316E1E"/>
    <w:rsid w:val="00316E93"/>
    <w:rsid w:val="00316EE4"/>
    <w:rsid w:val="003172A7"/>
    <w:rsid w:val="00317603"/>
    <w:rsid w:val="003178C3"/>
    <w:rsid w:val="00317D2D"/>
    <w:rsid w:val="00317F17"/>
    <w:rsid w:val="00317FB6"/>
    <w:rsid w:val="00320A01"/>
    <w:rsid w:val="00320BBE"/>
    <w:rsid w:val="00320C51"/>
    <w:rsid w:val="003214C0"/>
    <w:rsid w:val="00321517"/>
    <w:rsid w:val="00321A79"/>
    <w:rsid w:val="0032292D"/>
    <w:rsid w:val="00324524"/>
    <w:rsid w:val="003246ED"/>
    <w:rsid w:val="0032487E"/>
    <w:rsid w:val="003249C6"/>
    <w:rsid w:val="00325018"/>
    <w:rsid w:val="00325069"/>
    <w:rsid w:val="003255C6"/>
    <w:rsid w:val="00325A9E"/>
    <w:rsid w:val="00325BB2"/>
    <w:rsid w:val="00325E0A"/>
    <w:rsid w:val="0032622C"/>
    <w:rsid w:val="00326753"/>
    <w:rsid w:val="00326A25"/>
    <w:rsid w:val="00326A83"/>
    <w:rsid w:val="00326E64"/>
    <w:rsid w:val="003270DB"/>
    <w:rsid w:val="003278BA"/>
    <w:rsid w:val="003278E8"/>
    <w:rsid w:val="00327AC2"/>
    <w:rsid w:val="003306A2"/>
    <w:rsid w:val="00330D46"/>
    <w:rsid w:val="00330F1F"/>
    <w:rsid w:val="00331625"/>
    <w:rsid w:val="00331931"/>
    <w:rsid w:val="00331C3A"/>
    <w:rsid w:val="00332F2C"/>
    <w:rsid w:val="00333033"/>
    <w:rsid w:val="0033314C"/>
    <w:rsid w:val="00333179"/>
    <w:rsid w:val="00333623"/>
    <w:rsid w:val="003337C6"/>
    <w:rsid w:val="00333D25"/>
    <w:rsid w:val="003340B5"/>
    <w:rsid w:val="003340B8"/>
    <w:rsid w:val="0033440F"/>
    <w:rsid w:val="003347F7"/>
    <w:rsid w:val="00334875"/>
    <w:rsid w:val="0033628F"/>
    <w:rsid w:val="0033686F"/>
    <w:rsid w:val="0033688B"/>
    <w:rsid w:val="00337111"/>
    <w:rsid w:val="00337408"/>
    <w:rsid w:val="00337472"/>
    <w:rsid w:val="00337868"/>
    <w:rsid w:val="0033797E"/>
    <w:rsid w:val="003408F0"/>
    <w:rsid w:val="00340A84"/>
    <w:rsid w:val="00340F88"/>
    <w:rsid w:val="0034114D"/>
    <w:rsid w:val="003411FE"/>
    <w:rsid w:val="00341D4C"/>
    <w:rsid w:val="00341F59"/>
    <w:rsid w:val="0034207F"/>
    <w:rsid w:val="00342297"/>
    <w:rsid w:val="00342316"/>
    <w:rsid w:val="0034248C"/>
    <w:rsid w:val="003425C3"/>
    <w:rsid w:val="003425DD"/>
    <w:rsid w:val="00342ED2"/>
    <w:rsid w:val="00343100"/>
    <w:rsid w:val="0034312E"/>
    <w:rsid w:val="003433D4"/>
    <w:rsid w:val="003437A7"/>
    <w:rsid w:val="00343AA5"/>
    <w:rsid w:val="00343C9C"/>
    <w:rsid w:val="00343DDD"/>
    <w:rsid w:val="00343F93"/>
    <w:rsid w:val="00344669"/>
    <w:rsid w:val="0034494D"/>
    <w:rsid w:val="00344AB7"/>
    <w:rsid w:val="00344D6E"/>
    <w:rsid w:val="003456FF"/>
    <w:rsid w:val="003457F1"/>
    <w:rsid w:val="00345FCD"/>
    <w:rsid w:val="003466D8"/>
    <w:rsid w:val="003466F7"/>
    <w:rsid w:val="00346ADF"/>
    <w:rsid w:val="00347812"/>
    <w:rsid w:val="00347C3F"/>
    <w:rsid w:val="00347DED"/>
    <w:rsid w:val="0035068B"/>
    <w:rsid w:val="003506D7"/>
    <w:rsid w:val="00350978"/>
    <w:rsid w:val="00350A33"/>
    <w:rsid w:val="00351996"/>
    <w:rsid w:val="00351B0C"/>
    <w:rsid w:val="00351C28"/>
    <w:rsid w:val="0035206E"/>
    <w:rsid w:val="003521D1"/>
    <w:rsid w:val="00352E5F"/>
    <w:rsid w:val="00353F59"/>
    <w:rsid w:val="003541B7"/>
    <w:rsid w:val="00354A7F"/>
    <w:rsid w:val="00355335"/>
    <w:rsid w:val="00355697"/>
    <w:rsid w:val="003556F4"/>
    <w:rsid w:val="00355826"/>
    <w:rsid w:val="00355864"/>
    <w:rsid w:val="003558F6"/>
    <w:rsid w:val="00355FA7"/>
    <w:rsid w:val="00356026"/>
    <w:rsid w:val="003563B4"/>
    <w:rsid w:val="003569B6"/>
    <w:rsid w:val="00356A79"/>
    <w:rsid w:val="003571D9"/>
    <w:rsid w:val="003609C1"/>
    <w:rsid w:val="00360A27"/>
    <w:rsid w:val="00360DE0"/>
    <w:rsid w:val="0036126C"/>
    <w:rsid w:val="00361ECA"/>
    <w:rsid w:val="0036200D"/>
    <w:rsid w:val="0036258B"/>
    <w:rsid w:val="00362602"/>
    <w:rsid w:val="00362729"/>
    <w:rsid w:val="00362A66"/>
    <w:rsid w:val="00362A68"/>
    <w:rsid w:val="0036342A"/>
    <w:rsid w:val="003636D0"/>
    <w:rsid w:val="003636D4"/>
    <w:rsid w:val="00363F02"/>
    <w:rsid w:val="00364559"/>
    <w:rsid w:val="003646ED"/>
    <w:rsid w:val="003650FD"/>
    <w:rsid w:val="00365FE5"/>
    <w:rsid w:val="0036600D"/>
    <w:rsid w:val="00366B4B"/>
    <w:rsid w:val="00366E1B"/>
    <w:rsid w:val="00366FB1"/>
    <w:rsid w:val="0036739A"/>
    <w:rsid w:val="0036747C"/>
    <w:rsid w:val="00367C52"/>
    <w:rsid w:val="00370000"/>
    <w:rsid w:val="0037020F"/>
    <w:rsid w:val="00370C5B"/>
    <w:rsid w:val="003711D3"/>
    <w:rsid w:val="003718A2"/>
    <w:rsid w:val="003718C3"/>
    <w:rsid w:val="00371A0A"/>
    <w:rsid w:val="00371E29"/>
    <w:rsid w:val="003727CD"/>
    <w:rsid w:val="003731E8"/>
    <w:rsid w:val="00373597"/>
    <w:rsid w:val="003753F7"/>
    <w:rsid w:val="003756A1"/>
    <w:rsid w:val="00375A62"/>
    <w:rsid w:val="00375A74"/>
    <w:rsid w:val="00375DE3"/>
    <w:rsid w:val="003763C4"/>
    <w:rsid w:val="00376C49"/>
    <w:rsid w:val="00376EF3"/>
    <w:rsid w:val="00376FAE"/>
    <w:rsid w:val="00376FEE"/>
    <w:rsid w:val="0037727C"/>
    <w:rsid w:val="0037779E"/>
    <w:rsid w:val="00377A63"/>
    <w:rsid w:val="003803CA"/>
    <w:rsid w:val="00380438"/>
    <w:rsid w:val="0038051D"/>
    <w:rsid w:val="00380BE2"/>
    <w:rsid w:val="003817EC"/>
    <w:rsid w:val="003820EB"/>
    <w:rsid w:val="00382315"/>
    <w:rsid w:val="003824AA"/>
    <w:rsid w:val="00382AA9"/>
    <w:rsid w:val="003837A0"/>
    <w:rsid w:val="00383B04"/>
    <w:rsid w:val="00383E49"/>
    <w:rsid w:val="00383FF6"/>
    <w:rsid w:val="0038400F"/>
    <w:rsid w:val="00384122"/>
    <w:rsid w:val="00384ADF"/>
    <w:rsid w:val="00384E94"/>
    <w:rsid w:val="00384FF4"/>
    <w:rsid w:val="0038559E"/>
    <w:rsid w:val="00385C21"/>
    <w:rsid w:val="00386B09"/>
    <w:rsid w:val="00386D61"/>
    <w:rsid w:val="00387193"/>
    <w:rsid w:val="003872EA"/>
    <w:rsid w:val="00387423"/>
    <w:rsid w:val="003878FD"/>
    <w:rsid w:val="003911E0"/>
    <w:rsid w:val="003912A1"/>
    <w:rsid w:val="003917CB"/>
    <w:rsid w:val="00392593"/>
    <w:rsid w:val="00392B47"/>
    <w:rsid w:val="00392F4B"/>
    <w:rsid w:val="00393FAA"/>
    <w:rsid w:val="0039415F"/>
    <w:rsid w:val="00394307"/>
    <w:rsid w:val="0039477E"/>
    <w:rsid w:val="00394873"/>
    <w:rsid w:val="003948BD"/>
    <w:rsid w:val="00394B3C"/>
    <w:rsid w:val="00395144"/>
    <w:rsid w:val="003954A4"/>
    <w:rsid w:val="003960BC"/>
    <w:rsid w:val="00396C39"/>
    <w:rsid w:val="00396D03"/>
    <w:rsid w:val="00396E7A"/>
    <w:rsid w:val="003970D2"/>
    <w:rsid w:val="003972D7"/>
    <w:rsid w:val="003972DF"/>
    <w:rsid w:val="003972EC"/>
    <w:rsid w:val="003975FB"/>
    <w:rsid w:val="003978F8"/>
    <w:rsid w:val="003A040B"/>
    <w:rsid w:val="003A042A"/>
    <w:rsid w:val="003A06AB"/>
    <w:rsid w:val="003A102F"/>
    <w:rsid w:val="003A1206"/>
    <w:rsid w:val="003A1945"/>
    <w:rsid w:val="003A19F6"/>
    <w:rsid w:val="003A2BFF"/>
    <w:rsid w:val="003A2FE3"/>
    <w:rsid w:val="003A3301"/>
    <w:rsid w:val="003A373B"/>
    <w:rsid w:val="003A3A6B"/>
    <w:rsid w:val="003A3ACA"/>
    <w:rsid w:val="003A3D15"/>
    <w:rsid w:val="003A3D8A"/>
    <w:rsid w:val="003A3E19"/>
    <w:rsid w:val="003A3E80"/>
    <w:rsid w:val="003A3F2F"/>
    <w:rsid w:val="003A414F"/>
    <w:rsid w:val="003A4666"/>
    <w:rsid w:val="003A4A03"/>
    <w:rsid w:val="003A4C25"/>
    <w:rsid w:val="003A4E80"/>
    <w:rsid w:val="003A52C2"/>
    <w:rsid w:val="003A538F"/>
    <w:rsid w:val="003A5792"/>
    <w:rsid w:val="003A5CE0"/>
    <w:rsid w:val="003A5D1C"/>
    <w:rsid w:val="003A5DC8"/>
    <w:rsid w:val="003A5E0B"/>
    <w:rsid w:val="003A607D"/>
    <w:rsid w:val="003A7302"/>
    <w:rsid w:val="003A73B6"/>
    <w:rsid w:val="003A75E6"/>
    <w:rsid w:val="003A767E"/>
    <w:rsid w:val="003A7AFC"/>
    <w:rsid w:val="003A7D99"/>
    <w:rsid w:val="003A7E54"/>
    <w:rsid w:val="003A7E6D"/>
    <w:rsid w:val="003B0139"/>
    <w:rsid w:val="003B0AC8"/>
    <w:rsid w:val="003B0FCB"/>
    <w:rsid w:val="003B1499"/>
    <w:rsid w:val="003B1604"/>
    <w:rsid w:val="003B18EE"/>
    <w:rsid w:val="003B1A16"/>
    <w:rsid w:val="003B1D62"/>
    <w:rsid w:val="003B1F7B"/>
    <w:rsid w:val="003B21FD"/>
    <w:rsid w:val="003B2810"/>
    <w:rsid w:val="003B2B6B"/>
    <w:rsid w:val="003B2C2B"/>
    <w:rsid w:val="003B2E0D"/>
    <w:rsid w:val="003B2F4B"/>
    <w:rsid w:val="003B32FE"/>
    <w:rsid w:val="003B3A12"/>
    <w:rsid w:val="003B3D40"/>
    <w:rsid w:val="003B4406"/>
    <w:rsid w:val="003B443D"/>
    <w:rsid w:val="003B4750"/>
    <w:rsid w:val="003B47C3"/>
    <w:rsid w:val="003B4826"/>
    <w:rsid w:val="003B5334"/>
    <w:rsid w:val="003B53BD"/>
    <w:rsid w:val="003B5600"/>
    <w:rsid w:val="003B57ED"/>
    <w:rsid w:val="003B5908"/>
    <w:rsid w:val="003B68B1"/>
    <w:rsid w:val="003B68DB"/>
    <w:rsid w:val="003B6C97"/>
    <w:rsid w:val="003B71A1"/>
    <w:rsid w:val="003B7362"/>
    <w:rsid w:val="003B74BE"/>
    <w:rsid w:val="003B75ED"/>
    <w:rsid w:val="003B7771"/>
    <w:rsid w:val="003B781C"/>
    <w:rsid w:val="003C0011"/>
    <w:rsid w:val="003C074C"/>
    <w:rsid w:val="003C0A6C"/>
    <w:rsid w:val="003C0C13"/>
    <w:rsid w:val="003C1144"/>
    <w:rsid w:val="003C1408"/>
    <w:rsid w:val="003C1F69"/>
    <w:rsid w:val="003C25F9"/>
    <w:rsid w:val="003C2BDA"/>
    <w:rsid w:val="003C2C0D"/>
    <w:rsid w:val="003C2C66"/>
    <w:rsid w:val="003C300B"/>
    <w:rsid w:val="003C30EC"/>
    <w:rsid w:val="003C390B"/>
    <w:rsid w:val="003C3B57"/>
    <w:rsid w:val="003C3C83"/>
    <w:rsid w:val="003C5140"/>
    <w:rsid w:val="003C52E1"/>
    <w:rsid w:val="003C659E"/>
    <w:rsid w:val="003C6914"/>
    <w:rsid w:val="003C6C55"/>
    <w:rsid w:val="003C6ECF"/>
    <w:rsid w:val="003C75D1"/>
    <w:rsid w:val="003C7903"/>
    <w:rsid w:val="003C7A8F"/>
    <w:rsid w:val="003C7D07"/>
    <w:rsid w:val="003D1B95"/>
    <w:rsid w:val="003D2109"/>
    <w:rsid w:val="003D2616"/>
    <w:rsid w:val="003D2A34"/>
    <w:rsid w:val="003D2FC3"/>
    <w:rsid w:val="003D3028"/>
    <w:rsid w:val="003D3493"/>
    <w:rsid w:val="003D3FBD"/>
    <w:rsid w:val="003D4029"/>
    <w:rsid w:val="003D432D"/>
    <w:rsid w:val="003D44EC"/>
    <w:rsid w:val="003D4E8A"/>
    <w:rsid w:val="003D4F8B"/>
    <w:rsid w:val="003D5042"/>
    <w:rsid w:val="003D5307"/>
    <w:rsid w:val="003D6640"/>
    <w:rsid w:val="003D6672"/>
    <w:rsid w:val="003D66C9"/>
    <w:rsid w:val="003D70B4"/>
    <w:rsid w:val="003D70C8"/>
    <w:rsid w:val="003D7BDE"/>
    <w:rsid w:val="003E00FF"/>
    <w:rsid w:val="003E07D5"/>
    <w:rsid w:val="003E0E09"/>
    <w:rsid w:val="003E0F81"/>
    <w:rsid w:val="003E11F5"/>
    <w:rsid w:val="003E1457"/>
    <w:rsid w:val="003E1BAD"/>
    <w:rsid w:val="003E240E"/>
    <w:rsid w:val="003E26E7"/>
    <w:rsid w:val="003E2FEB"/>
    <w:rsid w:val="003E329B"/>
    <w:rsid w:val="003E3AD8"/>
    <w:rsid w:val="003E3E10"/>
    <w:rsid w:val="003E4645"/>
    <w:rsid w:val="003E47FB"/>
    <w:rsid w:val="003E4809"/>
    <w:rsid w:val="003E482A"/>
    <w:rsid w:val="003E48F1"/>
    <w:rsid w:val="003E4BE4"/>
    <w:rsid w:val="003E5011"/>
    <w:rsid w:val="003E55A4"/>
    <w:rsid w:val="003E63BD"/>
    <w:rsid w:val="003E6915"/>
    <w:rsid w:val="003E7083"/>
    <w:rsid w:val="003E7163"/>
    <w:rsid w:val="003E7911"/>
    <w:rsid w:val="003E7DAE"/>
    <w:rsid w:val="003F009A"/>
    <w:rsid w:val="003F065A"/>
    <w:rsid w:val="003F0719"/>
    <w:rsid w:val="003F07C7"/>
    <w:rsid w:val="003F0C2C"/>
    <w:rsid w:val="003F0C6C"/>
    <w:rsid w:val="003F19E1"/>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74F"/>
    <w:rsid w:val="003F6BDD"/>
    <w:rsid w:val="003F71AF"/>
    <w:rsid w:val="003F774D"/>
    <w:rsid w:val="003F782D"/>
    <w:rsid w:val="003F7C1A"/>
    <w:rsid w:val="003F7EFB"/>
    <w:rsid w:val="00400258"/>
    <w:rsid w:val="004006D7"/>
    <w:rsid w:val="00400F59"/>
    <w:rsid w:val="004012A4"/>
    <w:rsid w:val="00401BF0"/>
    <w:rsid w:val="0040216D"/>
    <w:rsid w:val="004024A9"/>
    <w:rsid w:val="004028A1"/>
    <w:rsid w:val="004028D1"/>
    <w:rsid w:val="0040292D"/>
    <w:rsid w:val="0040299B"/>
    <w:rsid w:val="00402A47"/>
    <w:rsid w:val="00402CE5"/>
    <w:rsid w:val="004030D9"/>
    <w:rsid w:val="0040337A"/>
    <w:rsid w:val="00403413"/>
    <w:rsid w:val="004034E3"/>
    <w:rsid w:val="00403B47"/>
    <w:rsid w:val="00403C26"/>
    <w:rsid w:val="00403D9C"/>
    <w:rsid w:val="00404524"/>
    <w:rsid w:val="00404DEE"/>
    <w:rsid w:val="00405A58"/>
    <w:rsid w:val="0040698A"/>
    <w:rsid w:val="00406CE9"/>
    <w:rsid w:val="0040743E"/>
    <w:rsid w:val="004075D4"/>
    <w:rsid w:val="0040777B"/>
    <w:rsid w:val="00407885"/>
    <w:rsid w:val="004100F3"/>
    <w:rsid w:val="004101B5"/>
    <w:rsid w:val="00410659"/>
    <w:rsid w:val="00411642"/>
    <w:rsid w:val="00412A85"/>
    <w:rsid w:val="00413809"/>
    <w:rsid w:val="00413AAE"/>
    <w:rsid w:val="00414C7D"/>
    <w:rsid w:val="00414F4F"/>
    <w:rsid w:val="00415B2D"/>
    <w:rsid w:val="00415D09"/>
    <w:rsid w:val="00416026"/>
    <w:rsid w:val="00416180"/>
    <w:rsid w:val="00416661"/>
    <w:rsid w:val="00416B32"/>
    <w:rsid w:val="00416FC0"/>
    <w:rsid w:val="00417039"/>
    <w:rsid w:val="00417120"/>
    <w:rsid w:val="00417333"/>
    <w:rsid w:val="004178B0"/>
    <w:rsid w:val="00417BBD"/>
    <w:rsid w:val="00417EBE"/>
    <w:rsid w:val="00420898"/>
    <w:rsid w:val="00420E12"/>
    <w:rsid w:val="0042194E"/>
    <w:rsid w:val="00421C67"/>
    <w:rsid w:val="004222DD"/>
    <w:rsid w:val="00423684"/>
    <w:rsid w:val="0042392C"/>
    <w:rsid w:val="00423BC4"/>
    <w:rsid w:val="00423F1F"/>
    <w:rsid w:val="0042404A"/>
    <w:rsid w:val="00424085"/>
    <w:rsid w:val="004244A5"/>
    <w:rsid w:val="004247A7"/>
    <w:rsid w:val="00424AFE"/>
    <w:rsid w:val="00425018"/>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276CB"/>
    <w:rsid w:val="004302B1"/>
    <w:rsid w:val="00430302"/>
    <w:rsid w:val="0043079E"/>
    <w:rsid w:val="00430B71"/>
    <w:rsid w:val="00430D33"/>
    <w:rsid w:val="0043117D"/>
    <w:rsid w:val="00431825"/>
    <w:rsid w:val="00431AF5"/>
    <w:rsid w:val="00431B86"/>
    <w:rsid w:val="00431EF3"/>
    <w:rsid w:val="0043208D"/>
    <w:rsid w:val="0043270B"/>
    <w:rsid w:val="004328CE"/>
    <w:rsid w:val="0043293F"/>
    <w:rsid w:val="00432E2E"/>
    <w:rsid w:val="004335DB"/>
    <w:rsid w:val="00433BC1"/>
    <w:rsid w:val="00433F43"/>
    <w:rsid w:val="004342DF"/>
    <w:rsid w:val="004343B1"/>
    <w:rsid w:val="0043446C"/>
    <w:rsid w:val="00434734"/>
    <w:rsid w:val="00434A81"/>
    <w:rsid w:val="0043500A"/>
    <w:rsid w:val="00435E52"/>
    <w:rsid w:val="00435F95"/>
    <w:rsid w:val="00436175"/>
    <w:rsid w:val="004361AC"/>
    <w:rsid w:val="00436860"/>
    <w:rsid w:val="004371A0"/>
    <w:rsid w:val="00437284"/>
    <w:rsid w:val="00437842"/>
    <w:rsid w:val="00437930"/>
    <w:rsid w:val="00437C9B"/>
    <w:rsid w:val="00437F3B"/>
    <w:rsid w:val="00437FAD"/>
    <w:rsid w:val="00440146"/>
    <w:rsid w:val="00440A36"/>
    <w:rsid w:val="00440ED7"/>
    <w:rsid w:val="0044145F"/>
    <w:rsid w:val="0044148B"/>
    <w:rsid w:val="004414D0"/>
    <w:rsid w:val="004415AD"/>
    <w:rsid w:val="00441D94"/>
    <w:rsid w:val="00441ED4"/>
    <w:rsid w:val="004420BA"/>
    <w:rsid w:val="0044218D"/>
    <w:rsid w:val="00442B8D"/>
    <w:rsid w:val="00443356"/>
    <w:rsid w:val="004435BE"/>
    <w:rsid w:val="004439FC"/>
    <w:rsid w:val="00443F49"/>
    <w:rsid w:val="00444235"/>
    <w:rsid w:val="00444286"/>
    <w:rsid w:val="004445B7"/>
    <w:rsid w:val="004449A4"/>
    <w:rsid w:val="00444B64"/>
    <w:rsid w:val="00444D80"/>
    <w:rsid w:val="0044512C"/>
    <w:rsid w:val="00445724"/>
    <w:rsid w:val="00445B0B"/>
    <w:rsid w:val="0044611A"/>
    <w:rsid w:val="00446B9A"/>
    <w:rsid w:val="00447172"/>
    <w:rsid w:val="004502DD"/>
    <w:rsid w:val="0045037E"/>
    <w:rsid w:val="00450439"/>
    <w:rsid w:val="00450ED2"/>
    <w:rsid w:val="00450F97"/>
    <w:rsid w:val="0045185B"/>
    <w:rsid w:val="00451D86"/>
    <w:rsid w:val="004521BF"/>
    <w:rsid w:val="00452294"/>
    <w:rsid w:val="00452521"/>
    <w:rsid w:val="00452568"/>
    <w:rsid w:val="004527EE"/>
    <w:rsid w:val="004528AF"/>
    <w:rsid w:val="00452C67"/>
    <w:rsid w:val="00453216"/>
    <w:rsid w:val="00453399"/>
    <w:rsid w:val="00453500"/>
    <w:rsid w:val="004536F4"/>
    <w:rsid w:val="0045376B"/>
    <w:rsid w:val="00453808"/>
    <w:rsid w:val="00453B3B"/>
    <w:rsid w:val="00454046"/>
    <w:rsid w:val="00454104"/>
    <w:rsid w:val="004546C8"/>
    <w:rsid w:val="004547DD"/>
    <w:rsid w:val="00454D17"/>
    <w:rsid w:val="00454E6C"/>
    <w:rsid w:val="004551B7"/>
    <w:rsid w:val="0045545D"/>
    <w:rsid w:val="00455994"/>
    <w:rsid w:val="00455B07"/>
    <w:rsid w:val="00455FB7"/>
    <w:rsid w:val="004565E0"/>
    <w:rsid w:val="00456F3C"/>
    <w:rsid w:val="0045706A"/>
    <w:rsid w:val="00457877"/>
    <w:rsid w:val="00457963"/>
    <w:rsid w:val="0045796F"/>
    <w:rsid w:val="00457FB6"/>
    <w:rsid w:val="00460B70"/>
    <w:rsid w:val="00460E90"/>
    <w:rsid w:val="00460EB8"/>
    <w:rsid w:val="00461991"/>
    <w:rsid w:val="004620C7"/>
    <w:rsid w:val="004621C3"/>
    <w:rsid w:val="00462C0E"/>
    <w:rsid w:val="00462C55"/>
    <w:rsid w:val="00463436"/>
    <w:rsid w:val="004636BB"/>
    <w:rsid w:val="00463E1E"/>
    <w:rsid w:val="0046413C"/>
    <w:rsid w:val="004646F8"/>
    <w:rsid w:val="00464A44"/>
    <w:rsid w:val="0046505F"/>
    <w:rsid w:val="00465844"/>
    <w:rsid w:val="004658A0"/>
    <w:rsid w:val="00465F13"/>
    <w:rsid w:val="00466199"/>
    <w:rsid w:val="004664F8"/>
    <w:rsid w:val="00466CAF"/>
    <w:rsid w:val="00467141"/>
    <w:rsid w:val="004673DE"/>
    <w:rsid w:val="004675B5"/>
    <w:rsid w:val="00467742"/>
    <w:rsid w:val="00467BF7"/>
    <w:rsid w:val="00467C6A"/>
    <w:rsid w:val="00467E43"/>
    <w:rsid w:val="00470869"/>
    <w:rsid w:val="00471446"/>
    <w:rsid w:val="004715C2"/>
    <w:rsid w:val="0047175B"/>
    <w:rsid w:val="0047196B"/>
    <w:rsid w:val="00472451"/>
    <w:rsid w:val="004727C4"/>
    <w:rsid w:val="00472C39"/>
    <w:rsid w:val="00472EC8"/>
    <w:rsid w:val="00472F53"/>
    <w:rsid w:val="00473074"/>
    <w:rsid w:val="00473E66"/>
    <w:rsid w:val="00474212"/>
    <w:rsid w:val="004744DC"/>
    <w:rsid w:val="00474566"/>
    <w:rsid w:val="00475145"/>
    <w:rsid w:val="00475624"/>
    <w:rsid w:val="00475C60"/>
    <w:rsid w:val="00475E59"/>
    <w:rsid w:val="00475F2F"/>
    <w:rsid w:val="00476141"/>
    <w:rsid w:val="00476168"/>
    <w:rsid w:val="00477040"/>
    <w:rsid w:val="004777FB"/>
    <w:rsid w:val="00477D12"/>
    <w:rsid w:val="004801BE"/>
    <w:rsid w:val="0048059B"/>
    <w:rsid w:val="00480DC6"/>
    <w:rsid w:val="00481674"/>
    <w:rsid w:val="00481819"/>
    <w:rsid w:val="00481A08"/>
    <w:rsid w:val="00481DB8"/>
    <w:rsid w:val="00481EB7"/>
    <w:rsid w:val="00482114"/>
    <w:rsid w:val="004822B8"/>
    <w:rsid w:val="00482405"/>
    <w:rsid w:val="0048263F"/>
    <w:rsid w:val="00482677"/>
    <w:rsid w:val="00482D14"/>
    <w:rsid w:val="00482E90"/>
    <w:rsid w:val="004831EE"/>
    <w:rsid w:val="0048370C"/>
    <w:rsid w:val="0048389D"/>
    <w:rsid w:val="00483D8C"/>
    <w:rsid w:val="00484CC4"/>
    <w:rsid w:val="00484D6B"/>
    <w:rsid w:val="00484F7A"/>
    <w:rsid w:val="004856EF"/>
    <w:rsid w:val="00485885"/>
    <w:rsid w:val="004859AF"/>
    <w:rsid w:val="00486301"/>
    <w:rsid w:val="0048667B"/>
    <w:rsid w:val="0048674B"/>
    <w:rsid w:val="00486F48"/>
    <w:rsid w:val="00486FC3"/>
    <w:rsid w:val="004874B9"/>
    <w:rsid w:val="00487817"/>
    <w:rsid w:val="00487A04"/>
    <w:rsid w:val="00487B07"/>
    <w:rsid w:val="00487B1B"/>
    <w:rsid w:val="00487B4F"/>
    <w:rsid w:val="00487C2C"/>
    <w:rsid w:val="004902CA"/>
    <w:rsid w:val="00490510"/>
    <w:rsid w:val="00490907"/>
    <w:rsid w:val="00490C15"/>
    <w:rsid w:val="00490C8A"/>
    <w:rsid w:val="00490E77"/>
    <w:rsid w:val="004918EE"/>
    <w:rsid w:val="00492DE1"/>
    <w:rsid w:val="00492DE7"/>
    <w:rsid w:val="00493124"/>
    <w:rsid w:val="0049351D"/>
    <w:rsid w:val="00493F24"/>
    <w:rsid w:val="00493F71"/>
    <w:rsid w:val="0049408C"/>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12C"/>
    <w:rsid w:val="004A1389"/>
    <w:rsid w:val="004A167F"/>
    <w:rsid w:val="004A1C1F"/>
    <w:rsid w:val="004A226C"/>
    <w:rsid w:val="004A246B"/>
    <w:rsid w:val="004A2AD0"/>
    <w:rsid w:val="004A2B3F"/>
    <w:rsid w:val="004A33A3"/>
    <w:rsid w:val="004A3B23"/>
    <w:rsid w:val="004A474E"/>
    <w:rsid w:val="004A4D43"/>
    <w:rsid w:val="004A4E46"/>
    <w:rsid w:val="004A54A4"/>
    <w:rsid w:val="004A5BD7"/>
    <w:rsid w:val="004A6049"/>
    <w:rsid w:val="004A6286"/>
    <w:rsid w:val="004A641C"/>
    <w:rsid w:val="004A66D0"/>
    <w:rsid w:val="004A6F63"/>
    <w:rsid w:val="004A731E"/>
    <w:rsid w:val="004A7370"/>
    <w:rsid w:val="004A7634"/>
    <w:rsid w:val="004B131B"/>
    <w:rsid w:val="004B1B8B"/>
    <w:rsid w:val="004B1E98"/>
    <w:rsid w:val="004B1F62"/>
    <w:rsid w:val="004B244E"/>
    <w:rsid w:val="004B26FF"/>
    <w:rsid w:val="004B2721"/>
    <w:rsid w:val="004B2751"/>
    <w:rsid w:val="004B314F"/>
    <w:rsid w:val="004B40AB"/>
    <w:rsid w:val="004B444C"/>
    <w:rsid w:val="004B4954"/>
    <w:rsid w:val="004B4CE1"/>
    <w:rsid w:val="004B5154"/>
    <w:rsid w:val="004B5654"/>
    <w:rsid w:val="004B5875"/>
    <w:rsid w:val="004B66AE"/>
    <w:rsid w:val="004B6D75"/>
    <w:rsid w:val="004B72CE"/>
    <w:rsid w:val="004B7D09"/>
    <w:rsid w:val="004B7ED6"/>
    <w:rsid w:val="004B7F56"/>
    <w:rsid w:val="004C04E3"/>
    <w:rsid w:val="004C07C9"/>
    <w:rsid w:val="004C091C"/>
    <w:rsid w:val="004C0BDF"/>
    <w:rsid w:val="004C1056"/>
    <w:rsid w:val="004C118A"/>
    <w:rsid w:val="004C1624"/>
    <w:rsid w:val="004C1729"/>
    <w:rsid w:val="004C1BAC"/>
    <w:rsid w:val="004C1F02"/>
    <w:rsid w:val="004C2263"/>
    <w:rsid w:val="004C2DF8"/>
    <w:rsid w:val="004C2EC4"/>
    <w:rsid w:val="004C300E"/>
    <w:rsid w:val="004C349C"/>
    <w:rsid w:val="004C3E2C"/>
    <w:rsid w:val="004C40FE"/>
    <w:rsid w:val="004C4381"/>
    <w:rsid w:val="004C45D6"/>
    <w:rsid w:val="004C47E5"/>
    <w:rsid w:val="004C5059"/>
    <w:rsid w:val="004C5672"/>
    <w:rsid w:val="004C57AD"/>
    <w:rsid w:val="004C630B"/>
    <w:rsid w:val="004C6494"/>
    <w:rsid w:val="004C66CE"/>
    <w:rsid w:val="004C66EB"/>
    <w:rsid w:val="004C68E4"/>
    <w:rsid w:val="004C6BD5"/>
    <w:rsid w:val="004C6E0D"/>
    <w:rsid w:val="004C701E"/>
    <w:rsid w:val="004C72DA"/>
    <w:rsid w:val="004C734B"/>
    <w:rsid w:val="004C77C7"/>
    <w:rsid w:val="004C7835"/>
    <w:rsid w:val="004C79C1"/>
    <w:rsid w:val="004D00CA"/>
    <w:rsid w:val="004D085E"/>
    <w:rsid w:val="004D09C4"/>
    <w:rsid w:val="004D0D2A"/>
    <w:rsid w:val="004D0E09"/>
    <w:rsid w:val="004D17F8"/>
    <w:rsid w:val="004D1DF7"/>
    <w:rsid w:val="004D266E"/>
    <w:rsid w:val="004D3AA5"/>
    <w:rsid w:val="004D3ACE"/>
    <w:rsid w:val="004D4288"/>
    <w:rsid w:val="004D4AE2"/>
    <w:rsid w:val="004D4E1A"/>
    <w:rsid w:val="004D4E40"/>
    <w:rsid w:val="004D4FBD"/>
    <w:rsid w:val="004D5882"/>
    <w:rsid w:val="004D6821"/>
    <w:rsid w:val="004D6EFA"/>
    <w:rsid w:val="004D752C"/>
    <w:rsid w:val="004D7626"/>
    <w:rsid w:val="004D76BB"/>
    <w:rsid w:val="004D79BD"/>
    <w:rsid w:val="004D7A0D"/>
    <w:rsid w:val="004D7D1F"/>
    <w:rsid w:val="004E013F"/>
    <w:rsid w:val="004E0399"/>
    <w:rsid w:val="004E062C"/>
    <w:rsid w:val="004E08E2"/>
    <w:rsid w:val="004E0E3E"/>
    <w:rsid w:val="004E1CE0"/>
    <w:rsid w:val="004E22A8"/>
    <w:rsid w:val="004E236D"/>
    <w:rsid w:val="004E283A"/>
    <w:rsid w:val="004E2E7E"/>
    <w:rsid w:val="004E38D4"/>
    <w:rsid w:val="004E3F1F"/>
    <w:rsid w:val="004E5182"/>
    <w:rsid w:val="004E5B9A"/>
    <w:rsid w:val="004E5E79"/>
    <w:rsid w:val="004E60F4"/>
    <w:rsid w:val="004E6C3A"/>
    <w:rsid w:val="004E6D2C"/>
    <w:rsid w:val="004E6DDB"/>
    <w:rsid w:val="004E6EDB"/>
    <w:rsid w:val="004E7000"/>
    <w:rsid w:val="004E7153"/>
    <w:rsid w:val="004E77A4"/>
    <w:rsid w:val="004E78B5"/>
    <w:rsid w:val="004E7A32"/>
    <w:rsid w:val="004E7A6C"/>
    <w:rsid w:val="004E7FB0"/>
    <w:rsid w:val="004F03F3"/>
    <w:rsid w:val="004F0E0D"/>
    <w:rsid w:val="004F0FB3"/>
    <w:rsid w:val="004F12E7"/>
    <w:rsid w:val="004F1C43"/>
    <w:rsid w:val="004F22E4"/>
    <w:rsid w:val="004F2329"/>
    <w:rsid w:val="004F28B3"/>
    <w:rsid w:val="004F2B70"/>
    <w:rsid w:val="004F34DC"/>
    <w:rsid w:val="004F44A9"/>
    <w:rsid w:val="004F5319"/>
    <w:rsid w:val="004F5359"/>
    <w:rsid w:val="004F5DB0"/>
    <w:rsid w:val="004F5FD5"/>
    <w:rsid w:val="004F6047"/>
    <w:rsid w:val="004F6959"/>
    <w:rsid w:val="004F698C"/>
    <w:rsid w:val="004F6B8D"/>
    <w:rsid w:val="004F7BAE"/>
    <w:rsid w:val="00500401"/>
    <w:rsid w:val="0050070A"/>
    <w:rsid w:val="00500B88"/>
    <w:rsid w:val="00500C6B"/>
    <w:rsid w:val="00501177"/>
    <w:rsid w:val="005014F2"/>
    <w:rsid w:val="00501984"/>
    <w:rsid w:val="0050214D"/>
    <w:rsid w:val="005021BD"/>
    <w:rsid w:val="00502B81"/>
    <w:rsid w:val="00502C3C"/>
    <w:rsid w:val="00502D19"/>
    <w:rsid w:val="00502F94"/>
    <w:rsid w:val="005038D0"/>
    <w:rsid w:val="00503C82"/>
    <w:rsid w:val="00503CC8"/>
    <w:rsid w:val="00503F05"/>
    <w:rsid w:val="00504037"/>
    <w:rsid w:val="005040D3"/>
    <w:rsid w:val="005043F7"/>
    <w:rsid w:val="005047D7"/>
    <w:rsid w:val="005059E3"/>
    <w:rsid w:val="00505D82"/>
    <w:rsid w:val="00505E4F"/>
    <w:rsid w:val="00506B38"/>
    <w:rsid w:val="00506BBB"/>
    <w:rsid w:val="00507541"/>
    <w:rsid w:val="00507966"/>
    <w:rsid w:val="00507B7B"/>
    <w:rsid w:val="00507F8E"/>
    <w:rsid w:val="00510836"/>
    <w:rsid w:val="00510E09"/>
    <w:rsid w:val="00510EB4"/>
    <w:rsid w:val="0051105E"/>
    <w:rsid w:val="00511427"/>
    <w:rsid w:val="0051166C"/>
    <w:rsid w:val="0051193D"/>
    <w:rsid w:val="00511DD3"/>
    <w:rsid w:val="0051335C"/>
    <w:rsid w:val="00513D22"/>
    <w:rsid w:val="00514C53"/>
    <w:rsid w:val="00515301"/>
    <w:rsid w:val="00516437"/>
    <w:rsid w:val="00517156"/>
    <w:rsid w:val="00517176"/>
    <w:rsid w:val="005172CF"/>
    <w:rsid w:val="0051780B"/>
    <w:rsid w:val="00520467"/>
    <w:rsid w:val="00520DD8"/>
    <w:rsid w:val="00521461"/>
    <w:rsid w:val="005217FD"/>
    <w:rsid w:val="00522745"/>
    <w:rsid w:val="00522CAE"/>
    <w:rsid w:val="00522D70"/>
    <w:rsid w:val="00522FB7"/>
    <w:rsid w:val="00523430"/>
    <w:rsid w:val="00523560"/>
    <w:rsid w:val="0052368B"/>
    <w:rsid w:val="0052383B"/>
    <w:rsid w:val="005238DE"/>
    <w:rsid w:val="00524213"/>
    <w:rsid w:val="00524729"/>
    <w:rsid w:val="00524EFB"/>
    <w:rsid w:val="00525264"/>
    <w:rsid w:val="005254C7"/>
    <w:rsid w:val="0052552E"/>
    <w:rsid w:val="00525647"/>
    <w:rsid w:val="00525739"/>
    <w:rsid w:val="0052662E"/>
    <w:rsid w:val="00526635"/>
    <w:rsid w:val="005269A1"/>
    <w:rsid w:val="00526FB4"/>
    <w:rsid w:val="00527469"/>
    <w:rsid w:val="0052795C"/>
    <w:rsid w:val="00527C7F"/>
    <w:rsid w:val="0053070A"/>
    <w:rsid w:val="00531095"/>
    <w:rsid w:val="005310D1"/>
    <w:rsid w:val="0053113A"/>
    <w:rsid w:val="00531788"/>
    <w:rsid w:val="00531BE4"/>
    <w:rsid w:val="00531C6F"/>
    <w:rsid w:val="00532360"/>
    <w:rsid w:val="00532747"/>
    <w:rsid w:val="0053274D"/>
    <w:rsid w:val="005327B9"/>
    <w:rsid w:val="005332FF"/>
    <w:rsid w:val="00533620"/>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BF6"/>
    <w:rsid w:val="00537C89"/>
    <w:rsid w:val="00537ED0"/>
    <w:rsid w:val="00541204"/>
    <w:rsid w:val="00541713"/>
    <w:rsid w:val="005418EF"/>
    <w:rsid w:val="0054190F"/>
    <w:rsid w:val="00541BB2"/>
    <w:rsid w:val="00542301"/>
    <w:rsid w:val="00542303"/>
    <w:rsid w:val="005423F5"/>
    <w:rsid w:val="00542498"/>
    <w:rsid w:val="00542723"/>
    <w:rsid w:val="00542D41"/>
    <w:rsid w:val="00543087"/>
    <w:rsid w:val="00543155"/>
    <w:rsid w:val="005431F9"/>
    <w:rsid w:val="005438C9"/>
    <w:rsid w:val="00543DF9"/>
    <w:rsid w:val="00544D97"/>
    <w:rsid w:val="00544E32"/>
    <w:rsid w:val="00544F32"/>
    <w:rsid w:val="00545107"/>
    <w:rsid w:val="00546234"/>
    <w:rsid w:val="00546313"/>
    <w:rsid w:val="005464A9"/>
    <w:rsid w:val="00546BB4"/>
    <w:rsid w:val="005471ED"/>
    <w:rsid w:val="005473B8"/>
    <w:rsid w:val="00547654"/>
    <w:rsid w:val="00547D4F"/>
    <w:rsid w:val="00547D9B"/>
    <w:rsid w:val="0055029B"/>
    <w:rsid w:val="00550377"/>
    <w:rsid w:val="00550A6E"/>
    <w:rsid w:val="00550C8B"/>
    <w:rsid w:val="00551248"/>
    <w:rsid w:val="005516A4"/>
    <w:rsid w:val="005517F9"/>
    <w:rsid w:val="00551DF1"/>
    <w:rsid w:val="00552505"/>
    <w:rsid w:val="005542F9"/>
    <w:rsid w:val="00554754"/>
    <w:rsid w:val="00554A12"/>
    <w:rsid w:val="00554EA2"/>
    <w:rsid w:val="00555230"/>
    <w:rsid w:val="00555BDA"/>
    <w:rsid w:val="00556110"/>
    <w:rsid w:val="00556165"/>
    <w:rsid w:val="00556452"/>
    <w:rsid w:val="005567D1"/>
    <w:rsid w:val="00556938"/>
    <w:rsid w:val="00556BA9"/>
    <w:rsid w:val="00556EBA"/>
    <w:rsid w:val="00557176"/>
    <w:rsid w:val="00557403"/>
    <w:rsid w:val="00557CF6"/>
    <w:rsid w:val="005601B8"/>
    <w:rsid w:val="005602D3"/>
    <w:rsid w:val="0056073C"/>
    <w:rsid w:val="00560B95"/>
    <w:rsid w:val="005616E1"/>
    <w:rsid w:val="00561AE9"/>
    <w:rsid w:val="00561B79"/>
    <w:rsid w:val="00562641"/>
    <w:rsid w:val="00562823"/>
    <w:rsid w:val="00562927"/>
    <w:rsid w:val="00562BEE"/>
    <w:rsid w:val="00562C57"/>
    <w:rsid w:val="00562C61"/>
    <w:rsid w:val="00564495"/>
    <w:rsid w:val="00564630"/>
    <w:rsid w:val="00564637"/>
    <w:rsid w:val="0056463E"/>
    <w:rsid w:val="00564D74"/>
    <w:rsid w:val="00564EFA"/>
    <w:rsid w:val="00564FE4"/>
    <w:rsid w:val="00565168"/>
    <w:rsid w:val="005654D3"/>
    <w:rsid w:val="005656E0"/>
    <w:rsid w:val="00565B5A"/>
    <w:rsid w:val="00565B78"/>
    <w:rsid w:val="005663D7"/>
    <w:rsid w:val="005664B7"/>
    <w:rsid w:val="00566A0F"/>
    <w:rsid w:val="00566D07"/>
    <w:rsid w:val="00566D20"/>
    <w:rsid w:val="00566E04"/>
    <w:rsid w:val="00567685"/>
    <w:rsid w:val="0057019D"/>
    <w:rsid w:val="0057036C"/>
    <w:rsid w:val="0057154F"/>
    <w:rsid w:val="00571D17"/>
    <w:rsid w:val="00572083"/>
    <w:rsid w:val="0057262E"/>
    <w:rsid w:val="00572853"/>
    <w:rsid w:val="00572B6A"/>
    <w:rsid w:val="00572D49"/>
    <w:rsid w:val="0057340A"/>
    <w:rsid w:val="00573E71"/>
    <w:rsid w:val="00574137"/>
    <w:rsid w:val="005743C2"/>
    <w:rsid w:val="00574B82"/>
    <w:rsid w:val="00574EF0"/>
    <w:rsid w:val="0057545A"/>
    <w:rsid w:val="0057571F"/>
    <w:rsid w:val="005758B4"/>
    <w:rsid w:val="00575DAA"/>
    <w:rsid w:val="0057639F"/>
    <w:rsid w:val="00576577"/>
    <w:rsid w:val="00576C5A"/>
    <w:rsid w:val="00576E3D"/>
    <w:rsid w:val="005775E8"/>
    <w:rsid w:val="0057774E"/>
    <w:rsid w:val="00577A46"/>
    <w:rsid w:val="005808C1"/>
    <w:rsid w:val="00580D1B"/>
    <w:rsid w:val="005819E4"/>
    <w:rsid w:val="00581BE4"/>
    <w:rsid w:val="005822D3"/>
    <w:rsid w:val="00582406"/>
    <w:rsid w:val="005824BF"/>
    <w:rsid w:val="00582ADA"/>
    <w:rsid w:val="00582B69"/>
    <w:rsid w:val="00582F97"/>
    <w:rsid w:val="00584058"/>
    <w:rsid w:val="005841FC"/>
    <w:rsid w:val="005843D3"/>
    <w:rsid w:val="005849AB"/>
    <w:rsid w:val="00584BB2"/>
    <w:rsid w:val="00584C06"/>
    <w:rsid w:val="0058538A"/>
    <w:rsid w:val="00585F0C"/>
    <w:rsid w:val="005860B9"/>
    <w:rsid w:val="005860DD"/>
    <w:rsid w:val="005860EA"/>
    <w:rsid w:val="00586134"/>
    <w:rsid w:val="0058629F"/>
    <w:rsid w:val="005870E3"/>
    <w:rsid w:val="005872F9"/>
    <w:rsid w:val="00587DAA"/>
    <w:rsid w:val="00590AEE"/>
    <w:rsid w:val="00590D0B"/>
    <w:rsid w:val="00591195"/>
    <w:rsid w:val="005912A2"/>
    <w:rsid w:val="005914CB"/>
    <w:rsid w:val="005916FB"/>
    <w:rsid w:val="00591BB6"/>
    <w:rsid w:val="00591BC1"/>
    <w:rsid w:val="00592C65"/>
    <w:rsid w:val="00593334"/>
    <w:rsid w:val="0059378B"/>
    <w:rsid w:val="00593990"/>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DD7"/>
    <w:rsid w:val="005A2FCF"/>
    <w:rsid w:val="005A3440"/>
    <w:rsid w:val="005A38D8"/>
    <w:rsid w:val="005A46E2"/>
    <w:rsid w:val="005A5C3A"/>
    <w:rsid w:val="005A6171"/>
    <w:rsid w:val="005A62C9"/>
    <w:rsid w:val="005A65A1"/>
    <w:rsid w:val="005A67D7"/>
    <w:rsid w:val="005A6B62"/>
    <w:rsid w:val="005A6CE9"/>
    <w:rsid w:val="005A73B1"/>
    <w:rsid w:val="005A758E"/>
    <w:rsid w:val="005A7A95"/>
    <w:rsid w:val="005B0545"/>
    <w:rsid w:val="005B12FA"/>
    <w:rsid w:val="005B15BF"/>
    <w:rsid w:val="005B1618"/>
    <w:rsid w:val="005B1DA5"/>
    <w:rsid w:val="005B280F"/>
    <w:rsid w:val="005B3936"/>
    <w:rsid w:val="005B4923"/>
    <w:rsid w:val="005B49A4"/>
    <w:rsid w:val="005B50A6"/>
    <w:rsid w:val="005B55B4"/>
    <w:rsid w:val="005B587B"/>
    <w:rsid w:val="005B58B0"/>
    <w:rsid w:val="005B5CD7"/>
    <w:rsid w:val="005B5DA0"/>
    <w:rsid w:val="005B65C2"/>
    <w:rsid w:val="005B6608"/>
    <w:rsid w:val="005B6842"/>
    <w:rsid w:val="005B6B22"/>
    <w:rsid w:val="005B6DB4"/>
    <w:rsid w:val="005B74BF"/>
    <w:rsid w:val="005B7FE2"/>
    <w:rsid w:val="005C0269"/>
    <w:rsid w:val="005C0341"/>
    <w:rsid w:val="005C04AB"/>
    <w:rsid w:val="005C07DF"/>
    <w:rsid w:val="005C088A"/>
    <w:rsid w:val="005C0B2E"/>
    <w:rsid w:val="005C0D03"/>
    <w:rsid w:val="005C0D4B"/>
    <w:rsid w:val="005C0DAF"/>
    <w:rsid w:val="005C0ED0"/>
    <w:rsid w:val="005C0F7E"/>
    <w:rsid w:val="005C0FE4"/>
    <w:rsid w:val="005C12E6"/>
    <w:rsid w:val="005C1711"/>
    <w:rsid w:val="005C19D6"/>
    <w:rsid w:val="005C1E38"/>
    <w:rsid w:val="005C2245"/>
    <w:rsid w:val="005C2844"/>
    <w:rsid w:val="005C3285"/>
    <w:rsid w:val="005C33E6"/>
    <w:rsid w:val="005C370C"/>
    <w:rsid w:val="005C3960"/>
    <w:rsid w:val="005C3AFE"/>
    <w:rsid w:val="005C3D4D"/>
    <w:rsid w:val="005C3EF5"/>
    <w:rsid w:val="005C3EFB"/>
    <w:rsid w:val="005C414A"/>
    <w:rsid w:val="005C48BC"/>
    <w:rsid w:val="005C4A6F"/>
    <w:rsid w:val="005C4B58"/>
    <w:rsid w:val="005C5467"/>
    <w:rsid w:val="005C565E"/>
    <w:rsid w:val="005C5889"/>
    <w:rsid w:val="005C5950"/>
    <w:rsid w:val="005C5E94"/>
    <w:rsid w:val="005C5F79"/>
    <w:rsid w:val="005C62F6"/>
    <w:rsid w:val="005C6421"/>
    <w:rsid w:val="005C6770"/>
    <w:rsid w:val="005C6ED6"/>
    <w:rsid w:val="005C7C99"/>
    <w:rsid w:val="005D010C"/>
    <w:rsid w:val="005D0130"/>
    <w:rsid w:val="005D04AF"/>
    <w:rsid w:val="005D0BE9"/>
    <w:rsid w:val="005D0C4E"/>
    <w:rsid w:val="005D0F8C"/>
    <w:rsid w:val="005D11CF"/>
    <w:rsid w:val="005D1AC1"/>
    <w:rsid w:val="005D2006"/>
    <w:rsid w:val="005D21B8"/>
    <w:rsid w:val="005D2752"/>
    <w:rsid w:val="005D2A6E"/>
    <w:rsid w:val="005D2F7E"/>
    <w:rsid w:val="005D300E"/>
    <w:rsid w:val="005D304E"/>
    <w:rsid w:val="005D3344"/>
    <w:rsid w:val="005D3479"/>
    <w:rsid w:val="005D35A4"/>
    <w:rsid w:val="005D3BC3"/>
    <w:rsid w:val="005D3BD5"/>
    <w:rsid w:val="005D4710"/>
    <w:rsid w:val="005D49CC"/>
    <w:rsid w:val="005D54D9"/>
    <w:rsid w:val="005D5F39"/>
    <w:rsid w:val="005D652A"/>
    <w:rsid w:val="005D65AD"/>
    <w:rsid w:val="005D6763"/>
    <w:rsid w:val="005D6C9C"/>
    <w:rsid w:val="005D72DA"/>
    <w:rsid w:val="005D73FF"/>
    <w:rsid w:val="005D764F"/>
    <w:rsid w:val="005D7F05"/>
    <w:rsid w:val="005E0EAB"/>
    <w:rsid w:val="005E2165"/>
    <w:rsid w:val="005E22F3"/>
    <w:rsid w:val="005E380B"/>
    <w:rsid w:val="005E3C28"/>
    <w:rsid w:val="005E3F3A"/>
    <w:rsid w:val="005E43FD"/>
    <w:rsid w:val="005E49EB"/>
    <w:rsid w:val="005E4EEA"/>
    <w:rsid w:val="005E6040"/>
    <w:rsid w:val="005E69D4"/>
    <w:rsid w:val="005E7A2A"/>
    <w:rsid w:val="005E7E31"/>
    <w:rsid w:val="005F0A4C"/>
    <w:rsid w:val="005F14A7"/>
    <w:rsid w:val="005F15E0"/>
    <w:rsid w:val="005F1870"/>
    <w:rsid w:val="005F187E"/>
    <w:rsid w:val="005F1CD3"/>
    <w:rsid w:val="005F272A"/>
    <w:rsid w:val="005F277D"/>
    <w:rsid w:val="005F2BE8"/>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90A"/>
    <w:rsid w:val="00600DB4"/>
    <w:rsid w:val="0060101B"/>
    <w:rsid w:val="00601341"/>
    <w:rsid w:val="00601C2F"/>
    <w:rsid w:val="00602005"/>
    <w:rsid w:val="00602425"/>
    <w:rsid w:val="006035AB"/>
    <w:rsid w:val="0060377B"/>
    <w:rsid w:val="006039DD"/>
    <w:rsid w:val="00603AFA"/>
    <w:rsid w:val="00603CD3"/>
    <w:rsid w:val="00603CE8"/>
    <w:rsid w:val="006042C3"/>
    <w:rsid w:val="0060442D"/>
    <w:rsid w:val="00604680"/>
    <w:rsid w:val="00604854"/>
    <w:rsid w:val="00604B4C"/>
    <w:rsid w:val="00605A73"/>
    <w:rsid w:val="00605ECF"/>
    <w:rsid w:val="0060612B"/>
    <w:rsid w:val="0060647D"/>
    <w:rsid w:val="0060668A"/>
    <w:rsid w:val="00607178"/>
    <w:rsid w:val="0061014C"/>
    <w:rsid w:val="00610636"/>
    <w:rsid w:val="006108FB"/>
    <w:rsid w:val="00610957"/>
    <w:rsid w:val="00610BF4"/>
    <w:rsid w:val="0061110C"/>
    <w:rsid w:val="00611222"/>
    <w:rsid w:val="0061158B"/>
    <w:rsid w:val="006116F7"/>
    <w:rsid w:val="00612169"/>
    <w:rsid w:val="00612A47"/>
    <w:rsid w:val="006131BC"/>
    <w:rsid w:val="00613700"/>
    <w:rsid w:val="0061394B"/>
    <w:rsid w:val="00613FA7"/>
    <w:rsid w:val="0061502D"/>
    <w:rsid w:val="0061535D"/>
    <w:rsid w:val="00615673"/>
    <w:rsid w:val="00615BBF"/>
    <w:rsid w:val="006161E5"/>
    <w:rsid w:val="00616561"/>
    <w:rsid w:val="006167EF"/>
    <w:rsid w:val="0061694C"/>
    <w:rsid w:val="00616D97"/>
    <w:rsid w:val="0061778B"/>
    <w:rsid w:val="00617898"/>
    <w:rsid w:val="006200F3"/>
    <w:rsid w:val="00620776"/>
    <w:rsid w:val="006207FD"/>
    <w:rsid w:val="00620937"/>
    <w:rsid w:val="00620CEE"/>
    <w:rsid w:val="0062100B"/>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1FEE"/>
    <w:rsid w:val="00632211"/>
    <w:rsid w:val="00632574"/>
    <w:rsid w:val="00632F36"/>
    <w:rsid w:val="00632F3C"/>
    <w:rsid w:val="00633039"/>
    <w:rsid w:val="00633405"/>
    <w:rsid w:val="006335A3"/>
    <w:rsid w:val="00633FDC"/>
    <w:rsid w:val="00634701"/>
    <w:rsid w:val="00634A06"/>
    <w:rsid w:val="00634A69"/>
    <w:rsid w:val="00634DC0"/>
    <w:rsid w:val="00635DCD"/>
    <w:rsid w:val="006364F7"/>
    <w:rsid w:val="00636E15"/>
    <w:rsid w:val="00636EE0"/>
    <w:rsid w:val="0063747A"/>
    <w:rsid w:val="006374A0"/>
    <w:rsid w:val="0063799B"/>
    <w:rsid w:val="00637C68"/>
    <w:rsid w:val="00637E93"/>
    <w:rsid w:val="00637F16"/>
    <w:rsid w:val="006404EF"/>
    <w:rsid w:val="00640F20"/>
    <w:rsid w:val="00641D8E"/>
    <w:rsid w:val="00641ED0"/>
    <w:rsid w:val="00641F15"/>
    <w:rsid w:val="0064251E"/>
    <w:rsid w:val="00642A82"/>
    <w:rsid w:val="00642C8C"/>
    <w:rsid w:val="00642FE5"/>
    <w:rsid w:val="00643DCB"/>
    <w:rsid w:val="006440DC"/>
    <w:rsid w:val="00644A84"/>
    <w:rsid w:val="00644C01"/>
    <w:rsid w:val="00644E0D"/>
    <w:rsid w:val="00644F09"/>
    <w:rsid w:val="006451D0"/>
    <w:rsid w:val="006452A9"/>
    <w:rsid w:val="006453EB"/>
    <w:rsid w:val="00647093"/>
    <w:rsid w:val="00647149"/>
    <w:rsid w:val="006471EC"/>
    <w:rsid w:val="006473C2"/>
    <w:rsid w:val="00647F32"/>
    <w:rsid w:val="006502C2"/>
    <w:rsid w:val="0065041C"/>
    <w:rsid w:val="00650535"/>
    <w:rsid w:val="00650AEC"/>
    <w:rsid w:val="00650F8A"/>
    <w:rsid w:val="006510E4"/>
    <w:rsid w:val="00651B19"/>
    <w:rsid w:val="0065203B"/>
    <w:rsid w:val="006520C1"/>
    <w:rsid w:val="00652B82"/>
    <w:rsid w:val="006534E7"/>
    <w:rsid w:val="00654108"/>
    <w:rsid w:val="006545E7"/>
    <w:rsid w:val="006549E1"/>
    <w:rsid w:val="00654BFF"/>
    <w:rsid w:val="00654C22"/>
    <w:rsid w:val="00654F3E"/>
    <w:rsid w:val="00654F65"/>
    <w:rsid w:val="00655130"/>
    <w:rsid w:val="006551A8"/>
    <w:rsid w:val="006554A1"/>
    <w:rsid w:val="00656305"/>
    <w:rsid w:val="00656918"/>
    <w:rsid w:val="006572F0"/>
    <w:rsid w:val="0065751D"/>
    <w:rsid w:val="006576A7"/>
    <w:rsid w:val="006579BD"/>
    <w:rsid w:val="00657DAA"/>
    <w:rsid w:val="0066034F"/>
    <w:rsid w:val="006606B2"/>
    <w:rsid w:val="0066072A"/>
    <w:rsid w:val="006612FA"/>
    <w:rsid w:val="006614E4"/>
    <w:rsid w:val="006616EF"/>
    <w:rsid w:val="00661A78"/>
    <w:rsid w:val="00661E1D"/>
    <w:rsid w:val="00662170"/>
    <w:rsid w:val="00662E03"/>
    <w:rsid w:val="00663005"/>
    <w:rsid w:val="00663073"/>
    <w:rsid w:val="00663AD0"/>
    <w:rsid w:val="00663BBC"/>
    <w:rsid w:val="00663CDF"/>
    <w:rsid w:val="00663F50"/>
    <w:rsid w:val="00663FD9"/>
    <w:rsid w:val="00664075"/>
    <w:rsid w:val="006641AB"/>
    <w:rsid w:val="00664787"/>
    <w:rsid w:val="00664AA6"/>
    <w:rsid w:val="00664B8C"/>
    <w:rsid w:val="00665916"/>
    <w:rsid w:val="00665967"/>
    <w:rsid w:val="00665ACC"/>
    <w:rsid w:val="00665B44"/>
    <w:rsid w:val="00666207"/>
    <w:rsid w:val="006666E4"/>
    <w:rsid w:val="00666A21"/>
    <w:rsid w:val="00666B9E"/>
    <w:rsid w:val="00666D5A"/>
    <w:rsid w:val="00666F87"/>
    <w:rsid w:val="006670F3"/>
    <w:rsid w:val="00667922"/>
    <w:rsid w:val="00670A8A"/>
    <w:rsid w:val="00670F4A"/>
    <w:rsid w:val="00671029"/>
    <w:rsid w:val="00671194"/>
    <w:rsid w:val="00671BB1"/>
    <w:rsid w:val="006726FB"/>
    <w:rsid w:val="0067296A"/>
    <w:rsid w:val="00672C69"/>
    <w:rsid w:val="00672D5E"/>
    <w:rsid w:val="00672F1B"/>
    <w:rsid w:val="006730D3"/>
    <w:rsid w:val="0067362F"/>
    <w:rsid w:val="00673EB7"/>
    <w:rsid w:val="0067478C"/>
    <w:rsid w:val="00674C7B"/>
    <w:rsid w:val="006754A7"/>
    <w:rsid w:val="00675763"/>
    <w:rsid w:val="006757AD"/>
    <w:rsid w:val="00675970"/>
    <w:rsid w:val="006759C0"/>
    <w:rsid w:val="00675B76"/>
    <w:rsid w:val="00675FCA"/>
    <w:rsid w:val="00676101"/>
    <w:rsid w:val="00676131"/>
    <w:rsid w:val="0067635F"/>
    <w:rsid w:val="00676908"/>
    <w:rsid w:val="00676ED2"/>
    <w:rsid w:val="00677476"/>
    <w:rsid w:val="00677A48"/>
    <w:rsid w:val="00677CF9"/>
    <w:rsid w:val="00677D56"/>
    <w:rsid w:val="006816E7"/>
    <w:rsid w:val="00681BD9"/>
    <w:rsid w:val="00681D60"/>
    <w:rsid w:val="006821FD"/>
    <w:rsid w:val="006828B9"/>
    <w:rsid w:val="00682AC9"/>
    <w:rsid w:val="00682B18"/>
    <w:rsid w:val="00682CAA"/>
    <w:rsid w:val="006838F2"/>
    <w:rsid w:val="006846EA"/>
    <w:rsid w:val="006849D2"/>
    <w:rsid w:val="00684FD1"/>
    <w:rsid w:val="00684FFA"/>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3D76"/>
    <w:rsid w:val="00694268"/>
    <w:rsid w:val="00694C72"/>
    <w:rsid w:val="00694D4B"/>
    <w:rsid w:val="00694F35"/>
    <w:rsid w:val="006953A7"/>
    <w:rsid w:val="006954D5"/>
    <w:rsid w:val="006954DB"/>
    <w:rsid w:val="00695A70"/>
    <w:rsid w:val="00695C8F"/>
    <w:rsid w:val="00696B6E"/>
    <w:rsid w:val="00696E73"/>
    <w:rsid w:val="006A0317"/>
    <w:rsid w:val="006A09EE"/>
    <w:rsid w:val="006A0A3B"/>
    <w:rsid w:val="006A0EE1"/>
    <w:rsid w:val="006A0FAC"/>
    <w:rsid w:val="006A1B45"/>
    <w:rsid w:val="006A1D29"/>
    <w:rsid w:val="006A2255"/>
    <w:rsid w:val="006A2FDA"/>
    <w:rsid w:val="006A30ED"/>
    <w:rsid w:val="006A381E"/>
    <w:rsid w:val="006A384C"/>
    <w:rsid w:val="006A39C7"/>
    <w:rsid w:val="006A3CBF"/>
    <w:rsid w:val="006A3D28"/>
    <w:rsid w:val="006A41AE"/>
    <w:rsid w:val="006A4BB3"/>
    <w:rsid w:val="006A5BE5"/>
    <w:rsid w:val="006A60EE"/>
    <w:rsid w:val="006A60F2"/>
    <w:rsid w:val="006A6322"/>
    <w:rsid w:val="006A69CB"/>
    <w:rsid w:val="006A6FA7"/>
    <w:rsid w:val="006A71FE"/>
    <w:rsid w:val="006A741E"/>
    <w:rsid w:val="006A7F85"/>
    <w:rsid w:val="006B0408"/>
    <w:rsid w:val="006B05D1"/>
    <w:rsid w:val="006B0971"/>
    <w:rsid w:val="006B0B27"/>
    <w:rsid w:val="006B17C7"/>
    <w:rsid w:val="006B1823"/>
    <w:rsid w:val="006B190F"/>
    <w:rsid w:val="006B1FED"/>
    <w:rsid w:val="006B286A"/>
    <w:rsid w:val="006B36BE"/>
    <w:rsid w:val="006B40B8"/>
    <w:rsid w:val="006B45FC"/>
    <w:rsid w:val="006B45FE"/>
    <w:rsid w:val="006B4761"/>
    <w:rsid w:val="006B49C5"/>
    <w:rsid w:val="006B4BC7"/>
    <w:rsid w:val="006B4C1C"/>
    <w:rsid w:val="006B4CAA"/>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2DC"/>
    <w:rsid w:val="006C25FC"/>
    <w:rsid w:val="006C2714"/>
    <w:rsid w:val="006C287F"/>
    <w:rsid w:val="006C2C04"/>
    <w:rsid w:val="006C2C86"/>
    <w:rsid w:val="006C3139"/>
    <w:rsid w:val="006C34D1"/>
    <w:rsid w:val="006C384B"/>
    <w:rsid w:val="006C3AF1"/>
    <w:rsid w:val="006C3BC5"/>
    <w:rsid w:val="006C44D4"/>
    <w:rsid w:val="006C44E2"/>
    <w:rsid w:val="006C4C9F"/>
    <w:rsid w:val="006C4E89"/>
    <w:rsid w:val="006C520D"/>
    <w:rsid w:val="006C5FC0"/>
    <w:rsid w:val="006C60BE"/>
    <w:rsid w:val="006C67B9"/>
    <w:rsid w:val="006C6A9B"/>
    <w:rsid w:val="006C6F24"/>
    <w:rsid w:val="006C7559"/>
    <w:rsid w:val="006C778A"/>
    <w:rsid w:val="006C7D04"/>
    <w:rsid w:val="006C7F3C"/>
    <w:rsid w:val="006D08FE"/>
    <w:rsid w:val="006D0C0F"/>
    <w:rsid w:val="006D0FC2"/>
    <w:rsid w:val="006D1319"/>
    <w:rsid w:val="006D147C"/>
    <w:rsid w:val="006D18B1"/>
    <w:rsid w:val="006D1D76"/>
    <w:rsid w:val="006D1D98"/>
    <w:rsid w:val="006D1FB4"/>
    <w:rsid w:val="006D2896"/>
    <w:rsid w:val="006D2C75"/>
    <w:rsid w:val="006D2DED"/>
    <w:rsid w:val="006D35DB"/>
    <w:rsid w:val="006D36D8"/>
    <w:rsid w:val="006D3F95"/>
    <w:rsid w:val="006D45C4"/>
    <w:rsid w:val="006D4826"/>
    <w:rsid w:val="006D5110"/>
    <w:rsid w:val="006D51BE"/>
    <w:rsid w:val="006D5A90"/>
    <w:rsid w:val="006D682B"/>
    <w:rsid w:val="006D6D16"/>
    <w:rsid w:val="006D6EA3"/>
    <w:rsid w:val="006D76E7"/>
    <w:rsid w:val="006D788B"/>
    <w:rsid w:val="006D7ABD"/>
    <w:rsid w:val="006D7B69"/>
    <w:rsid w:val="006E00BF"/>
    <w:rsid w:val="006E0F4E"/>
    <w:rsid w:val="006E0FAB"/>
    <w:rsid w:val="006E10F1"/>
    <w:rsid w:val="006E21AC"/>
    <w:rsid w:val="006E21AD"/>
    <w:rsid w:val="006E2399"/>
    <w:rsid w:val="006E23C3"/>
    <w:rsid w:val="006E2883"/>
    <w:rsid w:val="006E3765"/>
    <w:rsid w:val="006E3CB1"/>
    <w:rsid w:val="006E3D17"/>
    <w:rsid w:val="006E3D3C"/>
    <w:rsid w:val="006E3DDA"/>
    <w:rsid w:val="006E3E52"/>
    <w:rsid w:val="006E3E8F"/>
    <w:rsid w:val="006E479E"/>
    <w:rsid w:val="006E52D9"/>
    <w:rsid w:val="006E57B4"/>
    <w:rsid w:val="006E6303"/>
    <w:rsid w:val="006E6D63"/>
    <w:rsid w:val="006E6DD9"/>
    <w:rsid w:val="006F04BD"/>
    <w:rsid w:val="006F1048"/>
    <w:rsid w:val="006F1A7C"/>
    <w:rsid w:val="006F1C0F"/>
    <w:rsid w:val="006F1DED"/>
    <w:rsid w:val="006F2759"/>
    <w:rsid w:val="006F2A91"/>
    <w:rsid w:val="006F2CD3"/>
    <w:rsid w:val="006F2D33"/>
    <w:rsid w:val="006F2D7A"/>
    <w:rsid w:val="006F2FF5"/>
    <w:rsid w:val="006F379C"/>
    <w:rsid w:val="006F37E4"/>
    <w:rsid w:val="006F3F63"/>
    <w:rsid w:val="006F4220"/>
    <w:rsid w:val="006F4E75"/>
    <w:rsid w:val="006F6918"/>
    <w:rsid w:val="006F69F6"/>
    <w:rsid w:val="006F6BCB"/>
    <w:rsid w:val="006F6F2D"/>
    <w:rsid w:val="006F7104"/>
    <w:rsid w:val="006F73FC"/>
    <w:rsid w:val="006F778D"/>
    <w:rsid w:val="00701020"/>
    <w:rsid w:val="00701039"/>
    <w:rsid w:val="007011CA"/>
    <w:rsid w:val="00701265"/>
    <w:rsid w:val="0070132F"/>
    <w:rsid w:val="00701740"/>
    <w:rsid w:val="00701AFC"/>
    <w:rsid w:val="007022EC"/>
    <w:rsid w:val="007028F0"/>
    <w:rsid w:val="00703563"/>
    <w:rsid w:val="007039E6"/>
    <w:rsid w:val="00703CB5"/>
    <w:rsid w:val="00703CE8"/>
    <w:rsid w:val="00704737"/>
    <w:rsid w:val="00704C1B"/>
    <w:rsid w:val="007059EA"/>
    <w:rsid w:val="00705C2C"/>
    <w:rsid w:val="00705D34"/>
    <w:rsid w:val="00705F77"/>
    <w:rsid w:val="00706311"/>
    <w:rsid w:val="00706362"/>
    <w:rsid w:val="0070638A"/>
    <w:rsid w:val="007066EA"/>
    <w:rsid w:val="0070708F"/>
    <w:rsid w:val="00707769"/>
    <w:rsid w:val="007077B6"/>
    <w:rsid w:val="0071015D"/>
    <w:rsid w:val="00710906"/>
    <w:rsid w:val="00710F9F"/>
    <w:rsid w:val="007113ED"/>
    <w:rsid w:val="007117A9"/>
    <w:rsid w:val="00711E0A"/>
    <w:rsid w:val="00712157"/>
    <w:rsid w:val="00712433"/>
    <w:rsid w:val="00712590"/>
    <w:rsid w:val="007128C7"/>
    <w:rsid w:val="007129B5"/>
    <w:rsid w:val="00712C1D"/>
    <w:rsid w:val="00712E01"/>
    <w:rsid w:val="00712EA1"/>
    <w:rsid w:val="00713665"/>
    <w:rsid w:val="0071398B"/>
    <w:rsid w:val="00713AB4"/>
    <w:rsid w:val="00713E35"/>
    <w:rsid w:val="007141E7"/>
    <w:rsid w:val="00714532"/>
    <w:rsid w:val="00714A10"/>
    <w:rsid w:val="00714E62"/>
    <w:rsid w:val="00714EAB"/>
    <w:rsid w:val="0071540E"/>
    <w:rsid w:val="00715639"/>
    <w:rsid w:val="0071564C"/>
    <w:rsid w:val="0071573F"/>
    <w:rsid w:val="00715A41"/>
    <w:rsid w:val="00716741"/>
    <w:rsid w:val="00716D81"/>
    <w:rsid w:val="00717478"/>
    <w:rsid w:val="0071774E"/>
    <w:rsid w:val="007200F0"/>
    <w:rsid w:val="007205B2"/>
    <w:rsid w:val="00720717"/>
    <w:rsid w:val="007209A3"/>
    <w:rsid w:val="00720EA5"/>
    <w:rsid w:val="007215EB"/>
    <w:rsid w:val="007215F4"/>
    <w:rsid w:val="007215FB"/>
    <w:rsid w:val="007216BB"/>
    <w:rsid w:val="00721FE1"/>
    <w:rsid w:val="00722328"/>
    <w:rsid w:val="00722C62"/>
    <w:rsid w:val="00723655"/>
    <w:rsid w:val="00724201"/>
    <w:rsid w:val="007245FB"/>
    <w:rsid w:val="0072483E"/>
    <w:rsid w:val="007248B1"/>
    <w:rsid w:val="00724CD7"/>
    <w:rsid w:val="00724E16"/>
    <w:rsid w:val="00724E6E"/>
    <w:rsid w:val="007252E2"/>
    <w:rsid w:val="007257E3"/>
    <w:rsid w:val="00726003"/>
    <w:rsid w:val="00726E3E"/>
    <w:rsid w:val="007272EE"/>
    <w:rsid w:val="007272F6"/>
    <w:rsid w:val="0072740E"/>
    <w:rsid w:val="00727575"/>
    <w:rsid w:val="00727A07"/>
    <w:rsid w:val="00727D64"/>
    <w:rsid w:val="00727F09"/>
    <w:rsid w:val="00730F38"/>
    <w:rsid w:val="0073108A"/>
    <w:rsid w:val="0073147D"/>
    <w:rsid w:val="00731937"/>
    <w:rsid w:val="00731A0A"/>
    <w:rsid w:val="00731D8D"/>
    <w:rsid w:val="00732030"/>
    <w:rsid w:val="00732288"/>
    <w:rsid w:val="00732488"/>
    <w:rsid w:val="007325D6"/>
    <w:rsid w:val="00732AD8"/>
    <w:rsid w:val="0073354D"/>
    <w:rsid w:val="00734E3B"/>
    <w:rsid w:val="007352D6"/>
    <w:rsid w:val="00735EAB"/>
    <w:rsid w:val="00736273"/>
    <w:rsid w:val="0073663C"/>
    <w:rsid w:val="00736691"/>
    <w:rsid w:val="0073689E"/>
    <w:rsid w:val="00737F14"/>
    <w:rsid w:val="00740175"/>
    <w:rsid w:val="00740A8B"/>
    <w:rsid w:val="00740ECE"/>
    <w:rsid w:val="0074107F"/>
    <w:rsid w:val="0074158C"/>
    <w:rsid w:val="00741CEF"/>
    <w:rsid w:val="00742197"/>
    <w:rsid w:val="007422CF"/>
    <w:rsid w:val="007423B5"/>
    <w:rsid w:val="00742EC9"/>
    <w:rsid w:val="00743542"/>
    <w:rsid w:val="007438C9"/>
    <w:rsid w:val="00743DEC"/>
    <w:rsid w:val="00744138"/>
    <w:rsid w:val="007441C6"/>
    <w:rsid w:val="0074435F"/>
    <w:rsid w:val="00744814"/>
    <w:rsid w:val="00744AB9"/>
    <w:rsid w:val="00744FAE"/>
    <w:rsid w:val="00744FFF"/>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30F"/>
    <w:rsid w:val="00751412"/>
    <w:rsid w:val="00751956"/>
    <w:rsid w:val="007519A9"/>
    <w:rsid w:val="00751D93"/>
    <w:rsid w:val="0075231C"/>
    <w:rsid w:val="007527C2"/>
    <w:rsid w:val="00752B88"/>
    <w:rsid w:val="00752DF8"/>
    <w:rsid w:val="0075327D"/>
    <w:rsid w:val="007537BF"/>
    <w:rsid w:val="00753CBF"/>
    <w:rsid w:val="00753E3C"/>
    <w:rsid w:val="007547D9"/>
    <w:rsid w:val="00754973"/>
    <w:rsid w:val="007549B7"/>
    <w:rsid w:val="00755AE5"/>
    <w:rsid w:val="00756084"/>
    <w:rsid w:val="00756302"/>
    <w:rsid w:val="0075649A"/>
    <w:rsid w:val="007565FE"/>
    <w:rsid w:val="00756803"/>
    <w:rsid w:val="00756864"/>
    <w:rsid w:val="00756DF9"/>
    <w:rsid w:val="00756F61"/>
    <w:rsid w:val="007570AD"/>
    <w:rsid w:val="007577B1"/>
    <w:rsid w:val="00760C03"/>
    <w:rsid w:val="00760D0A"/>
    <w:rsid w:val="00760DB2"/>
    <w:rsid w:val="0076106D"/>
    <w:rsid w:val="007613FE"/>
    <w:rsid w:val="00761F4F"/>
    <w:rsid w:val="0076204C"/>
    <w:rsid w:val="00762184"/>
    <w:rsid w:val="0076251F"/>
    <w:rsid w:val="00762550"/>
    <w:rsid w:val="007632F6"/>
    <w:rsid w:val="0076340E"/>
    <w:rsid w:val="007635D1"/>
    <w:rsid w:val="007636F0"/>
    <w:rsid w:val="007639C1"/>
    <w:rsid w:val="00763CDF"/>
    <w:rsid w:val="007640BA"/>
    <w:rsid w:val="007644FF"/>
    <w:rsid w:val="00764958"/>
    <w:rsid w:val="00764D97"/>
    <w:rsid w:val="00764F46"/>
    <w:rsid w:val="007651A2"/>
    <w:rsid w:val="00765219"/>
    <w:rsid w:val="0076543B"/>
    <w:rsid w:val="007657DD"/>
    <w:rsid w:val="00765BED"/>
    <w:rsid w:val="007661B9"/>
    <w:rsid w:val="007663EC"/>
    <w:rsid w:val="00766B7A"/>
    <w:rsid w:val="00766D74"/>
    <w:rsid w:val="00766EF5"/>
    <w:rsid w:val="00766F86"/>
    <w:rsid w:val="00767396"/>
    <w:rsid w:val="00767807"/>
    <w:rsid w:val="00767DB1"/>
    <w:rsid w:val="007706BC"/>
    <w:rsid w:val="00770C42"/>
    <w:rsid w:val="00770D3F"/>
    <w:rsid w:val="0077107F"/>
    <w:rsid w:val="007712F0"/>
    <w:rsid w:val="00771967"/>
    <w:rsid w:val="00771BC6"/>
    <w:rsid w:val="00771DBC"/>
    <w:rsid w:val="00772291"/>
    <w:rsid w:val="00772B0E"/>
    <w:rsid w:val="00772DF7"/>
    <w:rsid w:val="00772F18"/>
    <w:rsid w:val="007737AF"/>
    <w:rsid w:val="007737C1"/>
    <w:rsid w:val="00773D36"/>
    <w:rsid w:val="007745A7"/>
    <w:rsid w:val="007747CB"/>
    <w:rsid w:val="007753A9"/>
    <w:rsid w:val="00775B73"/>
    <w:rsid w:val="00775C47"/>
    <w:rsid w:val="00775F65"/>
    <w:rsid w:val="0077612A"/>
    <w:rsid w:val="00776142"/>
    <w:rsid w:val="00777355"/>
    <w:rsid w:val="00777982"/>
    <w:rsid w:val="007801AB"/>
    <w:rsid w:val="007803D7"/>
    <w:rsid w:val="007805E9"/>
    <w:rsid w:val="00780E83"/>
    <w:rsid w:val="0078127E"/>
    <w:rsid w:val="0078141E"/>
    <w:rsid w:val="00781783"/>
    <w:rsid w:val="0078194F"/>
    <w:rsid w:val="00781974"/>
    <w:rsid w:val="00781B63"/>
    <w:rsid w:val="0078255C"/>
    <w:rsid w:val="007825D3"/>
    <w:rsid w:val="0078260C"/>
    <w:rsid w:val="00782A2E"/>
    <w:rsid w:val="00782E31"/>
    <w:rsid w:val="007837DE"/>
    <w:rsid w:val="007837E1"/>
    <w:rsid w:val="0078398B"/>
    <w:rsid w:val="00783D00"/>
    <w:rsid w:val="00783FF2"/>
    <w:rsid w:val="00784C03"/>
    <w:rsid w:val="00785350"/>
    <w:rsid w:val="00785A79"/>
    <w:rsid w:val="00786A3A"/>
    <w:rsid w:val="00786CB0"/>
    <w:rsid w:val="007870E2"/>
    <w:rsid w:val="0078750B"/>
    <w:rsid w:val="00787561"/>
    <w:rsid w:val="00787BEB"/>
    <w:rsid w:val="00787D27"/>
    <w:rsid w:val="00790262"/>
    <w:rsid w:val="0079047D"/>
    <w:rsid w:val="007909A5"/>
    <w:rsid w:val="00790AC4"/>
    <w:rsid w:val="00791833"/>
    <w:rsid w:val="00791C97"/>
    <w:rsid w:val="00791E38"/>
    <w:rsid w:val="0079208F"/>
    <w:rsid w:val="007928DD"/>
    <w:rsid w:val="00792D28"/>
    <w:rsid w:val="00792D31"/>
    <w:rsid w:val="00793330"/>
    <w:rsid w:val="00793391"/>
    <w:rsid w:val="007934ED"/>
    <w:rsid w:val="00794E09"/>
    <w:rsid w:val="007950C9"/>
    <w:rsid w:val="007950E0"/>
    <w:rsid w:val="00795344"/>
    <w:rsid w:val="00795461"/>
    <w:rsid w:val="00795DB4"/>
    <w:rsid w:val="00796319"/>
    <w:rsid w:val="0079673D"/>
    <w:rsid w:val="007967C5"/>
    <w:rsid w:val="00796959"/>
    <w:rsid w:val="00797573"/>
    <w:rsid w:val="0079760A"/>
    <w:rsid w:val="00797622"/>
    <w:rsid w:val="00797CC4"/>
    <w:rsid w:val="00797CDB"/>
    <w:rsid w:val="007A0563"/>
    <w:rsid w:val="007A1C6A"/>
    <w:rsid w:val="007A23C6"/>
    <w:rsid w:val="007A2523"/>
    <w:rsid w:val="007A2922"/>
    <w:rsid w:val="007A3EC0"/>
    <w:rsid w:val="007A42F5"/>
    <w:rsid w:val="007A4CE7"/>
    <w:rsid w:val="007A4D6F"/>
    <w:rsid w:val="007A5309"/>
    <w:rsid w:val="007A5338"/>
    <w:rsid w:val="007A559C"/>
    <w:rsid w:val="007A55C4"/>
    <w:rsid w:val="007A56AC"/>
    <w:rsid w:val="007A5B9F"/>
    <w:rsid w:val="007A6721"/>
    <w:rsid w:val="007A69E1"/>
    <w:rsid w:val="007A6F5D"/>
    <w:rsid w:val="007A74BE"/>
    <w:rsid w:val="007B02E3"/>
    <w:rsid w:val="007B0AAB"/>
    <w:rsid w:val="007B1032"/>
    <w:rsid w:val="007B1BF1"/>
    <w:rsid w:val="007B2048"/>
    <w:rsid w:val="007B20BE"/>
    <w:rsid w:val="007B2734"/>
    <w:rsid w:val="007B2A27"/>
    <w:rsid w:val="007B2CDF"/>
    <w:rsid w:val="007B336A"/>
    <w:rsid w:val="007B37D2"/>
    <w:rsid w:val="007B39E2"/>
    <w:rsid w:val="007B3CBE"/>
    <w:rsid w:val="007B3CEB"/>
    <w:rsid w:val="007B3DAC"/>
    <w:rsid w:val="007B4720"/>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49F"/>
    <w:rsid w:val="007B7A82"/>
    <w:rsid w:val="007B7D78"/>
    <w:rsid w:val="007B7FAC"/>
    <w:rsid w:val="007C0984"/>
    <w:rsid w:val="007C0F64"/>
    <w:rsid w:val="007C1560"/>
    <w:rsid w:val="007C184A"/>
    <w:rsid w:val="007C208D"/>
    <w:rsid w:val="007C22E7"/>
    <w:rsid w:val="007C3198"/>
    <w:rsid w:val="007C3866"/>
    <w:rsid w:val="007C42C1"/>
    <w:rsid w:val="007C4DBF"/>
    <w:rsid w:val="007C5053"/>
    <w:rsid w:val="007C5FE6"/>
    <w:rsid w:val="007C6D10"/>
    <w:rsid w:val="007C71CA"/>
    <w:rsid w:val="007C7D6F"/>
    <w:rsid w:val="007D051A"/>
    <w:rsid w:val="007D0DEF"/>
    <w:rsid w:val="007D109C"/>
    <w:rsid w:val="007D1779"/>
    <w:rsid w:val="007D261F"/>
    <w:rsid w:val="007D2793"/>
    <w:rsid w:val="007D2A83"/>
    <w:rsid w:val="007D329A"/>
    <w:rsid w:val="007D3482"/>
    <w:rsid w:val="007D34FE"/>
    <w:rsid w:val="007D3BBD"/>
    <w:rsid w:val="007D3DE8"/>
    <w:rsid w:val="007D3E13"/>
    <w:rsid w:val="007D3FBE"/>
    <w:rsid w:val="007D4891"/>
    <w:rsid w:val="007D48A5"/>
    <w:rsid w:val="007D4B30"/>
    <w:rsid w:val="007D521E"/>
    <w:rsid w:val="007D54F7"/>
    <w:rsid w:val="007D57D9"/>
    <w:rsid w:val="007D5911"/>
    <w:rsid w:val="007D5954"/>
    <w:rsid w:val="007D59C0"/>
    <w:rsid w:val="007D59C9"/>
    <w:rsid w:val="007D59F2"/>
    <w:rsid w:val="007D5CB4"/>
    <w:rsid w:val="007D5EB3"/>
    <w:rsid w:val="007D68FC"/>
    <w:rsid w:val="007D6B92"/>
    <w:rsid w:val="007D7BA9"/>
    <w:rsid w:val="007D7F5B"/>
    <w:rsid w:val="007E051F"/>
    <w:rsid w:val="007E05D4"/>
    <w:rsid w:val="007E06EA"/>
    <w:rsid w:val="007E07DB"/>
    <w:rsid w:val="007E0CF1"/>
    <w:rsid w:val="007E1394"/>
    <w:rsid w:val="007E16E5"/>
    <w:rsid w:val="007E19A6"/>
    <w:rsid w:val="007E19E9"/>
    <w:rsid w:val="007E1F5E"/>
    <w:rsid w:val="007E2164"/>
    <w:rsid w:val="007E2946"/>
    <w:rsid w:val="007E2AD0"/>
    <w:rsid w:val="007E2B5C"/>
    <w:rsid w:val="007E320F"/>
    <w:rsid w:val="007E33AE"/>
    <w:rsid w:val="007E375A"/>
    <w:rsid w:val="007E3C16"/>
    <w:rsid w:val="007E3D4B"/>
    <w:rsid w:val="007E3F57"/>
    <w:rsid w:val="007E40EE"/>
    <w:rsid w:val="007E44CD"/>
    <w:rsid w:val="007E4826"/>
    <w:rsid w:val="007E4AF8"/>
    <w:rsid w:val="007E5126"/>
    <w:rsid w:val="007E5339"/>
    <w:rsid w:val="007E5629"/>
    <w:rsid w:val="007E5872"/>
    <w:rsid w:val="007E5889"/>
    <w:rsid w:val="007E5B4E"/>
    <w:rsid w:val="007E5C6C"/>
    <w:rsid w:val="007E694C"/>
    <w:rsid w:val="007E6AE1"/>
    <w:rsid w:val="007E7171"/>
    <w:rsid w:val="007E78A6"/>
    <w:rsid w:val="007F04AA"/>
    <w:rsid w:val="007F0D3C"/>
    <w:rsid w:val="007F12FF"/>
    <w:rsid w:val="007F1347"/>
    <w:rsid w:val="007F1526"/>
    <w:rsid w:val="007F17D1"/>
    <w:rsid w:val="007F1A74"/>
    <w:rsid w:val="007F1ACE"/>
    <w:rsid w:val="007F2242"/>
    <w:rsid w:val="007F23A7"/>
    <w:rsid w:val="007F2A15"/>
    <w:rsid w:val="007F2AD9"/>
    <w:rsid w:val="007F30EA"/>
    <w:rsid w:val="007F3358"/>
    <w:rsid w:val="007F360E"/>
    <w:rsid w:val="007F3A29"/>
    <w:rsid w:val="007F3BE7"/>
    <w:rsid w:val="007F4196"/>
    <w:rsid w:val="007F4AC1"/>
    <w:rsid w:val="007F4C8C"/>
    <w:rsid w:val="007F4D05"/>
    <w:rsid w:val="007F601D"/>
    <w:rsid w:val="007F62CF"/>
    <w:rsid w:val="007F6922"/>
    <w:rsid w:val="007F6E06"/>
    <w:rsid w:val="007F72C9"/>
    <w:rsid w:val="007F750A"/>
    <w:rsid w:val="007F7562"/>
    <w:rsid w:val="007F7ACC"/>
    <w:rsid w:val="0080016F"/>
    <w:rsid w:val="00800469"/>
    <w:rsid w:val="00801064"/>
    <w:rsid w:val="008011B1"/>
    <w:rsid w:val="00801AD3"/>
    <w:rsid w:val="00801DBE"/>
    <w:rsid w:val="00802235"/>
    <w:rsid w:val="00802788"/>
    <w:rsid w:val="0080306D"/>
    <w:rsid w:val="008036C8"/>
    <w:rsid w:val="00803778"/>
    <w:rsid w:val="00803A54"/>
    <w:rsid w:val="00803CD7"/>
    <w:rsid w:val="008042DA"/>
    <w:rsid w:val="0080479F"/>
    <w:rsid w:val="0080488F"/>
    <w:rsid w:val="00804E32"/>
    <w:rsid w:val="00805326"/>
    <w:rsid w:val="008057F2"/>
    <w:rsid w:val="00805BCE"/>
    <w:rsid w:val="008060A1"/>
    <w:rsid w:val="0080645F"/>
    <w:rsid w:val="00806F9D"/>
    <w:rsid w:val="00807484"/>
    <w:rsid w:val="008078A9"/>
    <w:rsid w:val="0081062D"/>
    <w:rsid w:val="00810747"/>
    <w:rsid w:val="008108D3"/>
    <w:rsid w:val="0081135E"/>
    <w:rsid w:val="008118C9"/>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701"/>
    <w:rsid w:val="00815ADB"/>
    <w:rsid w:val="00815B41"/>
    <w:rsid w:val="00815BBE"/>
    <w:rsid w:val="00816257"/>
    <w:rsid w:val="00816616"/>
    <w:rsid w:val="00817253"/>
    <w:rsid w:val="008177C6"/>
    <w:rsid w:val="00817B01"/>
    <w:rsid w:val="0082015C"/>
    <w:rsid w:val="0082050D"/>
    <w:rsid w:val="00821321"/>
    <w:rsid w:val="00821C4C"/>
    <w:rsid w:val="00821E68"/>
    <w:rsid w:val="0082304B"/>
    <w:rsid w:val="00823255"/>
    <w:rsid w:val="00823348"/>
    <w:rsid w:val="00823A4D"/>
    <w:rsid w:val="0082411F"/>
    <w:rsid w:val="008246D3"/>
    <w:rsid w:val="00824B95"/>
    <w:rsid w:val="00824C66"/>
    <w:rsid w:val="00824E09"/>
    <w:rsid w:val="00825707"/>
    <w:rsid w:val="0082621E"/>
    <w:rsid w:val="00826288"/>
    <w:rsid w:val="008263F2"/>
    <w:rsid w:val="00826B73"/>
    <w:rsid w:val="00827431"/>
    <w:rsid w:val="0082784D"/>
    <w:rsid w:val="00827C33"/>
    <w:rsid w:val="008303F6"/>
    <w:rsid w:val="00830A76"/>
    <w:rsid w:val="008310EA"/>
    <w:rsid w:val="00831C65"/>
    <w:rsid w:val="00831CBA"/>
    <w:rsid w:val="00831CDD"/>
    <w:rsid w:val="00832059"/>
    <w:rsid w:val="0083215A"/>
    <w:rsid w:val="0083274E"/>
    <w:rsid w:val="0083275D"/>
    <w:rsid w:val="008338F1"/>
    <w:rsid w:val="00833ECC"/>
    <w:rsid w:val="00833F28"/>
    <w:rsid w:val="008343EF"/>
    <w:rsid w:val="008346EA"/>
    <w:rsid w:val="00834C64"/>
    <w:rsid w:val="00834EE1"/>
    <w:rsid w:val="00834F75"/>
    <w:rsid w:val="008351FE"/>
    <w:rsid w:val="00835590"/>
    <w:rsid w:val="00835BF8"/>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094"/>
    <w:rsid w:val="0084597A"/>
    <w:rsid w:val="00845A1D"/>
    <w:rsid w:val="00846597"/>
    <w:rsid w:val="008468B6"/>
    <w:rsid w:val="00846B00"/>
    <w:rsid w:val="00846D14"/>
    <w:rsid w:val="008473E4"/>
    <w:rsid w:val="0084799E"/>
    <w:rsid w:val="008501F6"/>
    <w:rsid w:val="008505BB"/>
    <w:rsid w:val="00850F49"/>
    <w:rsid w:val="008511B9"/>
    <w:rsid w:val="00851A7F"/>
    <w:rsid w:val="0085219D"/>
    <w:rsid w:val="00852209"/>
    <w:rsid w:val="00852254"/>
    <w:rsid w:val="00852497"/>
    <w:rsid w:val="008527F8"/>
    <w:rsid w:val="00852D2C"/>
    <w:rsid w:val="00852DF1"/>
    <w:rsid w:val="008531CC"/>
    <w:rsid w:val="00853988"/>
    <w:rsid w:val="00853A46"/>
    <w:rsid w:val="00853F2C"/>
    <w:rsid w:val="00854A0F"/>
    <w:rsid w:val="00854B2A"/>
    <w:rsid w:val="00855B4D"/>
    <w:rsid w:val="00856573"/>
    <w:rsid w:val="008565AA"/>
    <w:rsid w:val="00857361"/>
    <w:rsid w:val="008579CB"/>
    <w:rsid w:val="0086023E"/>
    <w:rsid w:val="0086091C"/>
    <w:rsid w:val="00860DDF"/>
    <w:rsid w:val="0086172F"/>
    <w:rsid w:val="00861EA4"/>
    <w:rsid w:val="00862057"/>
    <w:rsid w:val="008624EC"/>
    <w:rsid w:val="008625C9"/>
    <w:rsid w:val="00862605"/>
    <w:rsid w:val="0086310B"/>
    <w:rsid w:val="00863C67"/>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0A47"/>
    <w:rsid w:val="008717E0"/>
    <w:rsid w:val="008719A5"/>
    <w:rsid w:val="008725EE"/>
    <w:rsid w:val="0087268D"/>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0FB0"/>
    <w:rsid w:val="00881290"/>
    <w:rsid w:val="00881765"/>
    <w:rsid w:val="008818D2"/>
    <w:rsid w:val="00881B71"/>
    <w:rsid w:val="00881D78"/>
    <w:rsid w:val="0088292D"/>
    <w:rsid w:val="00882E2A"/>
    <w:rsid w:val="008835DB"/>
    <w:rsid w:val="00883B7C"/>
    <w:rsid w:val="00883E8B"/>
    <w:rsid w:val="00883F14"/>
    <w:rsid w:val="00884822"/>
    <w:rsid w:val="008857B7"/>
    <w:rsid w:val="008858DA"/>
    <w:rsid w:val="00885F32"/>
    <w:rsid w:val="008862EE"/>
    <w:rsid w:val="00887033"/>
    <w:rsid w:val="0088791E"/>
    <w:rsid w:val="00887CAE"/>
    <w:rsid w:val="00890263"/>
    <w:rsid w:val="00890781"/>
    <w:rsid w:val="008908C9"/>
    <w:rsid w:val="00890E56"/>
    <w:rsid w:val="008912A8"/>
    <w:rsid w:val="0089136F"/>
    <w:rsid w:val="00891E00"/>
    <w:rsid w:val="008920BD"/>
    <w:rsid w:val="00892153"/>
    <w:rsid w:val="00892948"/>
    <w:rsid w:val="00893404"/>
    <w:rsid w:val="00894097"/>
    <w:rsid w:val="0089461D"/>
    <w:rsid w:val="00894DB9"/>
    <w:rsid w:val="008951E1"/>
    <w:rsid w:val="008957CE"/>
    <w:rsid w:val="0089594C"/>
    <w:rsid w:val="008961C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10E"/>
    <w:rsid w:val="008A45F2"/>
    <w:rsid w:val="008A490F"/>
    <w:rsid w:val="008A4B37"/>
    <w:rsid w:val="008A4CF1"/>
    <w:rsid w:val="008A4E0D"/>
    <w:rsid w:val="008A56DB"/>
    <w:rsid w:val="008A6607"/>
    <w:rsid w:val="008A67A7"/>
    <w:rsid w:val="008A6A11"/>
    <w:rsid w:val="008A6B48"/>
    <w:rsid w:val="008A6B90"/>
    <w:rsid w:val="008A7247"/>
    <w:rsid w:val="008A7EC1"/>
    <w:rsid w:val="008B0077"/>
    <w:rsid w:val="008B0A37"/>
    <w:rsid w:val="008B0B77"/>
    <w:rsid w:val="008B0D31"/>
    <w:rsid w:val="008B0F45"/>
    <w:rsid w:val="008B10A3"/>
    <w:rsid w:val="008B1109"/>
    <w:rsid w:val="008B26A7"/>
    <w:rsid w:val="008B2799"/>
    <w:rsid w:val="008B2C04"/>
    <w:rsid w:val="008B2C26"/>
    <w:rsid w:val="008B2F20"/>
    <w:rsid w:val="008B3E1B"/>
    <w:rsid w:val="008B4899"/>
    <w:rsid w:val="008B4DF1"/>
    <w:rsid w:val="008B634B"/>
    <w:rsid w:val="008B6764"/>
    <w:rsid w:val="008B6856"/>
    <w:rsid w:val="008B769A"/>
    <w:rsid w:val="008C02F5"/>
    <w:rsid w:val="008C06B8"/>
    <w:rsid w:val="008C0758"/>
    <w:rsid w:val="008C0ADB"/>
    <w:rsid w:val="008C0CC7"/>
    <w:rsid w:val="008C0E2E"/>
    <w:rsid w:val="008C19DB"/>
    <w:rsid w:val="008C1BE3"/>
    <w:rsid w:val="008C1F19"/>
    <w:rsid w:val="008C1F4B"/>
    <w:rsid w:val="008C1F5F"/>
    <w:rsid w:val="008C2029"/>
    <w:rsid w:val="008C2061"/>
    <w:rsid w:val="008C2509"/>
    <w:rsid w:val="008C2659"/>
    <w:rsid w:val="008C28A9"/>
    <w:rsid w:val="008C2929"/>
    <w:rsid w:val="008C29E4"/>
    <w:rsid w:val="008C2D57"/>
    <w:rsid w:val="008C33D4"/>
    <w:rsid w:val="008C35D3"/>
    <w:rsid w:val="008C49E2"/>
    <w:rsid w:val="008C4B34"/>
    <w:rsid w:val="008C4D43"/>
    <w:rsid w:val="008C4EDA"/>
    <w:rsid w:val="008C5356"/>
    <w:rsid w:val="008C55BC"/>
    <w:rsid w:val="008C5CAF"/>
    <w:rsid w:val="008C63A9"/>
    <w:rsid w:val="008C677A"/>
    <w:rsid w:val="008C686D"/>
    <w:rsid w:val="008C68FE"/>
    <w:rsid w:val="008C6D20"/>
    <w:rsid w:val="008C74A2"/>
    <w:rsid w:val="008C7905"/>
    <w:rsid w:val="008C7A0D"/>
    <w:rsid w:val="008C7EEB"/>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4E90"/>
    <w:rsid w:val="008D53CB"/>
    <w:rsid w:val="008D5739"/>
    <w:rsid w:val="008D5D50"/>
    <w:rsid w:val="008D61C6"/>
    <w:rsid w:val="008D6711"/>
    <w:rsid w:val="008D6907"/>
    <w:rsid w:val="008D6CEE"/>
    <w:rsid w:val="008E00E8"/>
    <w:rsid w:val="008E00EE"/>
    <w:rsid w:val="008E016C"/>
    <w:rsid w:val="008E051A"/>
    <w:rsid w:val="008E05B3"/>
    <w:rsid w:val="008E0899"/>
    <w:rsid w:val="008E0AAD"/>
    <w:rsid w:val="008E1073"/>
    <w:rsid w:val="008E14C9"/>
    <w:rsid w:val="008E1714"/>
    <w:rsid w:val="008E1A05"/>
    <w:rsid w:val="008E1A5F"/>
    <w:rsid w:val="008E24AF"/>
    <w:rsid w:val="008E2EFF"/>
    <w:rsid w:val="008E2F56"/>
    <w:rsid w:val="008E3B77"/>
    <w:rsid w:val="008E3C92"/>
    <w:rsid w:val="008E3CC9"/>
    <w:rsid w:val="008E3D24"/>
    <w:rsid w:val="008E41E0"/>
    <w:rsid w:val="008E4978"/>
    <w:rsid w:val="008E4A70"/>
    <w:rsid w:val="008E4B5F"/>
    <w:rsid w:val="008E4BCA"/>
    <w:rsid w:val="008E4DF5"/>
    <w:rsid w:val="008E4F7E"/>
    <w:rsid w:val="008E596E"/>
    <w:rsid w:val="008E6512"/>
    <w:rsid w:val="008E6956"/>
    <w:rsid w:val="008E7175"/>
    <w:rsid w:val="008E7E66"/>
    <w:rsid w:val="008F02F8"/>
    <w:rsid w:val="008F0397"/>
    <w:rsid w:val="008F0D99"/>
    <w:rsid w:val="008F15A1"/>
    <w:rsid w:val="008F1DDA"/>
    <w:rsid w:val="008F26B4"/>
    <w:rsid w:val="008F2A2F"/>
    <w:rsid w:val="008F2B26"/>
    <w:rsid w:val="008F2C95"/>
    <w:rsid w:val="008F2E1D"/>
    <w:rsid w:val="008F2EF1"/>
    <w:rsid w:val="008F3169"/>
    <w:rsid w:val="008F350F"/>
    <w:rsid w:val="008F37F3"/>
    <w:rsid w:val="008F45ED"/>
    <w:rsid w:val="008F4B75"/>
    <w:rsid w:val="008F5034"/>
    <w:rsid w:val="008F50C1"/>
    <w:rsid w:val="008F52D8"/>
    <w:rsid w:val="008F58EA"/>
    <w:rsid w:val="008F6075"/>
    <w:rsid w:val="008F6E4D"/>
    <w:rsid w:val="008F6F72"/>
    <w:rsid w:val="008F744E"/>
    <w:rsid w:val="008F74AE"/>
    <w:rsid w:val="008F7726"/>
    <w:rsid w:val="008F79B2"/>
    <w:rsid w:val="008F7DDE"/>
    <w:rsid w:val="008F7FD8"/>
    <w:rsid w:val="00900131"/>
    <w:rsid w:val="009006D6"/>
    <w:rsid w:val="00900C0C"/>
    <w:rsid w:val="00900E9A"/>
    <w:rsid w:val="00901562"/>
    <w:rsid w:val="0090190F"/>
    <w:rsid w:val="0090224D"/>
    <w:rsid w:val="009022C6"/>
    <w:rsid w:val="009024DD"/>
    <w:rsid w:val="00902ABC"/>
    <w:rsid w:val="00904195"/>
    <w:rsid w:val="009042E1"/>
    <w:rsid w:val="00904B85"/>
    <w:rsid w:val="00905833"/>
    <w:rsid w:val="00906019"/>
    <w:rsid w:val="0090660F"/>
    <w:rsid w:val="00906DA2"/>
    <w:rsid w:val="009071FB"/>
    <w:rsid w:val="0090759F"/>
    <w:rsid w:val="00907638"/>
    <w:rsid w:val="00907A00"/>
    <w:rsid w:val="00907F64"/>
    <w:rsid w:val="0091029D"/>
    <w:rsid w:val="0091073A"/>
    <w:rsid w:val="00910879"/>
    <w:rsid w:val="00911B91"/>
    <w:rsid w:val="00911D8F"/>
    <w:rsid w:val="00912025"/>
    <w:rsid w:val="00912095"/>
    <w:rsid w:val="00912521"/>
    <w:rsid w:val="009128A3"/>
    <w:rsid w:val="009129F2"/>
    <w:rsid w:val="00912B85"/>
    <w:rsid w:val="0091314E"/>
    <w:rsid w:val="00913EA4"/>
    <w:rsid w:val="00915910"/>
    <w:rsid w:val="009160C5"/>
    <w:rsid w:val="009162A9"/>
    <w:rsid w:val="0091646A"/>
    <w:rsid w:val="0091668F"/>
    <w:rsid w:val="0091669C"/>
    <w:rsid w:val="009172D1"/>
    <w:rsid w:val="00920056"/>
    <w:rsid w:val="009207FE"/>
    <w:rsid w:val="00920A7A"/>
    <w:rsid w:val="00920E45"/>
    <w:rsid w:val="00921438"/>
    <w:rsid w:val="00921772"/>
    <w:rsid w:val="009217EA"/>
    <w:rsid w:val="00921B7F"/>
    <w:rsid w:val="00922232"/>
    <w:rsid w:val="009223A8"/>
    <w:rsid w:val="0092281C"/>
    <w:rsid w:val="00922885"/>
    <w:rsid w:val="00922905"/>
    <w:rsid w:val="00922F61"/>
    <w:rsid w:val="009232A6"/>
    <w:rsid w:val="009233BC"/>
    <w:rsid w:val="0092346E"/>
    <w:rsid w:val="0092351F"/>
    <w:rsid w:val="00923EE9"/>
    <w:rsid w:val="00923FF1"/>
    <w:rsid w:val="00924297"/>
    <w:rsid w:val="009249A3"/>
    <w:rsid w:val="00924B4B"/>
    <w:rsid w:val="00924E7E"/>
    <w:rsid w:val="00924ED8"/>
    <w:rsid w:val="0092502D"/>
    <w:rsid w:val="00925104"/>
    <w:rsid w:val="0092532A"/>
    <w:rsid w:val="0092562A"/>
    <w:rsid w:val="009256E8"/>
    <w:rsid w:val="009259BC"/>
    <w:rsid w:val="00926120"/>
    <w:rsid w:val="0092629B"/>
    <w:rsid w:val="009262AD"/>
    <w:rsid w:val="009264D2"/>
    <w:rsid w:val="00926B51"/>
    <w:rsid w:val="00926B57"/>
    <w:rsid w:val="0092705D"/>
    <w:rsid w:val="009274EA"/>
    <w:rsid w:val="009276D2"/>
    <w:rsid w:val="00930A7E"/>
    <w:rsid w:val="00930BE0"/>
    <w:rsid w:val="00931B7E"/>
    <w:rsid w:val="00932457"/>
    <w:rsid w:val="00932545"/>
    <w:rsid w:val="00932715"/>
    <w:rsid w:val="009328DA"/>
    <w:rsid w:val="0093292E"/>
    <w:rsid w:val="0093372C"/>
    <w:rsid w:val="009337AC"/>
    <w:rsid w:val="0093393D"/>
    <w:rsid w:val="00933DB9"/>
    <w:rsid w:val="00934249"/>
    <w:rsid w:val="00934EA1"/>
    <w:rsid w:val="00934F00"/>
    <w:rsid w:val="009351EF"/>
    <w:rsid w:val="009356DE"/>
    <w:rsid w:val="00935A3E"/>
    <w:rsid w:val="00936145"/>
    <w:rsid w:val="00936504"/>
    <w:rsid w:val="00936AC0"/>
    <w:rsid w:val="00936BC7"/>
    <w:rsid w:val="00937ADF"/>
    <w:rsid w:val="00937BCF"/>
    <w:rsid w:val="00937CAB"/>
    <w:rsid w:val="009408C4"/>
    <w:rsid w:val="009409E2"/>
    <w:rsid w:val="00940A90"/>
    <w:rsid w:val="00940E9C"/>
    <w:rsid w:val="00941371"/>
    <w:rsid w:val="0094150D"/>
    <w:rsid w:val="00941561"/>
    <w:rsid w:val="00941B5E"/>
    <w:rsid w:val="00941C49"/>
    <w:rsid w:val="00942134"/>
    <w:rsid w:val="00942168"/>
    <w:rsid w:val="009425B4"/>
    <w:rsid w:val="0094289B"/>
    <w:rsid w:val="0094313E"/>
    <w:rsid w:val="00943188"/>
    <w:rsid w:val="009435EC"/>
    <w:rsid w:val="00943D1A"/>
    <w:rsid w:val="00943D76"/>
    <w:rsid w:val="00944433"/>
    <w:rsid w:val="009445B6"/>
    <w:rsid w:val="00944611"/>
    <w:rsid w:val="009446B4"/>
    <w:rsid w:val="00944A28"/>
    <w:rsid w:val="00944A78"/>
    <w:rsid w:val="00944A94"/>
    <w:rsid w:val="009453EA"/>
    <w:rsid w:val="00945CD2"/>
    <w:rsid w:val="00945D93"/>
    <w:rsid w:val="00945EB7"/>
    <w:rsid w:val="00946010"/>
    <w:rsid w:val="00946416"/>
    <w:rsid w:val="0094658C"/>
    <w:rsid w:val="0094698A"/>
    <w:rsid w:val="00947363"/>
    <w:rsid w:val="0094798C"/>
    <w:rsid w:val="0095024D"/>
    <w:rsid w:val="00950442"/>
    <w:rsid w:val="009507FC"/>
    <w:rsid w:val="00951442"/>
    <w:rsid w:val="00951D00"/>
    <w:rsid w:val="00952061"/>
    <w:rsid w:val="0095276B"/>
    <w:rsid w:val="00952E11"/>
    <w:rsid w:val="00953333"/>
    <w:rsid w:val="00953555"/>
    <w:rsid w:val="0095361C"/>
    <w:rsid w:val="00953A35"/>
    <w:rsid w:val="00953FEF"/>
    <w:rsid w:val="0095431F"/>
    <w:rsid w:val="00954A17"/>
    <w:rsid w:val="00955003"/>
    <w:rsid w:val="00955D69"/>
    <w:rsid w:val="00955E75"/>
    <w:rsid w:val="009560C9"/>
    <w:rsid w:val="009563CF"/>
    <w:rsid w:val="00956500"/>
    <w:rsid w:val="00956965"/>
    <w:rsid w:val="009569CB"/>
    <w:rsid w:val="00956CED"/>
    <w:rsid w:val="0095746D"/>
    <w:rsid w:val="009574BD"/>
    <w:rsid w:val="009578A3"/>
    <w:rsid w:val="00957E54"/>
    <w:rsid w:val="00957E5D"/>
    <w:rsid w:val="009602C2"/>
    <w:rsid w:val="00960351"/>
    <w:rsid w:val="00960535"/>
    <w:rsid w:val="00961A80"/>
    <w:rsid w:val="00961EB2"/>
    <w:rsid w:val="009620C5"/>
    <w:rsid w:val="00962437"/>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BB5"/>
    <w:rsid w:val="00967D7E"/>
    <w:rsid w:val="00967F08"/>
    <w:rsid w:val="00970009"/>
    <w:rsid w:val="0097012E"/>
    <w:rsid w:val="0097013B"/>
    <w:rsid w:val="0097027A"/>
    <w:rsid w:val="00970331"/>
    <w:rsid w:val="00970524"/>
    <w:rsid w:val="0097097C"/>
    <w:rsid w:val="00970C05"/>
    <w:rsid w:val="00971624"/>
    <w:rsid w:val="00971763"/>
    <w:rsid w:val="0097194C"/>
    <w:rsid w:val="009720CA"/>
    <w:rsid w:val="0097248E"/>
    <w:rsid w:val="00972946"/>
    <w:rsid w:val="009737F6"/>
    <w:rsid w:val="00973919"/>
    <w:rsid w:val="00973969"/>
    <w:rsid w:val="00973D51"/>
    <w:rsid w:val="00973EB7"/>
    <w:rsid w:val="00975088"/>
    <w:rsid w:val="00975FFE"/>
    <w:rsid w:val="0097651A"/>
    <w:rsid w:val="00976609"/>
    <w:rsid w:val="009766B5"/>
    <w:rsid w:val="00976FB8"/>
    <w:rsid w:val="009773C9"/>
    <w:rsid w:val="00977831"/>
    <w:rsid w:val="009778B3"/>
    <w:rsid w:val="00977AB7"/>
    <w:rsid w:val="00977E78"/>
    <w:rsid w:val="00977F6D"/>
    <w:rsid w:val="009801CE"/>
    <w:rsid w:val="00980559"/>
    <w:rsid w:val="00980B72"/>
    <w:rsid w:val="00980FC4"/>
    <w:rsid w:val="00981999"/>
    <w:rsid w:val="00981CB3"/>
    <w:rsid w:val="00983248"/>
    <w:rsid w:val="009832DC"/>
    <w:rsid w:val="00983740"/>
    <w:rsid w:val="00983A78"/>
    <w:rsid w:val="009840C0"/>
    <w:rsid w:val="00984322"/>
    <w:rsid w:val="00984372"/>
    <w:rsid w:val="00984674"/>
    <w:rsid w:val="009847B2"/>
    <w:rsid w:val="00984818"/>
    <w:rsid w:val="009848DE"/>
    <w:rsid w:val="00984F5A"/>
    <w:rsid w:val="00985DB8"/>
    <w:rsid w:val="00986098"/>
    <w:rsid w:val="00986BE0"/>
    <w:rsid w:val="009877D5"/>
    <w:rsid w:val="00990D01"/>
    <w:rsid w:val="00990EE2"/>
    <w:rsid w:val="00991C1B"/>
    <w:rsid w:val="009921E9"/>
    <w:rsid w:val="009922DF"/>
    <w:rsid w:val="0099276A"/>
    <w:rsid w:val="00992C1A"/>
    <w:rsid w:val="00993D33"/>
    <w:rsid w:val="00993E4A"/>
    <w:rsid w:val="00993EF6"/>
    <w:rsid w:val="0099409A"/>
    <w:rsid w:val="009941E8"/>
    <w:rsid w:val="00994468"/>
    <w:rsid w:val="0099473C"/>
    <w:rsid w:val="00994A7A"/>
    <w:rsid w:val="00994B23"/>
    <w:rsid w:val="00994E74"/>
    <w:rsid w:val="0099539D"/>
    <w:rsid w:val="009953CD"/>
    <w:rsid w:val="00995634"/>
    <w:rsid w:val="0099634C"/>
    <w:rsid w:val="009966AB"/>
    <w:rsid w:val="00996ED5"/>
    <w:rsid w:val="009978B7"/>
    <w:rsid w:val="009979D5"/>
    <w:rsid w:val="009A080F"/>
    <w:rsid w:val="009A083C"/>
    <w:rsid w:val="009A0993"/>
    <w:rsid w:val="009A144F"/>
    <w:rsid w:val="009A1F4F"/>
    <w:rsid w:val="009A2717"/>
    <w:rsid w:val="009A2B71"/>
    <w:rsid w:val="009A2C7E"/>
    <w:rsid w:val="009A2DA7"/>
    <w:rsid w:val="009A331D"/>
    <w:rsid w:val="009A370B"/>
    <w:rsid w:val="009A3D30"/>
    <w:rsid w:val="009A3D84"/>
    <w:rsid w:val="009A40ED"/>
    <w:rsid w:val="009A4449"/>
    <w:rsid w:val="009A46E0"/>
    <w:rsid w:val="009A4954"/>
    <w:rsid w:val="009A4B34"/>
    <w:rsid w:val="009A51CB"/>
    <w:rsid w:val="009A5206"/>
    <w:rsid w:val="009A5287"/>
    <w:rsid w:val="009A5A0E"/>
    <w:rsid w:val="009A5B03"/>
    <w:rsid w:val="009A6010"/>
    <w:rsid w:val="009A6069"/>
    <w:rsid w:val="009A670D"/>
    <w:rsid w:val="009A6F0F"/>
    <w:rsid w:val="009A711F"/>
    <w:rsid w:val="009A757C"/>
    <w:rsid w:val="009A76A0"/>
    <w:rsid w:val="009A7701"/>
    <w:rsid w:val="009A780F"/>
    <w:rsid w:val="009A78D4"/>
    <w:rsid w:val="009A7E24"/>
    <w:rsid w:val="009B0943"/>
    <w:rsid w:val="009B0CF2"/>
    <w:rsid w:val="009B0D4C"/>
    <w:rsid w:val="009B0FBD"/>
    <w:rsid w:val="009B1066"/>
    <w:rsid w:val="009B1397"/>
    <w:rsid w:val="009B1430"/>
    <w:rsid w:val="009B1B24"/>
    <w:rsid w:val="009B1C6B"/>
    <w:rsid w:val="009B1D71"/>
    <w:rsid w:val="009B2046"/>
    <w:rsid w:val="009B225A"/>
    <w:rsid w:val="009B235C"/>
    <w:rsid w:val="009B25D0"/>
    <w:rsid w:val="009B264D"/>
    <w:rsid w:val="009B3540"/>
    <w:rsid w:val="009B3543"/>
    <w:rsid w:val="009B370E"/>
    <w:rsid w:val="009B396F"/>
    <w:rsid w:val="009B3B6E"/>
    <w:rsid w:val="009B43B2"/>
    <w:rsid w:val="009B44AB"/>
    <w:rsid w:val="009B47E6"/>
    <w:rsid w:val="009B4BF9"/>
    <w:rsid w:val="009B4C39"/>
    <w:rsid w:val="009B53BE"/>
    <w:rsid w:val="009B6AD3"/>
    <w:rsid w:val="009B6C35"/>
    <w:rsid w:val="009B71CC"/>
    <w:rsid w:val="009B784F"/>
    <w:rsid w:val="009C00D2"/>
    <w:rsid w:val="009C016A"/>
    <w:rsid w:val="009C01E9"/>
    <w:rsid w:val="009C0365"/>
    <w:rsid w:val="009C058E"/>
    <w:rsid w:val="009C09EA"/>
    <w:rsid w:val="009C0B2B"/>
    <w:rsid w:val="009C0B48"/>
    <w:rsid w:val="009C1135"/>
    <w:rsid w:val="009C2352"/>
    <w:rsid w:val="009C27D3"/>
    <w:rsid w:val="009C2EED"/>
    <w:rsid w:val="009C3064"/>
    <w:rsid w:val="009C33A3"/>
    <w:rsid w:val="009C420E"/>
    <w:rsid w:val="009C46F8"/>
    <w:rsid w:val="009C4885"/>
    <w:rsid w:val="009C5580"/>
    <w:rsid w:val="009C5D3E"/>
    <w:rsid w:val="009C621B"/>
    <w:rsid w:val="009C6415"/>
    <w:rsid w:val="009C6B5A"/>
    <w:rsid w:val="009C6EE5"/>
    <w:rsid w:val="009C76BC"/>
    <w:rsid w:val="009C7877"/>
    <w:rsid w:val="009C795A"/>
    <w:rsid w:val="009C79FA"/>
    <w:rsid w:val="009C7BFA"/>
    <w:rsid w:val="009C7E16"/>
    <w:rsid w:val="009C7F9A"/>
    <w:rsid w:val="009D01DD"/>
    <w:rsid w:val="009D0E4D"/>
    <w:rsid w:val="009D11B3"/>
    <w:rsid w:val="009D11DB"/>
    <w:rsid w:val="009D12C6"/>
    <w:rsid w:val="009D16FC"/>
    <w:rsid w:val="009D1828"/>
    <w:rsid w:val="009D1BC9"/>
    <w:rsid w:val="009D1D76"/>
    <w:rsid w:val="009D1FFF"/>
    <w:rsid w:val="009D21FE"/>
    <w:rsid w:val="009D246B"/>
    <w:rsid w:val="009D2787"/>
    <w:rsid w:val="009D2B29"/>
    <w:rsid w:val="009D3777"/>
    <w:rsid w:val="009D45B9"/>
    <w:rsid w:val="009D4706"/>
    <w:rsid w:val="009D5092"/>
    <w:rsid w:val="009D5A20"/>
    <w:rsid w:val="009D5E45"/>
    <w:rsid w:val="009D61F6"/>
    <w:rsid w:val="009D65EF"/>
    <w:rsid w:val="009D7063"/>
    <w:rsid w:val="009D7116"/>
    <w:rsid w:val="009D7596"/>
    <w:rsid w:val="009D7930"/>
    <w:rsid w:val="009D79C2"/>
    <w:rsid w:val="009E0460"/>
    <w:rsid w:val="009E0712"/>
    <w:rsid w:val="009E0D21"/>
    <w:rsid w:val="009E136D"/>
    <w:rsid w:val="009E1777"/>
    <w:rsid w:val="009E1A8E"/>
    <w:rsid w:val="009E248A"/>
    <w:rsid w:val="009E24CA"/>
    <w:rsid w:val="009E26BB"/>
    <w:rsid w:val="009E2848"/>
    <w:rsid w:val="009E2BC0"/>
    <w:rsid w:val="009E2C0A"/>
    <w:rsid w:val="009E2D0B"/>
    <w:rsid w:val="009E2EA2"/>
    <w:rsid w:val="009E3186"/>
    <w:rsid w:val="009E3419"/>
    <w:rsid w:val="009E3CFB"/>
    <w:rsid w:val="009E4719"/>
    <w:rsid w:val="009E487B"/>
    <w:rsid w:val="009E48DD"/>
    <w:rsid w:val="009E51E9"/>
    <w:rsid w:val="009E52B3"/>
    <w:rsid w:val="009E560A"/>
    <w:rsid w:val="009E5920"/>
    <w:rsid w:val="009E5CCB"/>
    <w:rsid w:val="009E606F"/>
    <w:rsid w:val="009E6553"/>
    <w:rsid w:val="009E6F06"/>
    <w:rsid w:val="009E7348"/>
    <w:rsid w:val="009E783F"/>
    <w:rsid w:val="009E7A4A"/>
    <w:rsid w:val="009F090D"/>
    <w:rsid w:val="009F0C6B"/>
    <w:rsid w:val="009F139F"/>
    <w:rsid w:val="009F190F"/>
    <w:rsid w:val="009F212B"/>
    <w:rsid w:val="009F22F1"/>
    <w:rsid w:val="009F2537"/>
    <w:rsid w:val="009F286C"/>
    <w:rsid w:val="009F28C7"/>
    <w:rsid w:val="009F3862"/>
    <w:rsid w:val="009F387A"/>
    <w:rsid w:val="009F3897"/>
    <w:rsid w:val="009F4CA9"/>
    <w:rsid w:val="009F5E66"/>
    <w:rsid w:val="009F5FBA"/>
    <w:rsid w:val="009F6066"/>
    <w:rsid w:val="009F60EB"/>
    <w:rsid w:val="009F65FA"/>
    <w:rsid w:val="009F6867"/>
    <w:rsid w:val="009F6AA5"/>
    <w:rsid w:val="009F740A"/>
    <w:rsid w:val="009F7A8D"/>
    <w:rsid w:val="009F7F58"/>
    <w:rsid w:val="00A00BE0"/>
    <w:rsid w:val="00A00C65"/>
    <w:rsid w:val="00A010A7"/>
    <w:rsid w:val="00A011E8"/>
    <w:rsid w:val="00A01342"/>
    <w:rsid w:val="00A01384"/>
    <w:rsid w:val="00A016AF"/>
    <w:rsid w:val="00A029F4"/>
    <w:rsid w:val="00A037E2"/>
    <w:rsid w:val="00A047F5"/>
    <w:rsid w:val="00A059B5"/>
    <w:rsid w:val="00A05B0B"/>
    <w:rsid w:val="00A06056"/>
    <w:rsid w:val="00A0688C"/>
    <w:rsid w:val="00A07CED"/>
    <w:rsid w:val="00A1010B"/>
    <w:rsid w:val="00A10499"/>
    <w:rsid w:val="00A1198A"/>
    <w:rsid w:val="00A11FB1"/>
    <w:rsid w:val="00A120F3"/>
    <w:rsid w:val="00A12E40"/>
    <w:rsid w:val="00A12E73"/>
    <w:rsid w:val="00A13080"/>
    <w:rsid w:val="00A138B0"/>
    <w:rsid w:val="00A13BA1"/>
    <w:rsid w:val="00A1473C"/>
    <w:rsid w:val="00A14905"/>
    <w:rsid w:val="00A14F7F"/>
    <w:rsid w:val="00A1573D"/>
    <w:rsid w:val="00A1582B"/>
    <w:rsid w:val="00A158EC"/>
    <w:rsid w:val="00A158FD"/>
    <w:rsid w:val="00A15B6A"/>
    <w:rsid w:val="00A1606D"/>
    <w:rsid w:val="00A163FA"/>
    <w:rsid w:val="00A166C2"/>
    <w:rsid w:val="00A1773F"/>
    <w:rsid w:val="00A17D60"/>
    <w:rsid w:val="00A206E5"/>
    <w:rsid w:val="00A20824"/>
    <w:rsid w:val="00A20A17"/>
    <w:rsid w:val="00A20D7A"/>
    <w:rsid w:val="00A215CB"/>
    <w:rsid w:val="00A21D35"/>
    <w:rsid w:val="00A2200A"/>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1B4"/>
    <w:rsid w:val="00A27277"/>
    <w:rsid w:val="00A272A7"/>
    <w:rsid w:val="00A279CE"/>
    <w:rsid w:val="00A27E62"/>
    <w:rsid w:val="00A27E94"/>
    <w:rsid w:val="00A30342"/>
    <w:rsid w:val="00A30434"/>
    <w:rsid w:val="00A30443"/>
    <w:rsid w:val="00A30C5B"/>
    <w:rsid w:val="00A30EE8"/>
    <w:rsid w:val="00A31641"/>
    <w:rsid w:val="00A31CDD"/>
    <w:rsid w:val="00A31D90"/>
    <w:rsid w:val="00A32329"/>
    <w:rsid w:val="00A32440"/>
    <w:rsid w:val="00A326A9"/>
    <w:rsid w:val="00A3273D"/>
    <w:rsid w:val="00A32C09"/>
    <w:rsid w:val="00A33520"/>
    <w:rsid w:val="00A337AC"/>
    <w:rsid w:val="00A34567"/>
    <w:rsid w:val="00A356B2"/>
    <w:rsid w:val="00A357C2"/>
    <w:rsid w:val="00A35D0A"/>
    <w:rsid w:val="00A3606E"/>
    <w:rsid w:val="00A368AC"/>
    <w:rsid w:val="00A3753E"/>
    <w:rsid w:val="00A378D5"/>
    <w:rsid w:val="00A37AE0"/>
    <w:rsid w:val="00A40078"/>
    <w:rsid w:val="00A40903"/>
    <w:rsid w:val="00A40B61"/>
    <w:rsid w:val="00A40F3F"/>
    <w:rsid w:val="00A41381"/>
    <w:rsid w:val="00A414BF"/>
    <w:rsid w:val="00A41DC0"/>
    <w:rsid w:val="00A41DEB"/>
    <w:rsid w:val="00A4217E"/>
    <w:rsid w:val="00A42570"/>
    <w:rsid w:val="00A42977"/>
    <w:rsid w:val="00A42A19"/>
    <w:rsid w:val="00A42B29"/>
    <w:rsid w:val="00A42FD1"/>
    <w:rsid w:val="00A43057"/>
    <w:rsid w:val="00A4386C"/>
    <w:rsid w:val="00A43997"/>
    <w:rsid w:val="00A43D2A"/>
    <w:rsid w:val="00A43D59"/>
    <w:rsid w:val="00A43DF2"/>
    <w:rsid w:val="00A443A8"/>
    <w:rsid w:val="00A443D0"/>
    <w:rsid w:val="00A449E0"/>
    <w:rsid w:val="00A44CBD"/>
    <w:rsid w:val="00A451A2"/>
    <w:rsid w:val="00A455D9"/>
    <w:rsid w:val="00A455E4"/>
    <w:rsid w:val="00A45760"/>
    <w:rsid w:val="00A457D1"/>
    <w:rsid w:val="00A45F52"/>
    <w:rsid w:val="00A46590"/>
    <w:rsid w:val="00A46AD1"/>
    <w:rsid w:val="00A46F6D"/>
    <w:rsid w:val="00A46FFA"/>
    <w:rsid w:val="00A475EE"/>
    <w:rsid w:val="00A478CC"/>
    <w:rsid w:val="00A47935"/>
    <w:rsid w:val="00A47B05"/>
    <w:rsid w:val="00A50AF4"/>
    <w:rsid w:val="00A50C6E"/>
    <w:rsid w:val="00A50D6E"/>
    <w:rsid w:val="00A51014"/>
    <w:rsid w:val="00A514CB"/>
    <w:rsid w:val="00A51573"/>
    <w:rsid w:val="00A516B8"/>
    <w:rsid w:val="00A519A5"/>
    <w:rsid w:val="00A51A13"/>
    <w:rsid w:val="00A51DA8"/>
    <w:rsid w:val="00A51E51"/>
    <w:rsid w:val="00A51ECF"/>
    <w:rsid w:val="00A52616"/>
    <w:rsid w:val="00A52913"/>
    <w:rsid w:val="00A53197"/>
    <w:rsid w:val="00A53210"/>
    <w:rsid w:val="00A536AF"/>
    <w:rsid w:val="00A542DB"/>
    <w:rsid w:val="00A547B3"/>
    <w:rsid w:val="00A54DE0"/>
    <w:rsid w:val="00A55AF8"/>
    <w:rsid w:val="00A57550"/>
    <w:rsid w:val="00A60698"/>
    <w:rsid w:val="00A608E7"/>
    <w:rsid w:val="00A60E14"/>
    <w:rsid w:val="00A61A2B"/>
    <w:rsid w:val="00A61C90"/>
    <w:rsid w:val="00A6211F"/>
    <w:rsid w:val="00A62989"/>
    <w:rsid w:val="00A62F23"/>
    <w:rsid w:val="00A63003"/>
    <w:rsid w:val="00A63094"/>
    <w:rsid w:val="00A6309D"/>
    <w:rsid w:val="00A639E3"/>
    <w:rsid w:val="00A6462D"/>
    <w:rsid w:val="00A6474D"/>
    <w:rsid w:val="00A647E4"/>
    <w:rsid w:val="00A648A0"/>
    <w:rsid w:val="00A648FD"/>
    <w:rsid w:val="00A6554F"/>
    <w:rsid w:val="00A65B67"/>
    <w:rsid w:val="00A65C5B"/>
    <w:rsid w:val="00A66DCD"/>
    <w:rsid w:val="00A67517"/>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28D"/>
    <w:rsid w:val="00A754E7"/>
    <w:rsid w:val="00A75703"/>
    <w:rsid w:val="00A7585A"/>
    <w:rsid w:val="00A7595C"/>
    <w:rsid w:val="00A75E13"/>
    <w:rsid w:val="00A7647C"/>
    <w:rsid w:val="00A76776"/>
    <w:rsid w:val="00A769E9"/>
    <w:rsid w:val="00A76C31"/>
    <w:rsid w:val="00A76D09"/>
    <w:rsid w:val="00A770F0"/>
    <w:rsid w:val="00A7714E"/>
    <w:rsid w:val="00A77330"/>
    <w:rsid w:val="00A81609"/>
    <w:rsid w:val="00A817E5"/>
    <w:rsid w:val="00A82130"/>
    <w:rsid w:val="00A82200"/>
    <w:rsid w:val="00A82495"/>
    <w:rsid w:val="00A82567"/>
    <w:rsid w:val="00A826AE"/>
    <w:rsid w:val="00A82DC0"/>
    <w:rsid w:val="00A82EF3"/>
    <w:rsid w:val="00A8313C"/>
    <w:rsid w:val="00A83EFE"/>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2A4"/>
    <w:rsid w:val="00A934FE"/>
    <w:rsid w:val="00A935BE"/>
    <w:rsid w:val="00A93620"/>
    <w:rsid w:val="00A93842"/>
    <w:rsid w:val="00A94064"/>
    <w:rsid w:val="00A94130"/>
    <w:rsid w:val="00A94789"/>
    <w:rsid w:val="00A95032"/>
    <w:rsid w:val="00A95267"/>
    <w:rsid w:val="00A9596E"/>
    <w:rsid w:val="00A95EFD"/>
    <w:rsid w:val="00A95F86"/>
    <w:rsid w:val="00A96228"/>
    <w:rsid w:val="00A96357"/>
    <w:rsid w:val="00A96603"/>
    <w:rsid w:val="00A9679B"/>
    <w:rsid w:val="00A96887"/>
    <w:rsid w:val="00A978FE"/>
    <w:rsid w:val="00A97B7A"/>
    <w:rsid w:val="00A97EA3"/>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43"/>
    <w:rsid w:val="00AA3C73"/>
    <w:rsid w:val="00AA3EEF"/>
    <w:rsid w:val="00AA4724"/>
    <w:rsid w:val="00AA55DE"/>
    <w:rsid w:val="00AA60F4"/>
    <w:rsid w:val="00AA670E"/>
    <w:rsid w:val="00AA676A"/>
    <w:rsid w:val="00AA69E3"/>
    <w:rsid w:val="00AA7BCB"/>
    <w:rsid w:val="00AA7DC2"/>
    <w:rsid w:val="00AA7ED6"/>
    <w:rsid w:val="00AB0123"/>
    <w:rsid w:val="00AB08D7"/>
    <w:rsid w:val="00AB1553"/>
    <w:rsid w:val="00AB2548"/>
    <w:rsid w:val="00AB2A52"/>
    <w:rsid w:val="00AB2C9C"/>
    <w:rsid w:val="00AB2EA4"/>
    <w:rsid w:val="00AB36A1"/>
    <w:rsid w:val="00AB3D89"/>
    <w:rsid w:val="00AB40B1"/>
    <w:rsid w:val="00AB4111"/>
    <w:rsid w:val="00AB46D0"/>
    <w:rsid w:val="00AB48F9"/>
    <w:rsid w:val="00AB4D60"/>
    <w:rsid w:val="00AB6BBD"/>
    <w:rsid w:val="00AB73FF"/>
    <w:rsid w:val="00AB77A7"/>
    <w:rsid w:val="00AB7AF4"/>
    <w:rsid w:val="00AB7D1B"/>
    <w:rsid w:val="00AC001C"/>
    <w:rsid w:val="00AC02FA"/>
    <w:rsid w:val="00AC133E"/>
    <w:rsid w:val="00AC1415"/>
    <w:rsid w:val="00AC1C83"/>
    <w:rsid w:val="00AC1DB1"/>
    <w:rsid w:val="00AC2338"/>
    <w:rsid w:val="00AC277F"/>
    <w:rsid w:val="00AC2F85"/>
    <w:rsid w:val="00AC3101"/>
    <w:rsid w:val="00AC3B49"/>
    <w:rsid w:val="00AC3D3A"/>
    <w:rsid w:val="00AC3FA1"/>
    <w:rsid w:val="00AC4139"/>
    <w:rsid w:val="00AC4855"/>
    <w:rsid w:val="00AC4F24"/>
    <w:rsid w:val="00AC5306"/>
    <w:rsid w:val="00AC53F0"/>
    <w:rsid w:val="00AC5D35"/>
    <w:rsid w:val="00AC6A9B"/>
    <w:rsid w:val="00AC6AB8"/>
    <w:rsid w:val="00AC6ED0"/>
    <w:rsid w:val="00AC722A"/>
    <w:rsid w:val="00AC79FC"/>
    <w:rsid w:val="00AC7EE5"/>
    <w:rsid w:val="00AD03B8"/>
    <w:rsid w:val="00AD04E2"/>
    <w:rsid w:val="00AD06D9"/>
    <w:rsid w:val="00AD0831"/>
    <w:rsid w:val="00AD100C"/>
    <w:rsid w:val="00AD1047"/>
    <w:rsid w:val="00AD1784"/>
    <w:rsid w:val="00AD1B5F"/>
    <w:rsid w:val="00AD1FD7"/>
    <w:rsid w:val="00AD2676"/>
    <w:rsid w:val="00AD28E9"/>
    <w:rsid w:val="00AD28F7"/>
    <w:rsid w:val="00AD29A7"/>
    <w:rsid w:val="00AD2AD1"/>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83A"/>
    <w:rsid w:val="00AE324B"/>
    <w:rsid w:val="00AE34C0"/>
    <w:rsid w:val="00AE3D93"/>
    <w:rsid w:val="00AE4ABE"/>
    <w:rsid w:val="00AE4D23"/>
    <w:rsid w:val="00AE5699"/>
    <w:rsid w:val="00AE56FF"/>
    <w:rsid w:val="00AE5749"/>
    <w:rsid w:val="00AE599C"/>
    <w:rsid w:val="00AE5BE7"/>
    <w:rsid w:val="00AE5FD3"/>
    <w:rsid w:val="00AE64AC"/>
    <w:rsid w:val="00AE6FD4"/>
    <w:rsid w:val="00AE6FDF"/>
    <w:rsid w:val="00AE70ED"/>
    <w:rsid w:val="00AE74DF"/>
    <w:rsid w:val="00AE752E"/>
    <w:rsid w:val="00AE7C8A"/>
    <w:rsid w:val="00AF020E"/>
    <w:rsid w:val="00AF0921"/>
    <w:rsid w:val="00AF139C"/>
    <w:rsid w:val="00AF1E3A"/>
    <w:rsid w:val="00AF1F43"/>
    <w:rsid w:val="00AF239D"/>
    <w:rsid w:val="00AF28CA"/>
    <w:rsid w:val="00AF3062"/>
    <w:rsid w:val="00AF3647"/>
    <w:rsid w:val="00AF3D25"/>
    <w:rsid w:val="00AF3F3D"/>
    <w:rsid w:val="00AF4809"/>
    <w:rsid w:val="00AF4F30"/>
    <w:rsid w:val="00AF50FF"/>
    <w:rsid w:val="00AF533B"/>
    <w:rsid w:val="00AF53E7"/>
    <w:rsid w:val="00AF5E22"/>
    <w:rsid w:val="00AF5F7A"/>
    <w:rsid w:val="00AF5FF4"/>
    <w:rsid w:val="00AF6271"/>
    <w:rsid w:val="00AF6A4A"/>
    <w:rsid w:val="00AF6C10"/>
    <w:rsid w:val="00AF77F6"/>
    <w:rsid w:val="00AF7AB9"/>
    <w:rsid w:val="00AF7FD7"/>
    <w:rsid w:val="00B00273"/>
    <w:rsid w:val="00B004A4"/>
    <w:rsid w:val="00B008AC"/>
    <w:rsid w:val="00B00BCA"/>
    <w:rsid w:val="00B00DA6"/>
    <w:rsid w:val="00B01269"/>
    <w:rsid w:val="00B0144E"/>
    <w:rsid w:val="00B015E4"/>
    <w:rsid w:val="00B01604"/>
    <w:rsid w:val="00B01B58"/>
    <w:rsid w:val="00B0257E"/>
    <w:rsid w:val="00B02AEE"/>
    <w:rsid w:val="00B03457"/>
    <w:rsid w:val="00B03701"/>
    <w:rsid w:val="00B0441A"/>
    <w:rsid w:val="00B048D9"/>
    <w:rsid w:val="00B04DFB"/>
    <w:rsid w:val="00B05017"/>
    <w:rsid w:val="00B05733"/>
    <w:rsid w:val="00B05998"/>
    <w:rsid w:val="00B05AB9"/>
    <w:rsid w:val="00B05B00"/>
    <w:rsid w:val="00B05D2F"/>
    <w:rsid w:val="00B06077"/>
    <w:rsid w:val="00B0680D"/>
    <w:rsid w:val="00B072DC"/>
    <w:rsid w:val="00B0759C"/>
    <w:rsid w:val="00B10A43"/>
    <w:rsid w:val="00B10FB5"/>
    <w:rsid w:val="00B11A35"/>
    <w:rsid w:val="00B12E28"/>
    <w:rsid w:val="00B149D2"/>
    <w:rsid w:val="00B14DF4"/>
    <w:rsid w:val="00B15095"/>
    <w:rsid w:val="00B15554"/>
    <w:rsid w:val="00B15BE8"/>
    <w:rsid w:val="00B15FB4"/>
    <w:rsid w:val="00B1601D"/>
    <w:rsid w:val="00B16199"/>
    <w:rsid w:val="00B16485"/>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9D4"/>
    <w:rsid w:val="00B22A66"/>
    <w:rsid w:val="00B22C00"/>
    <w:rsid w:val="00B230B7"/>
    <w:rsid w:val="00B234D5"/>
    <w:rsid w:val="00B23C36"/>
    <w:rsid w:val="00B2433C"/>
    <w:rsid w:val="00B246D4"/>
    <w:rsid w:val="00B25DF0"/>
    <w:rsid w:val="00B263B3"/>
    <w:rsid w:val="00B26540"/>
    <w:rsid w:val="00B267C8"/>
    <w:rsid w:val="00B26984"/>
    <w:rsid w:val="00B269AD"/>
    <w:rsid w:val="00B26D2C"/>
    <w:rsid w:val="00B26F9C"/>
    <w:rsid w:val="00B27393"/>
    <w:rsid w:val="00B27E5C"/>
    <w:rsid w:val="00B30221"/>
    <w:rsid w:val="00B307C0"/>
    <w:rsid w:val="00B30B2D"/>
    <w:rsid w:val="00B30C90"/>
    <w:rsid w:val="00B31095"/>
    <w:rsid w:val="00B3134D"/>
    <w:rsid w:val="00B3160B"/>
    <w:rsid w:val="00B316A1"/>
    <w:rsid w:val="00B31CE8"/>
    <w:rsid w:val="00B31FFA"/>
    <w:rsid w:val="00B3211B"/>
    <w:rsid w:val="00B32F09"/>
    <w:rsid w:val="00B33350"/>
    <w:rsid w:val="00B34A20"/>
    <w:rsid w:val="00B34B4D"/>
    <w:rsid w:val="00B34F72"/>
    <w:rsid w:val="00B35249"/>
    <w:rsid w:val="00B35610"/>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7C7"/>
    <w:rsid w:val="00B4398B"/>
    <w:rsid w:val="00B439BF"/>
    <w:rsid w:val="00B43D8E"/>
    <w:rsid w:val="00B43FF7"/>
    <w:rsid w:val="00B4454B"/>
    <w:rsid w:val="00B4458D"/>
    <w:rsid w:val="00B44EB6"/>
    <w:rsid w:val="00B454F1"/>
    <w:rsid w:val="00B45695"/>
    <w:rsid w:val="00B45BB7"/>
    <w:rsid w:val="00B4601B"/>
    <w:rsid w:val="00B46913"/>
    <w:rsid w:val="00B46943"/>
    <w:rsid w:val="00B47309"/>
    <w:rsid w:val="00B47812"/>
    <w:rsid w:val="00B500D4"/>
    <w:rsid w:val="00B50B42"/>
    <w:rsid w:val="00B50E2F"/>
    <w:rsid w:val="00B514AC"/>
    <w:rsid w:val="00B51717"/>
    <w:rsid w:val="00B517EA"/>
    <w:rsid w:val="00B518BD"/>
    <w:rsid w:val="00B51E7B"/>
    <w:rsid w:val="00B51EC1"/>
    <w:rsid w:val="00B5220B"/>
    <w:rsid w:val="00B527AB"/>
    <w:rsid w:val="00B52A44"/>
    <w:rsid w:val="00B52DEB"/>
    <w:rsid w:val="00B531EB"/>
    <w:rsid w:val="00B542E1"/>
    <w:rsid w:val="00B543C4"/>
    <w:rsid w:val="00B54560"/>
    <w:rsid w:val="00B548A1"/>
    <w:rsid w:val="00B54DEE"/>
    <w:rsid w:val="00B557AC"/>
    <w:rsid w:val="00B55A2A"/>
    <w:rsid w:val="00B55FB4"/>
    <w:rsid w:val="00B56476"/>
    <w:rsid w:val="00B56796"/>
    <w:rsid w:val="00B568AF"/>
    <w:rsid w:val="00B57377"/>
    <w:rsid w:val="00B5752C"/>
    <w:rsid w:val="00B57880"/>
    <w:rsid w:val="00B57B9D"/>
    <w:rsid w:val="00B57DD7"/>
    <w:rsid w:val="00B6009E"/>
    <w:rsid w:val="00B60235"/>
    <w:rsid w:val="00B603F1"/>
    <w:rsid w:val="00B60BD5"/>
    <w:rsid w:val="00B60C9E"/>
    <w:rsid w:val="00B612D2"/>
    <w:rsid w:val="00B61507"/>
    <w:rsid w:val="00B615EB"/>
    <w:rsid w:val="00B617FF"/>
    <w:rsid w:val="00B61F2C"/>
    <w:rsid w:val="00B620F0"/>
    <w:rsid w:val="00B62287"/>
    <w:rsid w:val="00B62A99"/>
    <w:rsid w:val="00B62CF9"/>
    <w:rsid w:val="00B633EF"/>
    <w:rsid w:val="00B6379A"/>
    <w:rsid w:val="00B63EF2"/>
    <w:rsid w:val="00B63FFC"/>
    <w:rsid w:val="00B64019"/>
    <w:rsid w:val="00B649CC"/>
    <w:rsid w:val="00B64AC2"/>
    <w:rsid w:val="00B64F42"/>
    <w:rsid w:val="00B65AAD"/>
    <w:rsid w:val="00B65B86"/>
    <w:rsid w:val="00B6618D"/>
    <w:rsid w:val="00B66B79"/>
    <w:rsid w:val="00B66D5C"/>
    <w:rsid w:val="00B673B3"/>
    <w:rsid w:val="00B67462"/>
    <w:rsid w:val="00B67544"/>
    <w:rsid w:val="00B6778A"/>
    <w:rsid w:val="00B67D70"/>
    <w:rsid w:val="00B70B15"/>
    <w:rsid w:val="00B70CF9"/>
    <w:rsid w:val="00B71257"/>
    <w:rsid w:val="00B713CB"/>
    <w:rsid w:val="00B713EA"/>
    <w:rsid w:val="00B71447"/>
    <w:rsid w:val="00B718C2"/>
    <w:rsid w:val="00B71976"/>
    <w:rsid w:val="00B71D0B"/>
    <w:rsid w:val="00B71DF9"/>
    <w:rsid w:val="00B71E13"/>
    <w:rsid w:val="00B71E54"/>
    <w:rsid w:val="00B7215D"/>
    <w:rsid w:val="00B725E2"/>
    <w:rsid w:val="00B72773"/>
    <w:rsid w:val="00B7309F"/>
    <w:rsid w:val="00B73669"/>
    <w:rsid w:val="00B73AE1"/>
    <w:rsid w:val="00B747CF"/>
    <w:rsid w:val="00B74808"/>
    <w:rsid w:val="00B74885"/>
    <w:rsid w:val="00B74958"/>
    <w:rsid w:val="00B74C7D"/>
    <w:rsid w:val="00B74D16"/>
    <w:rsid w:val="00B75037"/>
    <w:rsid w:val="00B7519F"/>
    <w:rsid w:val="00B75205"/>
    <w:rsid w:val="00B753AB"/>
    <w:rsid w:val="00B753DE"/>
    <w:rsid w:val="00B75970"/>
    <w:rsid w:val="00B76566"/>
    <w:rsid w:val="00B76BAB"/>
    <w:rsid w:val="00B77292"/>
    <w:rsid w:val="00B77A73"/>
    <w:rsid w:val="00B803CA"/>
    <w:rsid w:val="00B80451"/>
    <w:rsid w:val="00B80833"/>
    <w:rsid w:val="00B80A33"/>
    <w:rsid w:val="00B80DBC"/>
    <w:rsid w:val="00B81329"/>
    <w:rsid w:val="00B815C7"/>
    <w:rsid w:val="00B81A75"/>
    <w:rsid w:val="00B81F8F"/>
    <w:rsid w:val="00B82331"/>
    <w:rsid w:val="00B82895"/>
    <w:rsid w:val="00B8373D"/>
    <w:rsid w:val="00B839BC"/>
    <w:rsid w:val="00B84865"/>
    <w:rsid w:val="00B84931"/>
    <w:rsid w:val="00B84C25"/>
    <w:rsid w:val="00B84D6E"/>
    <w:rsid w:val="00B84FDB"/>
    <w:rsid w:val="00B8541F"/>
    <w:rsid w:val="00B8564B"/>
    <w:rsid w:val="00B85CCA"/>
    <w:rsid w:val="00B85D6C"/>
    <w:rsid w:val="00B85E1F"/>
    <w:rsid w:val="00B868FE"/>
    <w:rsid w:val="00B876E2"/>
    <w:rsid w:val="00B87951"/>
    <w:rsid w:val="00B9005B"/>
    <w:rsid w:val="00B90BD0"/>
    <w:rsid w:val="00B90CC7"/>
    <w:rsid w:val="00B91320"/>
    <w:rsid w:val="00B9183A"/>
    <w:rsid w:val="00B91935"/>
    <w:rsid w:val="00B9201D"/>
    <w:rsid w:val="00B92352"/>
    <w:rsid w:val="00B92973"/>
    <w:rsid w:val="00B931B7"/>
    <w:rsid w:val="00B93A54"/>
    <w:rsid w:val="00B93B66"/>
    <w:rsid w:val="00B93DAB"/>
    <w:rsid w:val="00B93EFE"/>
    <w:rsid w:val="00B9424E"/>
    <w:rsid w:val="00B9428F"/>
    <w:rsid w:val="00B943E8"/>
    <w:rsid w:val="00B94771"/>
    <w:rsid w:val="00B949C5"/>
    <w:rsid w:val="00B94B88"/>
    <w:rsid w:val="00B94E67"/>
    <w:rsid w:val="00B94E96"/>
    <w:rsid w:val="00B95411"/>
    <w:rsid w:val="00B959CC"/>
    <w:rsid w:val="00B96973"/>
    <w:rsid w:val="00B96B79"/>
    <w:rsid w:val="00B96CD1"/>
    <w:rsid w:val="00B97757"/>
    <w:rsid w:val="00B977DF"/>
    <w:rsid w:val="00BA0CEB"/>
    <w:rsid w:val="00BA104E"/>
    <w:rsid w:val="00BA1296"/>
    <w:rsid w:val="00BA1355"/>
    <w:rsid w:val="00BA1746"/>
    <w:rsid w:val="00BA179F"/>
    <w:rsid w:val="00BA17D0"/>
    <w:rsid w:val="00BA1F90"/>
    <w:rsid w:val="00BA2006"/>
    <w:rsid w:val="00BA2314"/>
    <w:rsid w:val="00BA2466"/>
    <w:rsid w:val="00BA2645"/>
    <w:rsid w:val="00BA2708"/>
    <w:rsid w:val="00BA2C02"/>
    <w:rsid w:val="00BA385E"/>
    <w:rsid w:val="00BA3C80"/>
    <w:rsid w:val="00BA47CF"/>
    <w:rsid w:val="00BA4A2E"/>
    <w:rsid w:val="00BA4ED5"/>
    <w:rsid w:val="00BA5B65"/>
    <w:rsid w:val="00BA5B6C"/>
    <w:rsid w:val="00BA64BE"/>
    <w:rsid w:val="00BA65DD"/>
    <w:rsid w:val="00BA6E77"/>
    <w:rsid w:val="00BA7064"/>
    <w:rsid w:val="00BA7544"/>
    <w:rsid w:val="00BA77B4"/>
    <w:rsid w:val="00BA7B37"/>
    <w:rsid w:val="00BB06B6"/>
    <w:rsid w:val="00BB1ABC"/>
    <w:rsid w:val="00BB1B2F"/>
    <w:rsid w:val="00BB1F66"/>
    <w:rsid w:val="00BB2BE3"/>
    <w:rsid w:val="00BB30CA"/>
    <w:rsid w:val="00BB31AC"/>
    <w:rsid w:val="00BB322B"/>
    <w:rsid w:val="00BB3A2F"/>
    <w:rsid w:val="00BB4088"/>
    <w:rsid w:val="00BB4132"/>
    <w:rsid w:val="00BB4FFE"/>
    <w:rsid w:val="00BB560B"/>
    <w:rsid w:val="00BB5616"/>
    <w:rsid w:val="00BB5C55"/>
    <w:rsid w:val="00BB6C59"/>
    <w:rsid w:val="00BB6F0D"/>
    <w:rsid w:val="00BB71B8"/>
    <w:rsid w:val="00BB75D1"/>
    <w:rsid w:val="00BB7839"/>
    <w:rsid w:val="00BB784E"/>
    <w:rsid w:val="00BB7854"/>
    <w:rsid w:val="00BB78B1"/>
    <w:rsid w:val="00BB7917"/>
    <w:rsid w:val="00BB7E78"/>
    <w:rsid w:val="00BC007D"/>
    <w:rsid w:val="00BC02FD"/>
    <w:rsid w:val="00BC06B0"/>
    <w:rsid w:val="00BC0F21"/>
    <w:rsid w:val="00BC17CA"/>
    <w:rsid w:val="00BC1B43"/>
    <w:rsid w:val="00BC1CAA"/>
    <w:rsid w:val="00BC2044"/>
    <w:rsid w:val="00BC2096"/>
    <w:rsid w:val="00BC2269"/>
    <w:rsid w:val="00BC230C"/>
    <w:rsid w:val="00BC272D"/>
    <w:rsid w:val="00BC2937"/>
    <w:rsid w:val="00BC2CDB"/>
    <w:rsid w:val="00BC3123"/>
    <w:rsid w:val="00BC34BB"/>
    <w:rsid w:val="00BC3A68"/>
    <w:rsid w:val="00BC5397"/>
    <w:rsid w:val="00BC53DE"/>
    <w:rsid w:val="00BC552E"/>
    <w:rsid w:val="00BC592D"/>
    <w:rsid w:val="00BC5D41"/>
    <w:rsid w:val="00BC5F19"/>
    <w:rsid w:val="00BC62FE"/>
    <w:rsid w:val="00BC6622"/>
    <w:rsid w:val="00BC674F"/>
    <w:rsid w:val="00BC69FC"/>
    <w:rsid w:val="00BC6D91"/>
    <w:rsid w:val="00BC6FCC"/>
    <w:rsid w:val="00BC7493"/>
    <w:rsid w:val="00BC79F3"/>
    <w:rsid w:val="00BD054B"/>
    <w:rsid w:val="00BD0CCC"/>
    <w:rsid w:val="00BD165F"/>
    <w:rsid w:val="00BD17E8"/>
    <w:rsid w:val="00BD1E9F"/>
    <w:rsid w:val="00BD3600"/>
    <w:rsid w:val="00BD388F"/>
    <w:rsid w:val="00BD451E"/>
    <w:rsid w:val="00BD47A8"/>
    <w:rsid w:val="00BD4E31"/>
    <w:rsid w:val="00BD594A"/>
    <w:rsid w:val="00BD6A16"/>
    <w:rsid w:val="00BD6B2F"/>
    <w:rsid w:val="00BD76DA"/>
    <w:rsid w:val="00BD79BE"/>
    <w:rsid w:val="00BD7D0F"/>
    <w:rsid w:val="00BE00B2"/>
    <w:rsid w:val="00BE056B"/>
    <w:rsid w:val="00BE0D93"/>
    <w:rsid w:val="00BE174A"/>
    <w:rsid w:val="00BE268B"/>
    <w:rsid w:val="00BE2696"/>
    <w:rsid w:val="00BE2975"/>
    <w:rsid w:val="00BE3035"/>
    <w:rsid w:val="00BE3E3C"/>
    <w:rsid w:val="00BE3E9B"/>
    <w:rsid w:val="00BE489A"/>
    <w:rsid w:val="00BE584B"/>
    <w:rsid w:val="00BE5933"/>
    <w:rsid w:val="00BE5E33"/>
    <w:rsid w:val="00BE6845"/>
    <w:rsid w:val="00BE68A7"/>
    <w:rsid w:val="00BE7D49"/>
    <w:rsid w:val="00BE7E51"/>
    <w:rsid w:val="00BF0652"/>
    <w:rsid w:val="00BF081E"/>
    <w:rsid w:val="00BF0B78"/>
    <w:rsid w:val="00BF0BFA"/>
    <w:rsid w:val="00BF0FE7"/>
    <w:rsid w:val="00BF1830"/>
    <w:rsid w:val="00BF2581"/>
    <w:rsid w:val="00BF266C"/>
    <w:rsid w:val="00BF2A2A"/>
    <w:rsid w:val="00BF3C8D"/>
    <w:rsid w:val="00BF4168"/>
    <w:rsid w:val="00BF424D"/>
    <w:rsid w:val="00BF5416"/>
    <w:rsid w:val="00BF55FE"/>
    <w:rsid w:val="00BF56F0"/>
    <w:rsid w:val="00BF5A0E"/>
    <w:rsid w:val="00BF5BD8"/>
    <w:rsid w:val="00BF5E3B"/>
    <w:rsid w:val="00BF5FC5"/>
    <w:rsid w:val="00BF63B2"/>
    <w:rsid w:val="00BF6B7F"/>
    <w:rsid w:val="00BF71F2"/>
    <w:rsid w:val="00BF7304"/>
    <w:rsid w:val="00BF7B47"/>
    <w:rsid w:val="00BF7E14"/>
    <w:rsid w:val="00C00776"/>
    <w:rsid w:val="00C00AAC"/>
    <w:rsid w:val="00C00E7F"/>
    <w:rsid w:val="00C01BCA"/>
    <w:rsid w:val="00C01F9B"/>
    <w:rsid w:val="00C023EF"/>
    <w:rsid w:val="00C02F28"/>
    <w:rsid w:val="00C03858"/>
    <w:rsid w:val="00C03FCA"/>
    <w:rsid w:val="00C05C9F"/>
    <w:rsid w:val="00C05FA2"/>
    <w:rsid w:val="00C0612E"/>
    <w:rsid w:val="00C06464"/>
    <w:rsid w:val="00C067F3"/>
    <w:rsid w:val="00C06B22"/>
    <w:rsid w:val="00C06B3A"/>
    <w:rsid w:val="00C06BE8"/>
    <w:rsid w:val="00C06D90"/>
    <w:rsid w:val="00C07696"/>
    <w:rsid w:val="00C07796"/>
    <w:rsid w:val="00C079FB"/>
    <w:rsid w:val="00C10674"/>
    <w:rsid w:val="00C10CC0"/>
    <w:rsid w:val="00C114FB"/>
    <w:rsid w:val="00C11D18"/>
    <w:rsid w:val="00C1276D"/>
    <w:rsid w:val="00C12DF5"/>
    <w:rsid w:val="00C1326F"/>
    <w:rsid w:val="00C134A4"/>
    <w:rsid w:val="00C14CC8"/>
    <w:rsid w:val="00C14EA8"/>
    <w:rsid w:val="00C15406"/>
    <w:rsid w:val="00C15C6A"/>
    <w:rsid w:val="00C15ECF"/>
    <w:rsid w:val="00C162DB"/>
    <w:rsid w:val="00C16487"/>
    <w:rsid w:val="00C16AAC"/>
    <w:rsid w:val="00C17013"/>
    <w:rsid w:val="00C17928"/>
    <w:rsid w:val="00C2011F"/>
    <w:rsid w:val="00C20DFF"/>
    <w:rsid w:val="00C20FC2"/>
    <w:rsid w:val="00C211A5"/>
    <w:rsid w:val="00C21383"/>
    <w:rsid w:val="00C2138A"/>
    <w:rsid w:val="00C213EE"/>
    <w:rsid w:val="00C21669"/>
    <w:rsid w:val="00C2275B"/>
    <w:rsid w:val="00C22BEE"/>
    <w:rsid w:val="00C22C3C"/>
    <w:rsid w:val="00C238E7"/>
    <w:rsid w:val="00C23914"/>
    <w:rsid w:val="00C2398B"/>
    <w:rsid w:val="00C239AC"/>
    <w:rsid w:val="00C239E1"/>
    <w:rsid w:val="00C23CA2"/>
    <w:rsid w:val="00C23DB1"/>
    <w:rsid w:val="00C23E3A"/>
    <w:rsid w:val="00C2431D"/>
    <w:rsid w:val="00C24B0B"/>
    <w:rsid w:val="00C24F9C"/>
    <w:rsid w:val="00C25EC4"/>
    <w:rsid w:val="00C261D3"/>
    <w:rsid w:val="00C261FF"/>
    <w:rsid w:val="00C2623D"/>
    <w:rsid w:val="00C263F1"/>
    <w:rsid w:val="00C26F31"/>
    <w:rsid w:val="00C27679"/>
    <w:rsid w:val="00C279A2"/>
    <w:rsid w:val="00C27BE7"/>
    <w:rsid w:val="00C3034D"/>
    <w:rsid w:val="00C30532"/>
    <w:rsid w:val="00C31464"/>
    <w:rsid w:val="00C31760"/>
    <w:rsid w:val="00C31BCF"/>
    <w:rsid w:val="00C31C70"/>
    <w:rsid w:val="00C322C5"/>
    <w:rsid w:val="00C32994"/>
    <w:rsid w:val="00C32CE1"/>
    <w:rsid w:val="00C32D32"/>
    <w:rsid w:val="00C33581"/>
    <w:rsid w:val="00C337ED"/>
    <w:rsid w:val="00C3384F"/>
    <w:rsid w:val="00C339C7"/>
    <w:rsid w:val="00C33BEC"/>
    <w:rsid w:val="00C34819"/>
    <w:rsid w:val="00C353D3"/>
    <w:rsid w:val="00C35BA8"/>
    <w:rsid w:val="00C3647A"/>
    <w:rsid w:val="00C37A08"/>
    <w:rsid w:val="00C37DCF"/>
    <w:rsid w:val="00C37FA2"/>
    <w:rsid w:val="00C40961"/>
    <w:rsid w:val="00C41448"/>
    <w:rsid w:val="00C41C5D"/>
    <w:rsid w:val="00C41E93"/>
    <w:rsid w:val="00C4428E"/>
    <w:rsid w:val="00C442CE"/>
    <w:rsid w:val="00C44908"/>
    <w:rsid w:val="00C450B6"/>
    <w:rsid w:val="00C4541E"/>
    <w:rsid w:val="00C455E9"/>
    <w:rsid w:val="00C45686"/>
    <w:rsid w:val="00C45696"/>
    <w:rsid w:val="00C456FE"/>
    <w:rsid w:val="00C45C7E"/>
    <w:rsid w:val="00C45E20"/>
    <w:rsid w:val="00C4695B"/>
    <w:rsid w:val="00C47369"/>
    <w:rsid w:val="00C4752A"/>
    <w:rsid w:val="00C4780E"/>
    <w:rsid w:val="00C47920"/>
    <w:rsid w:val="00C47E51"/>
    <w:rsid w:val="00C503CB"/>
    <w:rsid w:val="00C506AA"/>
    <w:rsid w:val="00C508B0"/>
    <w:rsid w:val="00C50C02"/>
    <w:rsid w:val="00C51233"/>
    <w:rsid w:val="00C5185F"/>
    <w:rsid w:val="00C518C0"/>
    <w:rsid w:val="00C51BF8"/>
    <w:rsid w:val="00C52EF1"/>
    <w:rsid w:val="00C53022"/>
    <w:rsid w:val="00C53455"/>
    <w:rsid w:val="00C535D4"/>
    <w:rsid w:val="00C53E10"/>
    <w:rsid w:val="00C5482D"/>
    <w:rsid w:val="00C54AF2"/>
    <w:rsid w:val="00C55189"/>
    <w:rsid w:val="00C55251"/>
    <w:rsid w:val="00C55389"/>
    <w:rsid w:val="00C554B5"/>
    <w:rsid w:val="00C555C0"/>
    <w:rsid w:val="00C5572F"/>
    <w:rsid w:val="00C5579F"/>
    <w:rsid w:val="00C557BA"/>
    <w:rsid w:val="00C5582B"/>
    <w:rsid w:val="00C55C65"/>
    <w:rsid w:val="00C55E9B"/>
    <w:rsid w:val="00C56143"/>
    <w:rsid w:val="00C56377"/>
    <w:rsid w:val="00C566AF"/>
    <w:rsid w:val="00C56A00"/>
    <w:rsid w:val="00C56C4F"/>
    <w:rsid w:val="00C57817"/>
    <w:rsid w:val="00C57A78"/>
    <w:rsid w:val="00C57AF2"/>
    <w:rsid w:val="00C607C6"/>
    <w:rsid w:val="00C6084A"/>
    <w:rsid w:val="00C60970"/>
    <w:rsid w:val="00C60B1E"/>
    <w:rsid w:val="00C60C7E"/>
    <w:rsid w:val="00C61945"/>
    <w:rsid w:val="00C6207A"/>
    <w:rsid w:val="00C624EE"/>
    <w:rsid w:val="00C62C3A"/>
    <w:rsid w:val="00C63116"/>
    <w:rsid w:val="00C631B2"/>
    <w:rsid w:val="00C632AB"/>
    <w:rsid w:val="00C6333A"/>
    <w:rsid w:val="00C63AFE"/>
    <w:rsid w:val="00C63CA0"/>
    <w:rsid w:val="00C648F9"/>
    <w:rsid w:val="00C64A4E"/>
    <w:rsid w:val="00C64D2C"/>
    <w:rsid w:val="00C64DF6"/>
    <w:rsid w:val="00C659B5"/>
    <w:rsid w:val="00C65EF5"/>
    <w:rsid w:val="00C65F8D"/>
    <w:rsid w:val="00C66842"/>
    <w:rsid w:val="00C669F4"/>
    <w:rsid w:val="00C67B2C"/>
    <w:rsid w:val="00C67C64"/>
    <w:rsid w:val="00C70F76"/>
    <w:rsid w:val="00C71541"/>
    <w:rsid w:val="00C71643"/>
    <w:rsid w:val="00C716C6"/>
    <w:rsid w:val="00C71DE9"/>
    <w:rsid w:val="00C725CF"/>
    <w:rsid w:val="00C72CDA"/>
    <w:rsid w:val="00C72E47"/>
    <w:rsid w:val="00C73187"/>
    <w:rsid w:val="00C731BB"/>
    <w:rsid w:val="00C733B6"/>
    <w:rsid w:val="00C73504"/>
    <w:rsid w:val="00C73770"/>
    <w:rsid w:val="00C737B8"/>
    <w:rsid w:val="00C74005"/>
    <w:rsid w:val="00C74225"/>
    <w:rsid w:val="00C74237"/>
    <w:rsid w:val="00C743EE"/>
    <w:rsid w:val="00C745D1"/>
    <w:rsid w:val="00C749BF"/>
    <w:rsid w:val="00C74A83"/>
    <w:rsid w:val="00C74D46"/>
    <w:rsid w:val="00C76505"/>
    <w:rsid w:val="00C7717B"/>
    <w:rsid w:val="00C77679"/>
    <w:rsid w:val="00C77F88"/>
    <w:rsid w:val="00C77FEC"/>
    <w:rsid w:val="00C80094"/>
    <w:rsid w:val="00C8043D"/>
    <w:rsid w:val="00C806CD"/>
    <w:rsid w:val="00C80953"/>
    <w:rsid w:val="00C81261"/>
    <w:rsid w:val="00C8159E"/>
    <w:rsid w:val="00C817AF"/>
    <w:rsid w:val="00C829D9"/>
    <w:rsid w:val="00C82BE1"/>
    <w:rsid w:val="00C82D8F"/>
    <w:rsid w:val="00C82FED"/>
    <w:rsid w:val="00C833AA"/>
    <w:rsid w:val="00C836BA"/>
    <w:rsid w:val="00C83858"/>
    <w:rsid w:val="00C8397E"/>
    <w:rsid w:val="00C83FBB"/>
    <w:rsid w:val="00C83FC4"/>
    <w:rsid w:val="00C84519"/>
    <w:rsid w:val="00C847FA"/>
    <w:rsid w:val="00C84FED"/>
    <w:rsid w:val="00C8647A"/>
    <w:rsid w:val="00C86516"/>
    <w:rsid w:val="00C86B37"/>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AD7"/>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090"/>
    <w:rsid w:val="00CA51B7"/>
    <w:rsid w:val="00CA558D"/>
    <w:rsid w:val="00CA6782"/>
    <w:rsid w:val="00CA735B"/>
    <w:rsid w:val="00CA74E0"/>
    <w:rsid w:val="00CA7959"/>
    <w:rsid w:val="00CA7B39"/>
    <w:rsid w:val="00CB0362"/>
    <w:rsid w:val="00CB0620"/>
    <w:rsid w:val="00CB0743"/>
    <w:rsid w:val="00CB0DE0"/>
    <w:rsid w:val="00CB12E7"/>
    <w:rsid w:val="00CB1493"/>
    <w:rsid w:val="00CB163A"/>
    <w:rsid w:val="00CB1761"/>
    <w:rsid w:val="00CB1891"/>
    <w:rsid w:val="00CB2F0A"/>
    <w:rsid w:val="00CB3CB4"/>
    <w:rsid w:val="00CB3F22"/>
    <w:rsid w:val="00CB4ABF"/>
    <w:rsid w:val="00CB55FF"/>
    <w:rsid w:val="00CB5926"/>
    <w:rsid w:val="00CB6B3D"/>
    <w:rsid w:val="00CB6E35"/>
    <w:rsid w:val="00CC0170"/>
    <w:rsid w:val="00CC02F2"/>
    <w:rsid w:val="00CC065F"/>
    <w:rsid w:val="00CC1413"/>
    <w:rsid w:val="00CC1573"/>
    <w:rsid w:val="00CC1B2D"/>
    <w:rsid w:val="00CC2066"/>
    <w:rsid w:val="00CC2156"/>
    <w:rsid w:val="00CC2162"/>
    <w:rsid w:val="00CC2333"/>
    <w:rsid w:val="00CC235A"/>
    <w:rsid w:val="00CC2DB1"/>
    <w:rsid w:val="00CC31DE"/>
    <w:rsid w:val="00CC3C50"/>
    <w:rsid w:val="00CC3F77"/>
    <w:rsid w:val="00CC40E5"/>
    <w:rsid w:val="00CC41A2"/>
    <w:rsid w:val="00CC425D"/>
    <w:rsid w:val="00CC4726"/>
    <w:rsid w:val="00CC4B9E"/>
    <w:rsid w:val="00CC545D"/>
    <w:rsid w:val="00CC5633"/>
    <w:rsid w:val="00CC56AA"/>
    <w:rsid w:val="00CC57C6"/>
    <w:rsid w:val="00CC5E7E"/>
    <w:rsid w:val="00CC5FA4"/>
    <w:rsid w:val="00CC6734"/>
    <w:rsid w:val="00CC68EE"/>
    <w:rsid w:val="00CC6A6C"/>
    <w:rsid w:val="00CC70A2"/>
    <w:rsid w:val="00CC747F"/>
    <w:rsid w:val="00CC7534"/>
    <w:rsid w:val="00CC75B9"/>
    <w:rsid w:val="00CC7B51"/>
    <w:rsid w:val="00CC7CC6"/>
    <w:rsid w:val="00CC7D01"/>
    <w:rsid w:val="00CD041A"/>
    <w:rsid w:val="00CD0784"/>
    <w:rsid w:val="00CD083E"/>
    <w:rsid w:val="00CD0C5B"/>
    <w:rsid w:val="00CD157B"/>
    <w:rsid w:val="00CD1992"/>
    <w:rsid w:val="00CD1A2F"/>
    <w:rsid w:val="00CD1A7E"/>
    <w:rsid w:val="00CD1B2A"/>
    <w:rsid w:val="00CD1BB6"/>
    <w:rsid w:val="00CD1DD5"/>
    <w:rsid w:val="00CD1E7E"/>
    <w:rsid w:val="00CD2834"/>
    <w:rsid w:val="00CD2BF8"/>
    <w:rsid w:val="00CD3149"/>
    <w:rsid w:val="00CD3943"/>
    <w:rsid w:val="00CD3E44"/>
    <w:rsid w:val="00CD4325"/>
    <w:rsid w:val="00CD4A96"/>
    <w:rsid w:val="00CD4B94"/>
    <w:rsid w:val="00CD50F5"/>
    <w:rsid w:val="00CD51BB"/>
    <w:rsid w:val="00CD6538"/>
    <w:rsid w:val="00CD73C1"/>
    <w:rsid w:val="00CD7E51"/>
    <w:rsid w:val="00CD7E93"/>
    <w:rsid w:val="00CD7EC6"/>
    <w:rsid w:val="00CD7ED1"/>
    <w:rsid w:val="00CE0671"/>
    <w:rsid w:val="00CE0AEB"/>
    <w:rsid w:val="00CE0C94"/>
    <w:rsid w:val="00CE0D01"/>
    <w:rsid w:val="00CE156E"/>
    <w:rsid w:val="00CE1754"/>
    <w:rsid w:val="00CE1A14"/>
    <w:rsid w:val="00CE1ED6"/>
    <w:rsid w:val="00CE23A4"/>
    <w:rsid w:val="00CE2B10"/>
    <w:rsid w:val="00CE2BB8"/>
    <w:rsid w:val="00CE2D9D"/>
    <w:rsid w:val="00CE33DF"/>
    <w:rsid w:val="00CE3861"/>
    <w:rsid w:val="00CE3DFD"/>
    <w:rsid w:val="00CE3EFE"/>
    <w:rsid w:val="00CE40E2"/>
    <w:rsid w:val="00CE42B5"/>
    <w:rsid w:val="00CE4474"/>
    <w:rsid w:val="00CE4844"/>
    <w:rsid w:val="00CE4A19"/>
    <w:rsid w:val="00CE4C6C"/>
    <w:rsid w:val="00CE4CE1"/>
    <w:rsid w:val="00CE4DC6"/>
    <w:rsid w:val="00CE5644"/>
    <w:rsid w:val="00CE5820"/>
    <w:rsid w:val="00CE5B07"/>
    <w:rsid w:val="00CE628B"/>
    <w:rsid w:val="00CE6DFB"/>
    <w:rsid w:val="00CE700D"/>
    <w:rsid w:val="00CE73D9"/>
    <w:rsid w:val="00CE7CC2"/>
    <w:rsid w:val="00CE7CF8"/>
    <w:rsid w:val="00CF0706"/>
    <w:rsid w:val="00CF0BD9"/>
    <w:rsid w:val="00CF1778"/>
    <w:rsid w:val="00CF1F02"/>
    <w:rsid w:val="00CF3020"/>
    <w:rsid w:val="00CF3278"/>
    <w:rsid w:val="00CF346F"/>
    <w:rsid w:val="00CF3A3C"/>
    <w:rsid w:val="00CF3EF0"/>
    <w:rsid w:val="00CF4175"/>
    <w:rsid w:val="00CF4245"/>
    <w:rsid w:val="00CF439C"/>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01F"/>
    <w:rsid w:val="00D0135B"/>
    <w:rsid w:val="00D01FA6"/>
    <w:rsid w:val="00D0206E"/>
    <w:rsid w:val="00D0210F"/>
    <w:rsid w:val="00D02608"/>
    <w:rsid w:val="00D029D2"/>
    <w:rsid w:val="00D02BCE"/>
    <w:rsid w:val="00D02C69"/>
    <w:rsid w:val="00D02D95"/>
    <w:rsid w:val="00D02F55"/>
    <w:rsid w:val="00D0304D"/>
    <w:rsid w:val="00D03FC6"/>
    <w:rsid w:val="00D04112"/>
    <w:rsid w:val="00D04656"/>
    <w:rsid w:val="00D049BD"/>
    <w:rsid w:val="00D05169"/>
    <w:rsid w:val="00D05B8D"/>
    <w:rsid w:val="00D05BC2"/>
    <w:rsid w:val="00D06726"/>
    <w:rsid w:val="00D06830"/>
    <w:rsid w:val="00D07203"/>
    <w:rsid w:val="00D07400"/>
    <w:rsid w:val="00D07EB7"/>
    <w:rsid w:val="00D10CCF"/>
    <w:rsid w:val="00D10FB9"/>
    <w:rsid w:val="00D110A5"/>
    <w:rsid w:val="00D11532"/>
    <w:rsid w:val="00D11902"/>
    <w:rsid w:val="00D11A9C"/>
    <w:rsid w:val="00D11AC3"/>
    <w:rsid w:val="00D12095"/>
    <w:rsid w:val="00D123C8"/>
    <w:rsid w:val="00D12668"/>
    <w:rsid w:val="00D12B7A"/>
    <w:rsid w:val="00D12C1F"/>
    <w:rsid w:val="00D13137"/>
    <w:rsid w:val="00D13148"/>
    <w:rsid w:val="00D13553"/>
    <w:rsid w:val="00D137CE"/>
    <w:rsid w:val="00D13804"/>
    <w:rsid w:val="00D13B54"/>
    <w:rsid w:val="00D13E8C"/>
    <w:rsid w:val="00D15025"/>
    <w:rsid w:val="00D1574C"/>
    <w:rsid w:val="00D15798"/>
    <w:rsid w:val="00D158CC"/>
    <w:rsid w:val="00D15A0F"/>
    <w:rsid w:val="00D15C41"/>
    <w:rsid w:val="00D15EA5"/>
    <w:rsid w:val="00D15FD1"/>
    <w:rsid w:val="00D16A49"/>
    <w:rsid w:val="00D16F2C"/>
    <w:rsid w:val="00D1722A"/>
    <w:rsid w:val="00D17349"/>
    <w:rsid w:val="00D20376"/>
    <w:rsid w:val="00D20671"/>
    <w:rsid w:val="00D207AB"/>
    <w:rsid w:val="00D20D63"/>
    <w:rsid w:val="00D215DE"/>
    <w:rsid w:val="00D21666"/>
    <w:rsid w:val="00D21812"/>
    <w:rsid w:val="00D2215C"/>
    <w:rsid w:val="00D224BE"/>
    <w:rsid w:val="00D22981"/>
    <w:rsid w:val="00D22E4F"/>
    <w:rsid w:val="00D2321D"/>
    <w:rsid w:val="00D2329D"/>
    <w:rsid w:val="00D23787"/>
    <w:rsid w:val="00D2427A"/>
    <w:rsid w:val="00D24728"/>
    <w:rsid w:val="00D251FD"/>
    <w:rsid w:val="00D25287"/>
    <w:rsid w:val="00D25EE7"/>
    <w:rsid w:val="00D2618B"/>
    <w:rsid w:val="00D2641C"/>
    <w:rsid w:val="00D26801"/>
    <w:rsid w:val="00D26E53"/>
    <w:rsid w:val="00D271E5"/>
    <w:rsid w:val="00D272B2"/>
    <w:rsid w:val="00D27319"/>
    <w:rsid w:val="00D276F3"/>
    <w:rsid w:val="00D30018"/>
    <w:rsid w:val="00D300A8"/>
    <w:rsid w:val="00D30268"/>
    <w:rsid w:val="00D30895"/>
    <w:rsid w:val="00D30F2D"/>
    <w:rsid w:val="00D315DA"/>
    <w:rsid w:val="00D31DAE"/>
    <w:rsid w:val="00D32393"/>
    <w:rsid w:val="00D32450"/>
    <w:rsid w:val="00D3295B"/>
    <w:rsid w:val="00D3329C"/>
    <w:rsid w:val="00D333B0"/>
    <w:rsid w:val="00D33449"/>
    <w:rsid w:val="00D3449D"/>
    <w:rsid w:val="00D345BA"/>
    <w:rsid w:val="00D345C3"/>
    <w:rsid w:val="00D3463A"/>
    <w:rsid w:val="00D35474"/>
    <w:rsid w:val="00D35985"/>
    <w:rsid w:val="00D35BC8"/>
    <w:rsid w:val="00D3669C"/>
    <w:rsid w:val="00D36AA7"/>
    <w:rsid w:val="00D376CD"/>
    <w:rsid w:val="00D402CC"/>
    <w:rsid w:val="00D407E4"/>
    <w:rsid w:val="00D409EB"/>
    <w:rsid w:val="00D40A74"/>
    <w:rsid w:val="00D40CC2"/>
    <w:rsid w:val="00D40D70"/>
    <w:rsid w:val="00D41648"/>
    <w:rsid w:val="00D41724"/>
    <w:rsid w:val="00D42208"/>
    <w:rsid w:val="00D42BBE"/>
    <w:rsid w:val="00D437EF"/>
    <w:rsid w:val="00D43D10"/>
    <w:rsid w:val="00D450E6"/>
    <w:rsid w:val="00D45815"/>
    <w:rsid w:val="00D45E0D"/>
    <w:rsid w:val="00D45FE2"/>
    <w:rsid w:val="00D46335"/>
    <w:rsid w:val="00D464E0"/>
    <w:rsid w:val="00D4671B"/>
    <w:rsid w:val="00D467CA"/>
    <w:rsid w:val="00D46CF2"/>
    <w:rsid w:val="00D4710B"/>
    <w:rsid w:val="00D47E5F"/>
    <w:rsid w:val="00D501B3"/>
    <w:rsid w:val="00D50585"/>
    <w:rsid w:val="00D507B0"/>
    <w:rsid w:val="00D517A7"/>
    <w:rsid w:val="00D5184A"/>
    <w:rsid w:val="00D51E2C"/>
    <w:rsid w:val="00D524D5"/>
    <w:rsid w:val="00D524F5"/>
    <w:rsid w:val="00D52CB8"/>
    <w:rsid w:val="00D52E64"/>
    <w:rsid w:val="00D531B1"/>
    <w:rsid w:val="00D53546"/>
    <w:rsid w:val="00D538E3"/>
    <w:rsid w:val="00D539F2"/>
    <w:rsid w:val="00D53BEF"/>
    <w:rsid w:val="00D53CFA"/>
    <w:rsid w:val="00D54BBC"/>
    <w:rsid w:val="00D54D10"/>
    <w:rsid w:val="00D54DD2"/>
    <w:rsid w:val="00D55048"/>
    <w:rsid w:val="00D55470"/>
    <w:rsid w:val="00D561F6"/>
    <w:rsid w:val="00D56211"/>
    <w:rsid w:val="00D5629F"/>
    <w:rsid w:val="00D56B9A"/>
    <w:rsid w:val="00D56E34"/>
    <w:rsid w:val="00D570AD"/>
    <w:rsid w:val="00D57128"/>
    <w:rsid w:val="00D5772F"/>
    <w:rsid w:val="00D57DDF"/>
    <w:rsid w:val="00D600F5"/>
    <w:rsid w:val="00D60604"/>
    <w:rsid w:val="00D60739"/>
    <w:rsid w:val="00D6081C"/>
    <w:rsid w:val="00D61AEC"/>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33B"/>
    <w:rsid w:val="00D66682"/>
    <w:rsid w:val="00D6680B"/>
    <w:rsid w:val="00D66F0E"/>
    <w:rsid w:val="00D71140"/>
    <w:rsid w:val="00D711AD"/>
    <w:rsid w:val="00D716F8"/>
    <w:rsid w:val="00D719F8"/>
    <w:rsid w:val="00D71DCF"/>
    <w:rsid w:val="00D725F5"/>
    <w:rsid w:val="00D72896"/>
    <w:rsid w:val="00D7293C"/>
    <w:rsid w:val="00D72CD7"/>
    <w:rsid w:val="00D72DAB"/>
    <w:rsid w:val="00D739C2"/>
    <w:rsid w:val="00D73DB0"/>
    <w:rsid w:val="00D741BC"/>
    <w:rsid w:val="00D7477B"/>
    <w:rsid w:val="00D7487A"/>
    <w:rsid w:val="00D7497A"/>
    <w:rsid w:val="00D74AE4"/>
    <w:rsid w:val="00D7555B"/>
    <w:rsid w:val="00D75963"/>
    <w:rsid w:val="00D763C9"/>
    <w:rsid w:val="00D76F8D"/>
    <w:rsid w:val="00D77146"/>
    <w:rsid w:val="00D77246"/>
    <w:rsid w:val="00D778A4"/>
    <w:rsid w:val="00D800CD"/>
    <w:rsid w:val="00D801A0"/>
    <w:rsid w:val="00D80C7B"/>
    <w:rsid w:val="00D80D86"/>
    <w:rsid w:val="00D8111B"/>
    <w:rsid w:val="00D811CF"/>
    <w:rsid w:val="00D813D4"/>
    <w:rsid w:val="00D814A7"/>
    <w:rsid w:val="00D81F03"/>
    <w:rsid w:val="00D82F2A"/>
    <w:rsid w:val="00D83134"/>
    <w:rsid w:val="00D83545"/>
    <w:rsid w:val="00D83736"/>
    <w:rsid w:val="00D8387E"/>
    <w:rsid w:val="00D840E7"/>
    <w:rsid w:val="00D845F5"/>
    <w:rsid w:val="00D84696"/>
    <w:rsid w:val="00D847FF"/>
    <w:rsid w:val="00D84975"/>
    <w:rsid w:val="00D85B09"/>
    <w:rsid w:val="00D85BC4"/>
    <w:rsid w:val="00D86678"/>
    <w:rsid w:val="00D86759"/>
    <w:rsid w:val="00D86B15"/>
    <w:rsid w:val="00D86FED"/>
    <w:rsid w:val="00D870B7"/>
    <w:rsid w:val="00D87471"/>
    <w:rsid w:val="00D87DF9"/>
    <w:rsid w:val="00D87E90"/>
    <w:rsid w:val="00D87F1F"/>
    <w:rsid w:val="00D9145B"/>
    <w:rsid w:val="00D91A5A"/>
    <w:rsid w:val="00D91D02"/>
    <w:rsid w:val="00D92630"/>
    <w:rsid w:val="00D9276B"/>
    <w:rsid w:val="00D92A99"/>
    <w:rsid w:val="00D9377D"/>
    <w:rsid w:val="00D938C3"/>
    <w:rsid w:val="00D93902"/>
    <w:rsid w:val="00D94560"/>
    <w:rsid w:val="00D94991"/>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907"/>
    <w:rsid w:val="00DA0AC9"/>
    <w:rsid w:val="00DA0C39"/>
    <w:rsid w:val="00DA0DB1"/>
    <w:rsid w:val="00DA12CE"/>
    <w:rsid w:val="00DA16D3"/>
    <w:rsid w:val="00DA1968"/>
    <w:rsid w:val="00DA1980"/>
    <w:rsid w:val="00DA1E43"/>
    <w:rsid w:val="00DA2736"/>
    <w:rsid w:val="00DA30A7"/>
    <w:rsid w:val="00DA3248"/>
    <w:rsid w:val="00DA39AE"/>
    <w:rsid w:val="00DA3C43"/>
    <w:rsid w:val="00DA3CF9"/>
    <w:rsid w:val="00DA5001"/>
    <w:rsid w:val="00DA5132"/>
    <w:rsid w:val="00DA52E4"/>
    <w:rsid w:val="00DA576A"/>
    <w:rsid w:val="00DA589A"/>
    <w:rsid w:val="00DA5BD5"/>
    <w:rsid w:val="00DA5EFA"/>
    <w:rsid w:val="00DA6204"/>
    <w:rsid w:val="00DA6B1C"/>
    <w:rsid w:val="00DA7044"/>
    <w:rsid w:val="00DA797F"/>
    <w:rsid w:val="00DA7C57"/>
    <w:rsid w:val="00DB01A0"/>
    <w:rsid w:val="00DB02F7"/>
    <w:rsid w:val="00DB0B10"/>
    <w:rsid w:val="00DB0EEF"/>
    <w:rsid w:val="00DB1402"/>
    <w:rsid w:val="00DB1CCB"/>
    <w:rsid w:val="00DB226E"/>
    <w:rsid w:val="00DB25B6"/>
    <w:rsid w:val="00DB2660"/>
    <w:rsid w:val="00DB2A3E"/>
    <w:rsid w:val="00DB2EDD"/>
    <w:rsid w:val="00DB3298"/>
    <w:rsid w:val="00DB3C19"/>
    <w:rsid w:val="00DB3D1C"/>
    <w:rsid w:val="00DB3D80"/>
    <w:rsid w:val="00DB41F2"/>
    <w:rsid w:val="00DB42C9"/>
    <w:rsid w:val="00DB4619"/>
    <w:rsid w:val="00DB5046"/>
    <w:rsid w:val="00DB506A"/>
    <w:rsid w:val="00DB5112"/>
    <w:rsid w:val="00DB534F"/>
    <w:rsid w:val="00DB5561"/>
    <w:rsid w:val="00DB63E3"/>
    <w:rsid w:val="00DB63E7"/>
    <w:rsid w:val="00DB675D"/>
    <w:rsid w:val="00DB7D08"/>
    <w:rsid w:val="00DC08E1"/>
    <w:rsid w:val="00DC13B6"/>
    <w:rsid w:val="00DC1556"/>
    <w:rsid w:val="00DC1FAB"/>
    <w:rsid w:val="00DC2841"/>
    <w:rsid w:val="00DC2ADA"/>
    <w:rsid w:val="00DC2DAE"/>
    <w:rsid w:val="00DC2DF5"/>
    <w:rsid w:val="00DC3793"/>
    <w:rsid w:val="00DC37C4"/>
    <w:rsid w:val="00DC3AFB"/>
    <w:rsid w:val="00DC4403"/>
    <w:rsid w:val="00DC44FB"/>
    <w:rsid w:val="00DC4818"/>
    <w:rsid w:val="00DC4FB6"/>
    <w:rsid w:val="00DC5072"/>
    <w:rsid w:val="00DC52CC"/>
    <w:rsid w:val="00DC540E"/>
    <w:rsid w:val="00DC569B"/>
    <w:rsid w:val="00DC574C"/>
    <w:rsid w:val="00DC5BC2"/>
    <w:rsid w:val="00DC5E23"/>
    <w:rsid w:val="00DC5EDF"/>
    <w:rsid w:val="00DC6736"/>
    <w:rsid w:val="00DC6B63"/>
    <w:rsid w:val="00DC6C95"/>
    <w:rsid w:val="00DC756F"/>
    <w:rsid w:val="00DC7A6C"/>
    <w:rsid w:val="00DC7A80"/>
    <w:rsid w:val="00DD044B"/>
    <w:rsid w:val="00DD05D1"/>
    <w:rsid w:val="00DD107B"/>
    <w:rsid w:val="00DD19F5"/>
    <w:rsid w:val="00DD1DBD"/>
    <w:rsid w:val="00DD2893"/>
    <w:rsid w:val="00DD2C2C"/>
    <w:rsid w:val="00DD2C71"/>
    <w:rsid w:val="00DD364F"/>
    <w:rsid w:val="00DD36B9"/>
    <w:rsid w:val="00DD3B94"/>
    <w:rsid w:val="00DD3FEB"/>
    <w:rsid w:val="00DD4952"/>
    <w:rsid w:val="00DD52A1"/>
    <w:rsid w:val="00DD53FC"/>
    <w:rsid w:val="00DD5785"/>
    <w:rsid w:val="00DD6100"/>
    <w:rsid w:val="00DD6E56"/>
    <w:rsid w:val="00DD7158"/>
    <w:rsid w:val="00DD7311"/>
    <w:rsid w:val="00DD74BB"/>
    <w:rsid w:val="00DD791E"/>
    <w:rsid w:val="00DD7BBB"/>
    <w:rsid w:val="00DD7D99"/>
    <w:rsid w:val="00DD7FB2"/>
    <w:rsid w:val="00DE04B5"/>
    <w:rsid w:val="00DE0931"/>
    <w:rsid w:val="00DE0BD4"/>
    <w:rsid w:val="00DE0C1B"/>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1A9"/>
    <w:rsid w:val="00DE734F"/>
    <w:rsid w:val="00DF0883"/>
    <w:rsid w:val="00DF0A0D"/>
    <w:rsid w:val="00DF0D6F"/>
    <w:rsid w:val="00DF0E58"/>
    <w:rsid w:val="00DF0E92"/>
    <w:rsid w:val="00DF143E"/>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86E"/>
    <w:rsid w:val="00DF495D"/>
    <w:rsid w:val="00DF4F52"/>
    <w:rsid w:val="00DF56C4"/>
    <w:rsid w:val="00DF5913"/>
    <w:rsid w:val="00DF5D8D"/>
    <w:rsid w:val="00DF6397"/>
    <w:rsid w:val="00DF67B7"/>
    <w:rsid w:val="00DF6D3F"/>
    <w:rsid w:val="00DF6DF5"/>
    <w:rsid w:val="00DF6FB1"/>
    <w:rsid w:val="00DF6FB9"/>
    <w:rsid w:val="00DF735D"/>
    <w:rsid w:val="00DF7FD1"/>
    <w:rsid w:val="00E000F1"/>
    <w:rsid w:val="00E009CB"/>
    <w:rsid w:val="00E00BDA"/>
    <w:rsid w:val="00E00D3E"/>
    <w:rsid w:val="00E011BA"/>
    <w:rsid w:val="00E01535"/>
    <w:rsid w:val="00E019E6"/>
    <w:rsid w:val="00E029A7"/>
    <w:rsid w:val="00E02DD0"/>
    <w:rsid w:val="00E0334E"/>
    <w:rsid w:val="00E03447"/>
    <w:rsid w:val="00E0344B"/>
    <w:rsid w:val="00E038CC"/>
    <w:rsid w:val="00E03FE1"/>
    <w:rsid w:val="00E04143"/>
    <w:rsid w:val="00E04619"/>
    <w:rsid w:val="00E04BF5"/>
    <w:rsid w:val="00E05291"/>
    <w:rsid w:val="00E05305"/>
    <w:rsid w:val="00E0568A"/>
    <w:rsid w:val="00E0581D"/>
    <w:rsid w:val="00E05826"/>
    <w:rsid w:val="00E05CB2"/>
    <w:rsid w:val="00E06106"/>
    <w:rsid w:val="00E06262"/>
    <w:rsid w:val="00E06A21"/>
    <w:rsid w:val="00E06A34"/>
    <w:rsid w:val="00E06BFB"/>
    <w:rsid w:val="00E06F07"/>
    <w:rsid w:val="00E07835"/>
    <w:rsid w:val="00E079AF"/>
    <w:rsid w:val="00E07AC8"/>
    <w:rsid w:val="00E07BDC"/>
    <w:rsid w:val="00E10D73"/>
    <w:rsid w:val="00E10DD1"/>
    <w:rsid w:val="00E11416"/>
    <w:rsid w:val="00E11662"/>
    <w:rsid w:val="00E118C7"/>
    <w:rsid w:val="00E11C81"/>
    <w:rsid w:val="00E11CC1"/>
    <w:rsid w:val="00E11CD4"/>
    <w:rsid w:val="00E12625"/>
    <w:rsid w:val="00E12775"/>
    <w:rsid w:val="00E12937"/>
    <w:rsid w:val="00E12987"/>
    <w:rsid w:val="00E12A56"/>
    <w:rsid w:val="00E1378A"/>
    <w:rsid w:val="00E13A68"/>
    <w:rsid w:val="00E13E43"/>
    <w:rsid w:val="00E13EED"/>
    <w:rsid w:val="00E1419D"/>
    <w:rsid w:val="00E14DEA"/>
    <w:rsid w:val="00E14E35"/>
    <w:rsid w:val="00E152A2"/>
    <w:rsid w:val="00E15D51"/>
    <w:rsid w:val="00E15EC2"/>
    <w:rsid w:val="00E16321"/>
    <w:rsid w:val="00E168F0"/>
    <w:rsid w:val="00E176E2"/>
    <w:rsid w:val="00E177BC"/>
    <w:rsid w:val="00E178DB"/>
    <w:rsid w:val="00E2039A"/>
    <w:rsid w:val="00E20745"/>
    <w:rsid w:val="00E20FCE"/>
    <w:rsid w:val="00E21E66"/>
    <w:rsid w:val="00E2227C"/>
    <w:rsid w:val="00E22302"/>
    <w:rsid w:val="00E22AD0"/>
    <w:rsid w:val="00E22C7A"/>
    <w:rsid w:val="00E2352F"/>
    <w:rsid w:val="00E235DD"/>
    <w:rsid w:val="00E2393B"/>
    <w:rsid w:val="00E23AE7"/>
    <w:rsid w:val="00E23AF1"/>
    <w:rsid w:val="00E24CF0"/>
    <w:rsid w:val="00E24DB4"/>
    <w:rsid w:val="00E251BB"/>
    <w:rsid w:val="00E254C4"/>
    <w:rsid w:val="00E25B75"/>
    <w:rsid w:val="00E261C2"/>
    <w:rsid w:val="00E26215"/>
    <w:rsid w:val="00E2624C"/>
    <w:rsid w:val="00E26401"/>
    <w:rsid w:val="00E269CF"/>
    <w:rsid w:val="00E2773C"/>
    <w:rsid w:val="00E27914"/>
    <w:rsid w:val="00E279C6"/>
    <w:rsid w:val="00E3070E"/>
    <w:rsid w:val="00E31516"/>
    <w:rsid w:val="00E316D8"/>
    <w:rsid w:val="00E31B1C"/>
    <w:rsid w:val="00E31C2B"/>
    <w:rsid w:val="00E31F77"/>
    <w:rsid w:val="00E320EE"/>
    <w:rsid w:val="00E32E84"/>
    <w:rsid w:val="00E32FB1"/>
    <w:rsid w:val="00E33D34"/>
    <w:rsid w:val="00E33E05"/>
    <w:rsid w:val="00E33E6A"/>
    <w:rsid w:val="00E34783"/>
    <w:rsid w:val="00E34C68"/>
    <w:rsid w:val="00E35061"/>
    <w:rsid w:val="00E3545D"/>
    <w:rsid w:val="00E35BAD"/>
    <w:rsid w:val="00E35C49"/>
    <w:rsid w:val="00E36130"/>
    <w:rsid w:val="00E36203"/>
    <w:rsid w:val="00E36A79"/>
    <w:rsid w:val="00E36C40"/>
    <w:rsid w:val="00E375A3"/>
    <w:rsid w:val="00E37D35"/>
    <w:rsid w:val="00E40750"/>
    <w:rsid w:val="00E410DA"/>
    <w:rsid w:val="00E41993"/>
    <w:rsid w:val="00E41EDE"/>
    <w:rsid w:val="00E4201F"/>
    <w:rsid w:val="00E43067"/>
    <w:rsid w:val="00E4336A"/>
    <w:rsid w:val="00E4347B"/>
    <w:rsid w:val="00E434E5"/>
    <w:rsid w:val="00E43BC6"/>
    <w:rsid w:val="00E43CC1"/>
    <w:rsid w:val="00E43EAA"/>
    <w:rsid w:val="00E443B3"/>
    <w:rsid w:val="00E44443"/>
    <w:rsid w:val="00E444A7"/>
    <w:rsid w:val="00E444F5"/>
    <w:rsid w:val="00E44586"/>
    <w:rsid w:val="00E447EA"/>
    <w:rsid w:val="00E44BEA"/>
    <w:rsid w:val="00E44D87"/>
    <w:rsid w:val="00E44F49"/>
    <w:rsid w:val="00E45866"/>
    <w:rsid w:val="00E45DDA"/>
    <w:rsid w:val="00E45FB1"/>
    <w:rsid w:val="00E4675C"/>
    <w:rsid w:val="00E468EB"/>
    <w:rsid w:val="00E46F8B"/>
    <w:rsid w:val="00E470F3"/>
    <w:rsid w:val="00E47100"/>
    <w:rsid w:val="00E4770F"/>
    <w:rsid w:val="00E477C6"/>
    <w:rsid w:val="00E4790E"/>
    <w:rsid w:val="00E50382"/>
    <w:rsid w:val="00E50E19"/>
    <w:rsid w:val="00E50F38"/>
    <w:rsid w:val="00E514E3"/>
    <w:rsid w:val="00E5184B"/>
    <w:rsid w:val="00E519E1"/>
    <w:rsid w:val="00E51AF9"/>
    <w:rsid w:val="00E5234E"/>
    <w:rsid w:val="00E53ADF"/>
    <w:rsid w:val="00E53BCD"/>
    <w:rsid w:val="00E5409A"/>
    <w:rsid w:val="00E54D85"/>
    <w:rsid w:val="00E56B40"/>
    <w:rsid w:val="00E56CE6"/>
    <w:rsid w:val="00E5717B"/>
    <w:rsid w:val="00E571CA"/>
    <w:rsid w:val="00E578E2"/>
    <w:rsid w:val="00E5799B"/>
    <w:rsid w:val="00E57D25"/>
    <w:rsid w:val="00E60556"/>
    <w:rsid w:val="00E60F93"/>
    <w:rsid w:val="00E611A6"/>
    <w:rsid w:val="00E61996"/>
    <w:rsid w:val="00E61AEC"/>
    <w:rsid w:val="00E61B66"/>
    <w:rsid w:val="00E61BCF"/>
    <w:rsid w:val="00E622AA"/>
    <w:rsid w:val="00E62624"/>
    <w:rsid w:val="00E6326E"/>
    <w:rsid w:val="00E63AA0"/>
    <w:rsid w:val="00E63D14"/>
    <w:rsid w:val="00E64905"/>
    <w:rsid w:val="00E64A11"/>
    <w:rsid w:val="00E64CC9"/>
    <w:rsid w:val="00E64D2A"/>
    <w:rsid w:val="00E64DCE"/>
    <w:rsid w:val="00E654A3"/>
    <w:rsid w:val="00E6555F"/>
    <w:rsid w:val="00E65977"/>
    <w:rsid w:val="00E65D1E"/>
    <w:rsid w:val="00E661E7"/>
    <w:rsid w:val="00E66A4B"/>
    <w:rsid w:val="00E66DDE"/>
    <w:rsid w:val="00E66F30"/>
    <w:rsid w:val="00E670F9"/>
    <w:rsid w:val="00E671AC"/>
    <w:rsid w:val="00E67FF7"/>
    <w:rsid w:val="00E7013C"/>
    <w:rsid w:val="00E70393"/>
    <w:rsid w:val="00E704CD"/>
    <w:rsid w:val="00E711FC"/>
    <w:rsid w:val="00E71F85"/>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0E1"/>
    <w:rsid w:val="00E76492"/>
    <w:rsid w:val="00E7685C"/>
    <w:rsid w:val="00E76894"/>
    <w:rsid w:val="00E76BB5"/>
    <w:rsid w:val="00E76D85"/>
    <w:rsid w:val="00E76D99"/>
    <w:rsid w:val="00E76EE7"/>
    <w:rsid w:val="00E76F0F"/>
    <w:rsid w:val="00E7705E"/>
    <w:rsid w:val="00E77892"/>
    <w:rsid w:val="00E80558"/>
    <w:rsid w:val="00E80B65"/>
    <w:rsid w:val="00E82548"/>
    <w:rsid w:val="00E8280C"/>
    <w:rsid w:val="00E82A2A"/>
    <w:rsid w:val="00E83330"/>
    <w:rsid w:val="00E8338B"/>
    <w:rsid w:val="00E8384D"/>
    <w:rsid w:val="00E84093"/>
    <w:rsid w:val="00E84A69"/>
    <w:rsid w:val="00E84C2A"/>
    <w:rsid w:val="00E85926"/>
    <w:rsid w:val="00E85C51"/>
    <w:rsid w:val="00E8627F"/>
    <w:rsid w:val="00E86502"/>
    <w:rsid w:val="00E8688A"/>
    <w:rsid w:val="00E870C7"/>
    <w:rsid w:val="00E879DA"/>
    <w:rsid w:val="00E87AC4"/>
    <w:rsid w:val="00E909D6"/>
    <w:rsid w:val="00E91353"/>
    <w:rsid w:val="00E915C8"/>
    <w:rsid w:val="00E91756"/>
    <w:rsid w:val="00E91E54"/>
    <w:rsid w:val="00E91F3D"/>
    <w:rsid w:val="00E91F54"/>
    <w:rsid w:val="00E92C80"/>
    <w:rsid w:val="00E92FBE"/>
    <w:rsid w:val="00E933D4"/>
    <w:rsid w:val="00E93454"/>
    <w:rsid w:val="00E93607"/>
    <w:rsid w:val="00E93BB9"/>
    <w:rsid w:val="00E93CDD"/>
    <w:rsid w:val="00E93DB8"/>
    <w:rsid w:val="00E94402"/>
    <w:rsid w:val="00E94CE2"/>
    <w:rsid w:val="00E955AC"/>
    <w:rsid w:val="00E95CA1"/>
    <w:rsid w:val="00E9640A"/>
    <w:rsid w:val="00E96ACF"/>
    <w:rsid w:val="00E96B66"/>
    <w:rsid w:val="00E96F9D"/>
    <w:rsid w:val="00E972BD"/>
    <w:rsid w:val="00E97D56"/>
    <w:rsid w:val="00EA0030"/>
    <w:rsid w:val="00EA015E"/>
    <w:rsid w:val="00EA03A2"/>
    <w:rsid w:val="00EA03A6"/>
    <w:rsid w:val="00EA0725"/>
    <w:rsid w:val="00EA09CB"/>
    <w:rsid w:val="00EA0BEE"/>
    <w:rsid w:val="00EA0EFC"/>
    <w:rsid w:val="00EA101C"/>
    <w:rsid w:val="00EA109C"/>
    <w:rsid w:val="00EA116F"/>
    <w:rsid w:val="00EA1366"/>
    <w:rsid w:val="00EA1FF3"/>
    <w:rsid w:val="00EA24B4"/>
    <w:rsid w:val="00EA2529"/>
    <w:rsid w:val="00EA267E"/>
    <w:rsid w:val="00EA329B"/>
    <w:rsid w:val="00EA408D"/>
    <w:rsid w:val="00EA4777"/>
    <w:rsid w:val="00EA5284"/>
    <w:rsid w:val="00EA619F"/>
    <w:rsid w:val="00EA6B6D"/>
    <w:rsid w:val="00EA6EEA"/>
    <w:rsid w:val="00EA7642"/>
    <w:rsid w:val="00EB0EB6"/>
    <w:rsid w:val="00EB149F"/>
    <w:rsid w:val="00EB15A2"/>
    <w:rsid w:val="00EB1929"/>
    <w:rsid w:val="00EB1C36"/>
    <w:rsid w:val="00EB1F8D"/>
    <w:rsid w:val="00EB2037"/>
    <w:rsid w:val="00EB2519"/>
    <w:rsid w:val="00EB2B4C"/>
    <w:rsid w:val="00EB2C1D"/>
    <w:rsid w:val="00EB2ECD"/>
    <w:rsid w:val="00EB33AE"/>
    <w:rsid w:val="00EB39B5"/>
    <w:rsid w:val="00EB3EFE"/>
    <w:rsid w:val="00EB46A3"/>
    <w:rsid w:val="00EB55A7"/>
    <w:rsid w:val="00EB591A"/>
    <w:rsid w:val="00EB5A3D"/>
    <w:rsid w:val="00EB611E"/>
    <w:rsid w:val="00EB72BC"/>
    <w:rsid w:val="00EB733C"/>
    <w:rsid w:val="00EB7629"/>
    <w:rsid w:val="00EB7BBE"/>
    <w:rsid w:val="00EB7DA2"/>
    <w:rsid w:val="00EB7E74"/>
    <w:rsid w:val="00EB7EF0"/>
    <w:rsid w:val="00EB7EF1"/>
    <w:rsid w:val="00EC033D"/>
    <w:rsid w:val="00EC092D"/>
    <w:rsid w:val="00EC096C"/>
    <w:rsid w:val="00EC0E3F"/>
    <w:rsid w:val="00EC245D"/>
    <w:rsid w:val="00EC288D"/>
    <w:rsid w:val="00EC2893"/>
    <w:rsid w:val="00EC2B7F"/>
    <w:rsid w:val="00EC315E"/>
    <w:rsid w:val="00EC32EA"/>
    <w:rsid w:val="00EC36FE"/>
    <w:rsid w:val="00EC385A"/>
    <w:rsid w:val="00EC3A23"/>
    <w:rsid w:val="00EC3CF8"/>
    <w:rsid w:val="00EC3D62"/>
    <w:rsid w:val="00EC40A9"/>
    <w:rsid w:val="00EC439D"/>
    <w:rsid w:val="00EC46FB"/>
    <w:rsid w:val="00EC488D"/>
    <w:rsid w:val="00EC49A0"/>
    <w:rsid w:val="00EC52DD"/>
    <w:rsid w:val="00EC591E"/>
    <w:rsid w:val="00EC594C"/>
    <w:rsid w:val="00EC5CF1"/>
    <w:rsid w:val="00EC5EBC"/>
    <w:rsid w:val="00EC5EEF"/>
    <w:rsid w:val="00EC5F73"/>
    <w:rsid w:val="00EC6106"/>
    <w:rsid w:val="00EC61E0"/>
    <w:rsid w:val="00EC662D"/>
    <w:rsid w:val="00EC6CDA"/>
    <w:rsid w:val="00EC6E3B"/>
    <w:rsid w:val="00EC7694"/>
    <w:rsid w:val="00EC7B57"/>
    <w:rsid w:val="00ED050D"/>
    <w:rsid w:val="00ED087A"/>
    <w:rsid w:val="00ED0882"/>
    <w:rsid w:val="00ED22E0"/>
    <w:rsid w:val="00ED2CC8"/>
    <w:rsid w:val="00ED326C"/>
    <w:rsid w:val="00ED33A1"/>
    <w:rsid w:val="00ED35FA"/>
    <w:rsid w:val="00ED3666"/>
    <w:rsid w:val="00ED3A45"/>
    <w:rsid w:val="00ED3B5D"/>
    <w:rsid w:val="00ED4CF4"/>
    <w:rsid w:val="00ED4F60"/>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63C"/>
    <w:rsid w:val="00EE6B64"/>
    <w:rsid w:val="00EE75D4"/>
    <w:rsid w:val="00EE7E53"/>
    <w:rsid w:val="00EF02C8"/>
    <w:rsid w:val="00EF0318"/>
    <w:rsid w:val="00EF05F4"/>
    <w:rsid w:val="00EF0BEA"/>
    <w:rsid w:val="00EF140E"/>
    <w:rsid w:val="00EF1B03"/>
    <w:rsid w:val="00EF209D"/>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32D8"/>
    <w:rsid w:val="00F048AE"/>
    <w:rsid w:val="00F04B70"/>
    <w:rsid w:val="00F04EF2"/>
    <w:rsid w:val="00F05631"/>
    <w:rsid w:val="00F05929"/>
    <w:rsid w:val="00F05966"/>
    <w:rsid w:val="00F0617F"/>
    <w:rsid w:val="00F064D6"/>
    <w:rsid w:val="00F0680F"/>
    <w:rsid w:val="00F0769A"/>
    <w:rsid w:val="00F07D78"/>
    <w:rsid w:val="00F07FCB"/>
    <w:rsid w:val="00F1033E"/>
    <w:rsid w:val="00F106BC"/>
    <w:rsid w:val="00F106C7"/>
    <w:rsid w:val="00F10911"/>
    <w:rsid w:val="00F10CAF"/>
    <w:rsid w:val="00F116FC"/>
    <w:rsid w:val="00F117C2"/>
    <w:rsid w:val="00F117D5"/>
    <w:rsid w:val="00F11BAD"/>
    <w:rsid w:val="00F121AE"/>
    <w:rsid w:val="00F12536"/>
    <w:rsid w:val="00F12BFC"/>
    <w:rsid w:val="00F12CCF"/>
    <w:rsid w:val="00F12D62"/>
    <w:rsid w:val="00F133FD"/>
    <w:rsid w:val="00F135CD"/>
    <w:rsid w:val="00F13794"/>
    <w:rsid w:val="00F13B3A"/>
    <w:rsid w:val="00F13D19"/>
    <w:rsid w:val="00F142C3"/>
    <w:rsid w:val="00F14B21"/>
    <w:rsid w:val="00F14EA6"/>
    <w:rsid w:val="00F14F09"/>
    <w:rsid w:val="00F15607"/>
    <w:rsid w:val="00F1589C"/>
    <w:rsid w:val="00F15DFC"/>
    <w:rsid w:val="00F15E30"/>
    <w:rsid w:val="00F161C4"/>
    <w:rsid w:val="00F1641C"/>
    <w:rsid w:val="00F1678E"/>
    <w:rsid w:val="00F16871"/>
    <w:rsid w:val="00F16E67"/>
    <w:rsid w:val="00F17078"/>
    <w:rsid w:val="00F17081"/>
    <w:rsid w:val="00F17568"/>
    <w:rsid w:val="00F175AC"/>
    <w:rsid w:val="00F20D23"/>
    <w:rsid w:val="00F212BC"/>
    <w:rsid w:val="00F21701"/>
    <w:rsid w:val="00F220F0"/>
    <w:rsid w:val="00F22FAF"/>
    <w:rsid w:val="00F2342D"/>
    <w:rsid w:val="00F235E6"/>
    <w:rsid w:val="00F239E2"/>
    <w:rsid w:val="00F243E5"/>
    <w:rsid w:val="00F244FA"/>
    <w:rsid w:val="00F250E5"/>
    <w:rsid w:val="00F255FB"/>
    <w:rsid w:val="00F258D4"/>
    <w:rsid w:val="00F25C6B"/>
    <w:rsid w:val="00F25D4F"/>
    <w:rsid w:val="00F263F0"/>
    <w:rsid w:val="00F269D2"/>
    <w:rsid w:val="00F26A63"/>
    <w:rsid w:val="00F26E98"/>
    <w:rsid w:val="00F27532"/>
    <w:rsid w:val="00F277D6"/>
    <w:rsid w:val="00F27944"/>
    <w:rsid w:val="00F30735"/>
    <w:rsid w:val="00F30FD7"/>
    <w:rsid w:val="00F31664"/>
    <w:rsid w:val="00F31719"/>
    <w:rsid w:val="00F31CD7"/>
    <w:rsid w:val="00F32CE1"/>
    <w:rsid w:val="00F32D4C"/>
    <w:rsid w:val="00F33144"/>
    <w:rsid w:val="00F331AD"/>
    <w:rsid w:val="00F3336D"/>
    <w:rsid w:val="00F33891"/>
    <w:rsid w:val="00F340C4"/>
    <w:rsid w:val="00F34720"/>
    <w:rsid w:val="00F34BD3"/>
    <w:rsid w:val="00F35301"/>
    <w:rsid w:val="00F3542B"/>
    <w:rsid w:val="00F3573D"/>
    <w:rsid w:val="00F359B0"/>
    <w:rsid w:val="00F35D01"/>
    <w:rsid w:val="00F35FF5"/>
    <w:rsid w:val="00F36343"/>
    <w:rsid w:val="00F3676B"/>
    <w:rsid w:val="00F36EA1"/>
    <w:rsid w:val="00F37039"/>
    <w:rsid w:val="00F3722E"/>
    <w:rsid w:val="00F37AB7"/>
    <w:rsid w:val="00F37BFA"/>
    <w:rsid w:val="00F40326"/>
    <w:rsid w:val="00F40528"/>
    <w:rsid w:val="00F4059A"/>
    <w:rsid w:val="00F41513"/>
    <w:rsid w:val="00F41982"/>
    <w:rsid w:val="00F41AE7"/>
    <w:rsid w:val="00F42031"/>
    <w:rsid w:val="00F42509"/>
    <w:rsid w:val="00F42555"/>
    <w:rsid w:val="00F4294A"/>
    <w:rsid w:val="00F42EE4"/>
    <w:rsid w:val="00F42EE8"/>
    <w:rsid w:val="00F4409C"/>
    <w:rsid w:val="00F44123"/>
    <w:rsid w:val="00F443A2"/>
    <w:rsid w:val="00F44565"/>
    <w:rsid w:val="00F447D9"/>
    <w:rsid w:val="00F450B4"/>
    <w:rsid w:val="00F45760"/>
    <w:rsid w:val="00F45A5F"/>
    <w:rsid w:val="00F45C0A"/>
    <w:rsid w:val="00F45C2B"/>
    <w:rsid w:val="00F45EBF"/>
    <w:rsid w:val="00F462E1"/>
    <w:rsid w:val="00F46408"/>
    <w:rsid w:val="00F46454"/>
    <w:rsid w:val="00F465AB"/>
    <w:rsid w:val="00F46659"/>
    <w:rsid w:val="00F4672C"/>
    <w:rsid w:val="00F46931"/>
    <w:rsid w:val="00F469D4"/>
    <w:rsid w:val="00F47A38"/>
    <w:rsid w:val="00F47CC6"/>
    <w:rsid w:val="00F47F34"/>
    <w:rsid w:val="00F504BE"/>
    <w:rsid w:val="00F508DD"/>
    <w:rsid w:val="00F50CC1"/>
    <w:rsid w:val="00F51352"/>
    <w:rsid w:val="00F51356"/>
    <w:rsid w:val="00F51622"/>
    <w:rsid w:val="00F51B4B"/>
    <w:rsid w:val="00F51F6D"/>
    <w:rsid w:val="00F5238B"/>
    <w:rsid w:val="00F52808"/>
    <w:rsid w:val="00F53515"/>
    <w:rsid w:val="00F53AB5"/>
    <w:rsid w:val="00F53F40"/>
    <w:rsid w:val="00F542CE"/>
    <w:rsid w:val="00F54615"/>
    <w:rsid w:val="00F549BC"/>
    <w:rsid w:val="00F54A26"/>
    <w:rsid w:val="00F555C1"/>
    <w:rsid w:val="00F555F1"/>
    <w:rsid w:val="00F565B0"/>
    <w:rsid w:val="00F57D76"/>
    <w:rsid w:val="00F600CB"/>
    <w:rsid w:val="00F602AC"/>
    <w:rsid w:val="00F6058A"/>
    <w:rsid w:val="00F60717"/>
    <w:rsid w:val="00F60FBB"/>
    <w:rsid w:val="00F61065"/>
    <w:rsid w:val="00F6107F"/>
    <w:rsid w:val="00F625B2"/>
    <w:rsid w:val="00F628EA"/>
    <w:rsid w:val="00F62CF9"/>
    <w:rsid w:val="00F62F9F"/>
    <w:rsid w:val="00F636BD"/>
    <w:rsid w:val="00F63713"/>
    <w:rsid w:val="00F64413"/>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2C19"/>
    <w:rsid w:val="00F72F5E"/>
    <w:rsid w:val="00F730C1"/>
    <w:rsid w:val="00F737A9"/>
    <w:rsid w:val="00F74020"/>
    <w:rsid w:val="00F740B7"/>
    <w:rsid w:val="00F740E3"/>
    <w:rsid w:val="00F74D81"/>
    <w:rsid w:val="00F7500E"/>
    <w:rsid w:val="00F75A91"/>
    <w:rsid w:val="00F7619D"/>
    <w:rsid w:val="00F76A30"/>
    <w:rsid w:val="00F76DD6"/>
    <w:rsid w:val="00F77788"/>
    <w:rsid w:val="00F77AA5"/>
    <w:rsid w:val="00F81099"/>
    <w:rsid w:val="00F81382"/>
    <w:rsid w:val="00F81406"/>
    <w:rsid w:val="00F81917"/>
    <w:rsid w:val="00F81B26"/>
    <w:rsid w:val="00F81C49"/>
    <w:rsid w:val="00F81C81"/>
    <w:rsid w:val="00F82025"/>
    <w:rsid w:val="00F8220F"/>
    <w:rsid w:val="00F822C5"/>
    <w:rsid w:val="00F822D6"/>
    <w:rsid w:val="00F8247F"/>
    <w:rsid w:val="00F824E0"/>
    <w:rsid w:val="00F82AFD"/>
    <w:rsid w:val="00F82FA8"/>
    <w:rsid w:val="00F83668"/>
    <w:rsid w:val="00F836F3"/>
    <w:rsid w:val="00F83BB6"/>
    <w:rsid w:val="00F83E66"/>
    <w:rsid w:val="00F83FD9"/>
    <w:rsid w:val="00F846AE"/>
    <w:rsid w:val="00F84D40"/>
    <w:rsid w:val="00F851EF"/>
    <w:rsid w:val="00F85D01"/>
    <w:rsid w:val="00F85DA4"/>
    <w:rsid w:val="00F85F94"/>
    <w:rsid w:val="00F86448"/>
    <w:rsid w:val="00F870D7"/>
    <w:rsid w:val="00F874AD"/>
    <w:rsid w:val="00F9031D"/>
    <w:rsid w:val="00F90736"/>
    <w:rsid w:val="00F91D04"/>
    <w:rsid w:val="00F9224D"/>
    <w:rsid w:val="00F92490"/>
    <w:rsid w:val="00F929BC"/>
    <w:rsid w:val="00F92F98"/>
    <w:rsid w:val="00F930A6"/>
    <w:rsid w:val="00F9333C"/>
    <w:rsid w:val="00F93948"/>
    <w:rsid w:val="00F93D1E"/>
    <w:rsid w:val="00F94805"/>
    <w:rsid w:val="00F9492D"/>
    <w:rsid w:val="00F9513B"/>
    <w:rsid w:val="00F9531F"/>
    <w:rsid w:val="00F953AE"/>
    <w:rsid w:val="00F955D0"/>
    <w:rsid w:val="00F95C7E"/>
    <w:rsid w:val="00F96043"/>
    <w:rsid w:val="00F960F4"/>
    <w:rsid w:val="00F9624B"/>
    <w:rsid w:val="00F9625C"/>
    <w:rsid w:val="00F966D2"/>
    <w:rsid w:val="00F96C8D"/>
    <w:rsid w:val="00F96DC1"/>
    <w:rsid w:val="00F979C1"/>
    <w:rsid w:val="00F97FBB"/>
    <w:rsid w:val="00FA0BE2"/>
    <w:rsid w:val="00FA10C8"/>
    <w:rsid w:val="00FA1AD8"/>
    <w:rsid w:val="00FA211C"/>
    <w:rsid w:val="00FA29B1"/>
    <w:rsid w:val="00FA2A58"/>
    <w:rsid w:val="00FA2AA7"/>
    <w:rsid w:val="00FA2C43"/>
    <w:rsid w:val="00FA3335"/>
    <w:rsid w:val="00FA373F"/>
    <w:rsid w:val="00FA3CB7"/>
    <w:rsid w:val="00FA3EB8"/>
    <w:rsid w:val="00FA3F60"/>
    <w:rsid w:val="00FA4029"/>
    <w:rsid w:val="00FA4605"/>
    <w:rsid w:val="00FA4939"/>
    <w:rsid w:val="00FA4E7E"/>
    <w:rsid w:val="00FA4F87"/>
    <w:rsid w:val="00FA52E1"/>
    <w:rsid w:val="00FA5820"/>
    <w:rsid w:val="00FA5ADB"/>
    <w:rsid w:val="00FA6246"/>
    <w:rsid w:val="00FA6879"/>
    <w:rsid w:val="00FA6C8A"/>
    <w:rsid w:val="00FA701F"/>
    <w:rsid w:val="00FA7886"/>
    <w:rsid w:val="00FA7B3C"/>
    <w:rsid w:val="00FA7C7A"/>
    <w:rsid w:val="00FB052F"/>
    <w:rsid w:val="00FB054C"/>
    <w:rsid w:val="00FB0D9F"/>
    <w:rsid w:val="00FB0EC7"/>
    <w:rsid w:val="00FB1C88"/>
    <w:rsid w:val="00FB2155"/>
    <w:rsid w:val="00FB37D8"/>
    <w:rsid w:val="00FB37FF"/>
    <w:rsid w:val="00FB3FD2"/>
    <w:rsid w:val="00FB407E"/>
    <w:rsid w:val="00FB41C7"/>
    <w:rsid w:val="00FB4952"/>
    <w:rsid w:val="00FB495D"/>
    <w:rsid w:val="00FB4985"/>
    <w:rsid w:val="00FB4B75"/>
    <w:rsid w:val="00FB4DA7"/>
    <w:rsid w:val="00FB4E73"/>
    <w:rsid w:val="00FB5084"/>
    <w:rsid w:val="00FB52E5"/>
    <w:rsid w:val="00FB5502"/>
    <w:rsid w:val="00FB595F"/>
    <w:rsid w:val="00FB6326"/>
    <w:rsid w:val="00FB67E8"/>
    <w:rsid w:val="00FB6867"/>
    <w:rsid w:val="00FB6CC5"/>
    <w:rsid w:val="00FB7028"/>
    <w:rsid w:val="00FB7131"/>
    <w:rsid w:val="00FB721F"/>
    <w:rsid w:val="00FB722F"/>
    <w:rsid w:val="00FB7293"/>
    <w:rsid w:val="00FB7307"/>
    <w:rsid w:val="00FB7315"/>
    <w:rsid w:val="00FB7FFD"/>
    <w:rsid w:val="00FC003B"/>
    <w:rsid w:val="00FC0130"/>
    <w:rsid w:val="00FC0BAA"/>
    <w:rsid w:val="00FC1115"/>
    <w:rsid w:val="00FC1EC1"/>
    <w:rsid w:val="00FC2050"/>
    <w:rsid w:val="00FC213C"/>
    <w:rsid w:val="00FC260E"/>
    <w:rsid w:val="00FC2D68"/>
    <w:rsid w:val="00FC3F31"/>
    <w:rsid w:val="00FC4224"/>
    <w:rsid w:val="00FC434E"/>
    <w:rsid w:val="00FC5E10"/>
    <w:rsid w:val="00FC5E33"/>
    <w:rsid w:val="00FC605B"/>
    <w:rsid w:val="00FC656A"/>
    <w:rsid w:val="00FC65E9"/>
    <w:rsid w:val="00FC6610"/>
    <w:rsid w:val="00FC66A8"/>
    <w:rsid w:val="00FC7E20"/>
    <w:rsid w:val="00FC7E32"/>
    <w:rsid w:val="00FD0722"/>
    <w:rsid w:val="00FD0BCD"/>
    <w:rsid w:val="00FD1288"/>
    <w:rsid w:val="00FD148B"/>
    <w:rsid w:val="00FD1F76"/>
    <w:rsid w:val="00FD2666"/>
    <w:rsid w:val="00FD2C3F"/>
    <w:rsid w:val="00FD30A3"/>
    <w:rsid w:val="00FD30C6"/>
    <w:rsid w:val="00FD32C6"/>
    <w:rsid w:val="00FD3706"/>
    <w:rsid w:val="00FD38E2"/>
    <w:rsid w:val="00FD4385"/>
    <w:rsid w:val="00FD4CF8"/>
    <w:rsid w:val="00FD52A0"/>
    <w:rsid w:val="00FD583D"/>
    <w:rsid w:val="00FD5DF7"/>
    <w:rsid w:val="00FD697E"/>
    <w:rsid w:val="00FD6A00"/>
    <w:rsid w:val="00FD6AD9"/>
    <w:rsid w:val="00FD6F7E"/>
    <w:rsid w:val="00FD6FF2"/>
    <w:rsid w:val="00FD7017"/>
    <w:rsid w:val="00FD7088"/>
    <w:rsid w:val="00FD729A"/>
    <w:rsid w:val="00FD7C8D"/>
    <w:rsid w:val="00FE0304"/>
    <w:rsid w:val="00FE155C"/>
    <w:rsid w:val="00FE158A"/>
    <w:rsid w:val="00FE15D8"/>
    <w:rsid w:val="00FE19EE"/>
    <w:rsid w:val="00FE19F9"/>
    <w:rsid w:val="00FE1AAD"/>
    <w:rsid w:val="00FE21C1"/>
    <w:rsid w:val="00FE23E7"/>
    <w:rsid w:val="00FE28E4"/>
    <w:rsid w:val="00FE2D0D"/>
    <w:rsid w:val="00FE2F05"/>
    <w:rsid w:val="00FE2FD9"/>
    <w:rsid w:val="00FE3363"/>
    <w:rsid w:val="00FE34F4"/>
    <w:rsid w:val="00FE3DD8"/>
    <w:rsid w:val="00FE43D2"/>
    <w:rsid w:val="00FE4707"/>
    <w:rsid w:val="00FE4BA0"/>
    <w:rsid w:val="00FE570B"/>
    <w:rsid w:val="00FE5710"/>
    <w:rsid w:val="00FE5915"/>
    <w:rsid w:val="00FE6583"/>
    <w:rsid w:val="00FE67E3"/>
    <w:rsid w:val="00FE6A61"/>
    <w:rsid w:val="00FE7768"/>
    <w:rsid w:val="00FE7C39"/>
    <w:rsid w:val="00FE7FB1"/>
    <w:rsid w:val="00FF002A"/>
    <w:rsid w:val="00FF01B7"/>
    <w:rsid w:val="00FF0356"/>
    <w:rsid w:val="00FF09C3"/>
    <w:rsid w:val="00FF0B8C"/>
    <w:rsid w:val="00FF0BA9"/>
    <w:rsid w:val="00FF0CC1"/>
    <w:rsid w:val="00FF0E0E"/>
    <w:rsid w:val="00FF1201"/>
    <w:rsid w:val="00FF13CB"/>
    <w:rsid w:val="00FF1407"/>
    <w:rsid w:val="00FF1766"/>
    <w:rsid w:val="00FF240B"/>
    <w:rsid w:val="00FF2E16"/>
    <w:rsid w:val="00FF2E49"/>
    <w:rsid w:val="00FF31AD"/>
    <w:rsid w:val="00FF3963"/>
    <w:rsid w:val="00FF3A9D"/>
    <w:rsid w:val="00FF3AFF"/>
    <w:rsid w:val="00FF41F9"/>
    <w:rsid w:val="00FF4206"/>
    <w:rsid w:val="00FF42F2"/>
    <w:rsid w:val="00FF45D5"/>
    <w:rsid w:val="00FF4667"/>
    <w:rsid w:val="00FF4C2D"/>
    <w:rsid w:val="00FF4D91"/>
    <w:rsid w:val="00FF50CF"/>
    <w:rsid w:val="00FF5241"/>
    <w:rsid w:val="00FF532B"/>
    <w:rsid w:val="00FF55DE"/>
    <w:rsid w:val="00FF579E"/>
    <w:rsid w:val="00FF5A03"/>
    <w:rsid w:val="00FF65D5"/>
    <w:rsid w:val="00FF69C9"/>
    <w:rsid w:val="00FF6A35"/>
    <w:rsid w:val="00FF6CAE"/>
    <w:rsid w:val="00FF6D35"/>
    <w:rsid w:val="00FF6D3E"/>
    <w:rsid w:val="00FF6E87"/>
    <w:rsid w:val="00FF6FE9"/>
    <w:rsid w:val="00FF702B"/>
    <w:rsid w:val="00FF737E"/>
    <w:rsid w:val="00FF7803"/>
    <w:rsid w:val="00FF7843"/>
    <w:rsid w:val="00FF7D96"/>
    <w:rsid w:val="00FF7E23"/>
    <w:rsid w:val="01D19516"/>
    <w:rsid w:val="01D1E134"/>
    <w:rsid w:val="035F5828"/>
    <w:rsid w:val="03FADC9F"/>
    <w:rsid w:val="04EC27F8"/>
    <w:rsid w:val="088BC331"/>
    <w:rsid w:val="08E5FBB2"/>
    <w:rsid w:val="092C3BA0"/>
    <w:rsid w:val="0A2D7125"/>
    <w:rsid w:val="0A474453"/>
    <w:rsid w:val="0B46A819"/>
    <w:rsid w:val="0D4E0D74"/>
    <w:rsid w:val="0E1F8CC6"/>
    <w:rsid w:val="101FA3AA"/>
    <w:rsid w:val="10527864"/>
    <w:rsid w:val="12AA188B"/>
    <w:rsid w:val="14248DA7"/>
    <w:rsid w:val="1AD54AC8"/>
    <w:rsid w:val="1CBCEB93"/>
    <w:rsid w:val="1F036349"/>
    <w:rsid w:val="220D296F"/>
    <w:rsid w:val="2375F795"/>
    <w:rsid w:val="238C5CAA"/>
    <w:rsid w:val="239FB0EF"/>
    <w:rsid w:val="25A67443"/>
    <w:rsid w:val="266AB5E7"/>
    <w:rsid w:val="298E5258"/>
    <w:rsid w:val="299B507B"/>
    <w:rsid w:val="2E24A742"/>
    <w:rsid w:val="2F792D65"/>
    <w:rsid w:val="3439C52B"/>
    <w:rsid w:val="3A1723EF"/>
    <w:rsid w:val="3B9225D5"/>
    <w:rsid w:val="3B9CDF11"/>
    <w:rsid w:val="3BB316BA"/>
    <w:rsid w:val="3C9C85F3"/>
    <w:rsid w:val="3DD6116B"/>
    <w:rsid w:val="414B3C32"/>
    <w:rsid w:val="42CB8C67"/>
    <w:rsid w:val="436BA39E"/>
    <w:rsid w:val="436BCE53"/>
    <w:rsid w:val="46533A5C"/>
    <w:rsid w:val="47C06636"/>
    <w:rsid w:val="485F1465"/>
    <w:rsid w:val="496E63B0"/>
    <w:rsid w:val="4D7F8059"/>
    <w:rsid w:val="4DA2B975"/>
    <w:rsid w:val="4F431C77"/>
    <w:rsid w:val="52CDA06E"/>
    <w:rsid w:val="56055A7D"/>
    <w:rsid w:val="574095A2"/>
    <w:rsid w:val="5955A36B"/>
    <w:rsid w:val="5A0797FD"/>
    <w:rsid w:val="5CF51E56"/>
    <w:rsid w:val="5D0F228E"/>
    <w:rsid w:val="5D6C86EC"/>
    <w:rsid w:val="6009AA9E"/>
    <w:rsid w:val="600C04BD"/>
    <w:rsid w:val="602DEA34"/>
    <w:rsid w:val="6161CD08"/>
    <w:rsid w:val="64440645"/>
    <w:rsid w:val="64556E18"/>
    <w:rsid w:val="64C2D6A9"/>
    <w:rsid w:val="675D7A46"/>
    <w:rsid w:val="676F0097"/>
    <w:rsid w:val="6778C511"/>
    <w:rsid w:val="6850CD6E"/>
    <w:rsid w:val="6936C567"/>
    <w:rsid w:val="693B8225"/>
    <w:rsid w:val="6B357D72"/>
    <w:rsid w:val="6DB21582"/>
    <w:rsid w:val="71769581"/>
    <w:rsid w:val="76A4D100"/>
    <w:rsid w:val="7D421E3C"/>
    <w:rsid w:val="7D5F6906"/>
    <w:rsid w:val="7F3A9C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4B48A0"/>
  <w15:docId w15:val="{899CE4CF-CA52-43CE-95D1-08C386239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4A69"/>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062F90"/>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character" w:customStyle="1" w:styleId="normaltextrun">
    <w:name w:val="normaltextrun"/>
    <w:basedOn w:val="DefaultParagraphFont"/>
    <w:rsid w:val="006D45C4"/>
  </w:style>
  <w:style w:type="character" w:customStyle="1" w:styleId="eop">
    <w:name w:val="eop"/>
    <w:basedOn w:val="DefaultParagraphFont"/>
    <w:rsid w:val="006D45C4"/>
  </w:style>
  <w:style w:type="character" w:styleId="Mention">
    <w:name w:val="Mention"/>
    <w:basedOn w:val="DefaultParagraphFont"/>
    <w:uiPriority w:val="99"/>
    <w:unhideWhenUsed/>
    <w:rsid w:val="00C4096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103767934">
      <w:bodyDiv w:val="1"/>
      <w:marLeft w:val="0"/>
      <w:marRight w:val="0"/>
      <w:marTop w:val="0"/>
      <w:marBottom w:val="0"/>
      <w:divBdr>
        <w:top w:val="none" w:sz="0" w:space="0" w:color="auto"/>
        <w:left w:val="none" w:sz="0" w:space="0" w:color="auto"/>
        <w:bottom w:val="none" w:sz="0" w:space="0" w:color="auto"/>
        <w:right w:val="none" w:sz="0" w:space="0" w:color="auto"/>
      </w:divBdr>
      <w:divsChild>
        <w:div w:id="469909119">
          <w:marLeft w:val="0"/>
          <w:marRight w:val="0"/>
          <w:marTop w:val="0"/>
          <w:marBottom w:val="0"/>
          <w:divBdr>
            <w:top w:val="none" w:sz="0" w:space="0" w:color="auto"/>
            <w:left w:val="none" w:sz="0" w:space="0" w:color="auto"/>
            <w:bottom w:val="none" w:sz="0" w:space="0" w:color="auto"/>
            <w:right w:val="none" w:sz="0" w:space="0" w:color="auto"/>
          </w:divBdr>
        </w:div>
        <w:div w:id="905797615">
          <w:marLeft w:val="0"/>
          <w:marRight w:val="0"/>
          <w:marTop w:val="0"/>
          <w:marBottom w:val="0"/>
          <w:divBdr>
            <w:top w:val="none" w:sz="0" w:space="0" w:color="auto"/>
            <w:left w:val="none" w:sz="0" w:space="0" w:color="auto"/>
            <w:bottom w:val="none" w:sz="0" w:space="0" w:color="auto"/>
            <w:right w:val="none" w:sz="0" w:space="0" w:color="auto"/>
          </w:divBdr>
        </w:div>
      </w:divsChild>
    </w:div>
    <w:div w:id="187303309">
      <w:bodyDiv w:val="1"/>
      <w:marLeft w:val="0"/>
      <w:marRight w:val="0"/>
      <w:marTop w:val="0"/>
      <w:marBottom w:val="0"/>
      <w:divBdr>
        <w:top w:val="none" w:sz="0" w:space="0" w:color="auto"/>
        <w:left w:val="none" w:sz="0" w:space="0" w:color="auto"/>
        <w:bottom w:val="none" w:sz="0" w:space="0" w:color="auto"/>
        <w:right w:val="none" w:sz="0" w:space="0" w:color="auto"/>
      </w:divBdr>
      <w:divsChild>
        <w:div w:id="145636571">
          <w:marLeft w:val="0"/>
          <w:marRight w:val="0"/>
          <w:marTop w:val="0"/>
          <w:marBottom w:val="0"/>
          <w:divBdr>
            <w:top w:val="none" w:sz="0" w:space="0" w:color="auto"/>
            <w:left w:val="none" w:sz="0" w:space="0" w:color="auto"/>
            <w:bottom w:val="none" w:sz="0" w:space="0" w:color="auto"/>
            <w:right w:val="none" w:sz="0" w:space="0" w:color="auto"/>
          </w:divBdr>
        </w:div>
        <w:div w:id="832184623">
          <w:marLeft w:val="0"/>
          <w:marRight w:val="0"/>
          <w:marTop w:val="0"/>
          <w:marBottom w:val="0"/>
          <w:divBdr>
            <w:top w:val="none" w:sz="0" w:space="0" w:color="auto"/>
            <w:left w:val="none" w:sz="0" w:space="0" w:color="auto"/>
            <w:bottom w:val="none" w:sz="0" w:space="0" w:color="auto"/>
            <w:right w:val="none" w:sz="0" w:space="0" w:color="auto"/>
          </w:divBdr>
        </w:div>
        <w:div w:id="2129079950">
          <w:marLeft w:val="0"/>
          <w:marRight w:val="0"/>
          <w:marTop w:val="0"/>
          <w:marBottom w:val="0"/>
          <w:divBdr>
            <w:top w:val="none" w:sz="0" w:space="0" w:color="auto"/>
            <w:left w:val="none" w:sz="0" w:space="0" w:color="auto"/>
            <w:bottom w:val="none" w:sz="0" w:space="0" w:color="auto"/>
            <w:right w:val="none" w:sz="0" w:space="0" w:color="auto"/>
          </w:divBdr>
        </w:div>
      </w:divsChild>
    </w:div>
    <w:div w:id="248585030">
      <w:bodyDiv w:val="1"/>
      <w:marLeft w:val="0"/>
      <w:marRight w:val="0"/>
      <w:marTop w:val="0"/>
      <w:marBottom w:val="0"/>
      <w:divBdr>
        <w:top w:val="none" w:sz="0" w:space="0" w:color="auto"/>
        <w:left w:val="none" w:sz="0" w:space="0" w:color="auto"/>
        <w:bottom w:val="none" w:sz="0" w:space="0" w:color="auto"/>
        <w:right w:val="none" w:sz="0" w:space="0" w:color="auto"/>
      </w:divBdr>
      <w:divsChild>
        <w:div w:id="287246840">
          <w:marLeft w:val="0"/>
          <w:marRight w:val="0"/>
          <w:marTop w:val="0"/>
          <w:marBottom w:val="0"/>
          <w:divBdr>
            <w:top w:val="none" w:sz="0" w:space="0" w:color="auto"/>
            <w:left w:val="none" w:sz="0" w:space="0" w:color="auto"/>
            <w:bottom w:val="none" w:sz="0" w:space="0" w:color="auto"/>
            <w:right w:val="none" w:sz="0" w:space="0" w:color="auto"/>
          </w:divBdr>
        </w:div>
        <w:div w:id="1292830610">
          <w:marLeft w:val="0"/>
          <w:marRight w:val="0"/>
          <w:marTop w:val="0"/>
          <w:marBottom w:val="0"/>
          <w:divBdr>
            <w:top w:val="none" w:sz="0" w:space="0" w:color="auto"/>
            <w:left w:val="none" w:sz="0" w:space="0" w:color="auto"/>
            <w:bottom w:val="none" w:sz="0" w:space="0" w:color="auto"/>
            <w:right w:val="none" w:sz="0" w:space="0" w:color="auto"/>
          </w:divBdr>
        </w:div>
        <w:div w:id="1418866092">
          <w:marLeft w:val="0"/>
          <w:marRight w:val="0"/>
          <w:marTop w:val="0"/>
          <w:marBottom w:val="0"/>
          <w:divBdr>
            <w:top w:val="none" w:sz="0" w:space="0" w:color="auto"/>
            <w:left w:val="none" w:sz="0" w:space="0" w:color="auto"/>
            <w:bottom w:val="none" w:sz="0" w:space="0" w:color="auto"/>
            <w:right w:val="none" w:sz="0" w:space="0" w:color="auto"/>
          </w:divBdr>
        </w:div>
        <w:div w:id="1588534298">
          <w:marLeft w:val="0"/>
          <w:marRight w:val="0"/>
          <w:marTop w:val="0"/>
          <w:marBottom w:val="0"/>
          <w:divBdr>
            <w:top w:val="none" w:sz="0" w:space="0" w:color="auto"/>
            <w:left w:val="none" w:sz="0" w:space="0" w:color="auto"/>
            <w:bottom w:val="none" w:sz="0" w:space="0" w:color="auto"/>
            <w:right w:val="none" w:sz="0" w:space="0" w:color="auto"/>
          </w:divBdr>
        </w:div>
        <w:div w:id="1853496539">
          <w:marLeft w:val="0"/>
          <w:marRight w:val="0"/>
          <w:marTop w:val="0"/>
          <w:marBottom w:val="0"/>
          <w:divBdr>
            <w:top w:val="none" w:sz="0" w:space="0" w:color="auto"/>
            <w:left w:val="none" w:sz="0" w:space="0" w:color="auto"/>
            <w:bottom w:val="none" w:sz="0" w:space="0" w:color="auto"/>
            <w:right w:val="none" w:sz="0" w:space="0" w:color="auto"/>
          </w:divBdr>
        </w:div>
        <w:div w:id="1896501637">
          <w:marLeft w:val="0"/>
          <w:marRight w:val="0"/>
          <w:marTop w:val="0"/>
          <w:marBottom w:val="0"/>
          <w:divBdr>
            <w:top w:val="none" w:sz="0" w:space="0" w:color="auto"/>
            <w:left w:val="none" w:sz="0" w:space="0" w:color="auto"/>
            <w:bottom w:val="none" w:sz="0" w:space="0" w:color="auto"/>
            <w:right w:val="none" w:sz="0" w:space="0" w:color="auto"/>
          </w:divBdr>
        </w:div>
        <w:div w:id="2056001342">
          <w:marLeft w:val="0"/>
          <w:marRight w:val="0"/>
          <w:marTop w:val="0"/>
          <w:marBottom w:val="0"/>
          <w:divBdr>
            <w:top w:val="none" w:sz="0" w:space="0" w:color="auto"/>
            <w:left w:val="none" w:sz="0" w:space="0" w:color="auto"/>
            <w:bottom w:val="none" w:sz="0" w:space="0" w:color="auto"/>
            <w:right w:val="none" w:sz="0" w:space="0" w:color="auto"/>
          </w:divBdr>
        </w:div>
        <w:div w:id="2088458509">
          <w:marLeft w:val="0"/>
          <w:marRight w:val="0"/>
          <w:marTop w:val="0"/>
          <w:marBottom w:val="0"/>
          <w:divBdr>
            <w:top w:val="none" w:sz="0" w:space="0" w:color="auto"/>
            <w:left w:val="none" w:sz="0" w:space="0" w:color="auto"/>
            <w:bottom w:val="none" w:sz="0" w:space="0" w:color="auto"/>
            <w:right w:val="none" w:sz="0" w:space="0" w:color="auto"/>
          </w:divBdr>
        </w:div>
      </w:divsChild>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65890455">
      <w:bodyDiv w:val="1"/>
      <w:marLeft w:val="0"/>
      <w:marRight w:val="0"/>
      <w:marTop w:val="0"/>
      <w:marBottom w:val="0"/>
      <w:divBdr>
        <w:top w:val="none" w:sz="0" w:space="0" w:color="auto"/>
        <w:left w:val="none" w:sz="0" w:space="0" w:color="auto"/>
        <w:bottom w:val="none" w:sz="0" w:space="0" w:color="auto"/>
        <w:right w:val="none" w:sz="0" w:space="0" w:color="auto"/>
      </w:divBdr>
      <w:divsChild>
        <w:div w:id="872572849">
          <w:marLeft w:val="0"/>
          <w:marRight w:val="0"/>
          <w:marTop w:val="0"/>
          <w:marBottom w:val="0"/>
          <w:divBdr>
            <w:top w:val="none" w:sz="0" w:space="0" w:color="auto"/>
            <w:left w:val="none" w:sz="0" w:space="0" w:color="auto"/>
            <w:bottom w:val="none" w:sz="0" w:space="0" w:color="auto"/>
            <w:right w:val="none" w:sz="0" w:space="0" w:color="auto"/>
          </w:divBdr>
        </w:div>
        <w:div w:id="1467504444">
          <w:marLeft w:val="0"/>
          <w:marRight w:val="0"/>
          <w:marTop w:val="0"/>
          <w:marBottom w:val="0"/>
          <w:divBdr>
            <w:top w:val="none" w:sz="0" w:space="0" w:color="auto"/>
            <w:left w:val="none" w:sz="0" w:space="0" w:color="auto"/>
            <w:bottom w:val="none" w:sz="0" w:space="0" w:color="auto"/>
            <w:right w:val="none" w:sz="0" w:space="0" w:color="auto"/>
          </w:divBdr>
        </w:div>
        <w:div w:id="1538856080">
          <w:marLeft w:val="0"/>
          <w:marRight w:val="0"/>
          <w:marTop w:val="0"/>
          <w:marBottom w:val="0"/>
          <w:divBdr>
            <w:top w:val="none" w:sz="0" w:space="0" w:color="auto"/>
            <w:left w:val="none" w:sz="0" w:space="0" w:color="auto"/>
            <w:bottom w:val="none" w:sz="0" w:space="0" w:color="auto"/>
            <w:right w:val="none" w:sz="0" w:space="0" w:color="auto"/>
          </w:divBdr>
        </w:div>
      </w:divsChild>
    </w:div>
    <w:div w:id="279839921">
      <w:bodyDiv w:val="1"/>
      <w:marLeft w:val="0"/>
      <w:marRight w:val="0"/>
      <w:marTop w:val="0"/>
      <w:marBottom w:val="0"/>
      <w:divBdr>
        <w:top w:val="none" w:sz="0" w:space="0" w:color="auto"/>
        <w:left w:val="none" w:sz="0" w:space="0" w:color="auto"/>
        <w:bottom w:val="none" w:sz="0" w:space="0" w:color="auto"/>
        <w:right w:val="none" w:sz="0" w:space="0" w:color="auto"/>
      </w:divBdr>
      <w:divsChild>
        <w:div w:id="1078361399">
          <w:marLeft w:val="0"/>
          <w:marRight w:val="0"/>
          <w:marTop w:val="0"/>
          <w:marBottom w:val="0"/>
          <w:divBdr>
            <w:top w:val="none" w:sz="0" w:space="0" w:color="auto"/>
            <w:left w:val="none" w:sz="0" w:space="0" w:color="auto"/>
            <w:bottom w:val="none" w:sz="0" w:space="0" w:color="auto"/>
            <w:right w:val="none" w:sz="0" w:space="0" w:color="auto"/>
          </w:divBdr>
        </w:div>
        <w:div w:id="1647470883">
          <w:marLeft w:val="0"/>
          <w:marRight w:val="0"/>
          <w:marTop w:val="0"/>
          <w:marBottom w:val="0"/>
          <w:divBdr>
            <w:top w:val="none" w:sz="0" w:space="0" w:color="auto"/>
            <w:left w:val="none" w:sz="0" w:space="0" w:color="auto"/>
            <w:bottom w:val="none" w:sz="0" w:space="0" w:color="auto"/>
            <w:right w:val="none" w:sz="0" w:space="0" w:color="auto"/>
          </w:divBdr>
        </w:div>
      </w:divsChild>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89693911">
      <w:bodyDiv w:val="1"/>
      <w:marLeft w:val="0"/>
      <w:marRight w:val="0"/>
      <w:marTop w:val="0"/>
      <w:marBottom w:val="0"/>
      <w:divBdr>
        <w:top w:val="none" w:sz="0" w:space="0" w:color="auto"/>
        <w:left w:val="none" w:sz="0" w:space="0" w:color="auto"/>
        <w:bottom w:val="none" w:sz="0" w:space="0" w:color="auto"/>
        <w:right w:val="none" w:sz="0" w:space="0" w:color="auto"/>
      </w:divBdr>
      <w:divsChild>
        <w:div w:id="1829860064">
          <w:marLeft w:val="0"/>
          <w:marRight w:val="0"/>
          <w:marTop w:val="0"/>
          <w:marBottom w:val="0"/>
          <w:divBdr>
            <w:top w:val="none" w:sz="0" w:space="0" w:color="auto"/>
            <w:left w:val="none" w:sz="0" w:space="0" w:color="auto"/>
            <w:bottom w:val="none" w:sz="0" w:space="0" w:color="auto"/>
            <w:right w:val="none" w:sz="0" w:space="0" w:color="auto"/>
          </w:divBdr>
        </w:div>
        <w:div w:id="1976374363">
          <w:marLeft w:val="0"/>
          <w:marRight w:val="0"/>
          <w:marTop w:val="0"/>
          <w:marBottom w:val="0"/>
          <w:divBdr>
            <w:top w:val="none" w:sz="0" w:space="0" w:color="auto"/>
            <w:left w:val="none" w:sz="0" w:space="0" w:color="auto"/>
            <w:bottom w:val="none" w:sz="0" w:space="0" w:color="auto"/>
            <w:right w:val="none" w:sz="0" w:space="0" w:color="auto"/>
          </w:divBdr>
        </w:div>
      </w:divsChild>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86746702">
      <w:bodyDiv w:val="1"/>
      <w:marLeft w:val="0"/>
      <w:marRight w:val="0"/>
      <w:marTop w:val="0"/>
      <w:marBottom w:val="0"/>
      <w:divBdr>
        <w:top w:val="none" w:sz="0" w:space="0" w:color="auto"/>
        <w:left w:val="none" w:sz="0" w:space="0" w:color="auto"/>
        <w:bottom w:val="none" w:sz="0" w:space="0" w:color="auto"/>
        <w:right w:val="none" w:sz="0" w:space="0" w:color="auto"/>
      </w:divBdr>
      <w:divsChild>
        <w:div w:id="692001558">
          <w:marLeft w:val="0"/>
          <w:marRight w:val="0"/>
          <w:marTop w:val="0"/>
          <w:marBottom w:val="0"/>
          <w:divBdr>
            <w:top w:val="none" w:sz="0" w:space="0" w:color="auto"/>
            <w:left w:val="none" w:sz="0" w:space="0" w:color="auto"/>
            <w:bottom w:val="none" w:sz="0" w:space="0" w:color="auto"/>
            <w:right w:val="none" w:sz="0" w:space="0" w:color="auto"/>
          </w:divBdr>
        </w:div>
        <w:div w:id="1596547917">
          <w:marLeft w:val="0"/>
          <w:marRight w:val="0"/>
          <w:marTop w:val="0"/>
          <w:marBottom w:val="0"/>
          <w:divBdr>
            <w:top w:val="none" w:sz="0" w:space="0" w:color="auto"/>
            <w:left w:val="none" w:sz="0" w:space="0" w:color="auto"/>
            <w:bottom w:val="none" w:sz="0" w:space="0" w:color="auto"/>
            <w:right w:val="none" w:sz="0" w:space="0" w:color="auto"/>
          </w:divBdr>
        </w:div>
      </w:divsChild>
    </w:div>
    <w:div w:id="851189250">
      <w:bodyDiv w:val="1"/>
      <w:marLeft w:val="0"/>
      <w:marRight w:val="0"/>
      <w:marTop w:val="0"/>
      <w:marBottom w:val="0"/>
      <w:divBdr>
        <w:top w:val="none" w:sz="0" w:space="0" w:color="auto"/>
        <w:left w:val="none" w:sz="0" w:space="0" w:color="auto"/>
        <w:bottom w:val="none" w:sz="0" w:space="0" w:color="auto"/>
        <w:right w:val="none" w:sz="0" w:space="0" w:color="auto"/>
      </w:divBdr>
    </w:div>
    <w:div w:id="879778043">
      <w:bodyDiv w:val="1"/>
      <w:marLeft w:val="0"/>
      <w:marRight w:val="0"/>
      <w:marTop w:val="0"/>
      <w:marBottom w:val="0"/>
      <w:divBdr>
        <w:top w:val="none" w:sz="0" w:space="0" w:color="auto"/>
        <w:left w:val="none" w:sz="0" w:space="0" w:color="auto"/>
        <w:bottom w:val="none" w:sz="0" w:space="0" w:color="auto"/>
        <w:right w:val="none" w:sz="0" w:space="0" w:color="auto"/>
      </w:divBdr>
      <w:divsChild>
        <w:div w:id="113645801">
          <w:marLeft w:val="0"/>
          <w:marRight w:val="0"/>
          <w:marTop w:val="0"/>
          <w:marBottom w:val="0"/>
          <w:divBdr>
            <w:top w:val="none" w:sz="0" w:space="0" w:color="auto"/>
            <w:left w:val="none" w:sz="0" w:space="0" w:color="auto"/>
            <w:bottom w:val="none" w:sz="0" w:space="0" w:color="auto"/>
            <w:right w:val="none" w:sz="0" w:space="0" w:color="auto"/>
          </w:divBdr>
        </w:div>
        <w:div w:id="1243416270">
          <w:marLeft w:val="0"/>
          <w:marRight w:val="0"/>
          <w:marTop w:val="0"/>
          <w:marBottom w:val="0"/>
          <w:divBdr>
            <w:top w:val="none" w:sz="0" w:space="0" w:color="auto"/>
            <w:left w:val="none" w:sz="0" w:space="0" w:color="auto"/>
            <w:bottom w:val="none" w:sz="0" w:space="0" w:color="auto"/>
            <w:right w:val="none" w:sz="0" w:space="0" w:color="auto"/>
          </w:divBdr>
        </w:div>
      </w:divsChild>
    </w:div>
    <w:div w:id="895822219">
      <w:bodyDiv w:val="1"/>
      <w:marLeft w:val="0"/>
      <w:marRight w:val="0"/>
      <w:marTop w:val="0"/>
      <w:marBottom w:val="0"/>
      <w:divBdr>
        <w:top w:val="none" w:sz="0" w:space="0" w:color="auto"/>
        <w:left w:val="none" w:sz="0" w:space="0" w:color="auto"/>
        <w:bottom w:val="none" w:sz="0" w:space="0" w:color="auto"/>
        <w:right w:val="none" w:sz="0" w:space="0" w:color="auto"/>
      </w:divBdr>
      <w:divsChild>
        <w:div w:id="61147221">
          <w:marLeft w:val="0"/>
          <w:marRight w:val="0"/>
          <w:marTop w:val="0"/>
          <w:marBottom w:val="0"/>
          <w:divBdr>
            <w:top w:val="none" w:sz="0" w:space="0" w:color="auto"/>
            <w:left w:val="none" w:sz="0" w:space="0" w:color="auto"/>
            <w:bottom w:val="none" w:sz="0" w:space="0" w:color="auto"/>
            <w:right w:val="none" w:sz="0" w:space="0" w:color="auto"/>
          </w:divBdr>
        </w:div>
        <w:div w:id="1328829783">
          <w:marLeft w:val="0"/>
          <w:marRight w:val="0"/>
          <w:marTop w:val="0"/>
          <w:marBottom w:val="0"/>
          <w:divBdr>
            <w:top w:val="none" w:sz="0" w:space="0" w:color="auto"/>
            <w:left w:val="none" w:sz="0" w:space="0" w:color="auto"/>
            <w:bottom w:val="none" w:sz="0" w:space="0" w:color="auto"/>
            <w:right w:val="none" w:sz="0" w:space="0" w:color="auto"/>
          </w:divBdr>
        </w:div>
      </w:divsChild>
    </w:div>
    <w:div w:id="911542605">
      <w:bodyDiv w:val="1"/>
      <w:marLeft w:val="0"/>
      <w:marRight w:val="0"/>
      <w:marTop w:val="0"/>
      <w:marBottom w:val="0"/>
      <w:divBdr>
        <w:top w:val="none" w:sz="0" w:space="0" w:color="auto"/>
        <w:left w:val="none" w:sz="0" w:space="0" w:color="auto"/>
        <w:bottom w:val="none" w:sz="0" w:space="0" w:color="auto"/>
        <w:right w:val="none" w:sz="0" w:space="0" w:color="auto"/>
      </w:divBdr>
      <w:divsChild>
        <w:div w:id="2024018103">
          <w:marLeft w:val="0"/>
          <w:marRight w:val="0"/>
          <w:marTop w:val="0"/>
          <w:marBottom w:val="0"/>
          <w:divBdr>
            <w:top w:val="none" w:sz="0" w:space="0" w:color="auto"/>
            <w:left w:val="none" w:sz="0" w:space="0" w:color="auto"/>
            <w:bottom w:val="none" w:sz="0" w:space="0" w:color="auto"/>
            <w:right w:val="none" w:sz="0" w:space="0" w:color="auto"/>
          </w:divBdr>
        </w:div>
        <w:div w:id="2067021855">
          <w:marLeft w:val="0"/>
          <w:marRight w:val="0"/>
          <w:marTop w:val="0"/>
          <w:marBottom w:val="0"/>
          <w:divBdr>
            <w:top w:val="none" w:sz="0" w:space="0" w:color="auto"/>
            <w:left w:val="none" w:sz="0" w:space="0" w:color="auto"/>
            <w:bottom w:val="none" w:sz="0" w:space="0" w:color="auto"/>
            <w:right w:val="none" w:sz="0" w:space="0" w:color="auto"/>
          </w:divBdr>
        </w:div>
      </w:divsChild>
    </w:div>
    <w:div w:id="1002321330">
      <w:bodyDiv w:val="1"/>
      <w:marLeft w:val="0"/>
      <w:marRight w:val="0"/>
      <w:marTop w:val="0"/>
      <w:marBottom w:val="0"/>
      <w:divBdr>
        <w:top w:val="none" w:sz="0" w:space="0" w:color="auto"/>
        <w:left w:val="none" w:sz="0" w:space="0" w:color="auto"/>
        <w:bottom w:val="none" w:sz="0" w:space="0" w:color="auto"/>
        <w:right w:val="none" w:sz="0" w:space="0" w:color="auto"/>
      </w:divBdr>
      <w:divsChild>
        <w:div w:id="407193641">
          <w:marLeft w:val="0"/>
          <w:marRight w:val="0"/>
          <w:marTop w:val="0"/>
          <w:marBottom w:val="0"/>
          <w:divBdr>
            <w:top w:val="none" w:sz="0" w:space="0" w:color="auto"/>
            <w:left w:val="none" w:sz="0" w:space="0" w:color="auto"/>
            <w:bottom w:val="none" w:sz="0" w:space="0" w:color="auto"/>
            <w:right w:val="none" w:sz="0" w:space="0" w:color="auto"/>
          </w:divBdr>
        </w:div>
        <w:div w:id="1485243600">
          <w:marLeft w:val="0"/>
          <w:marRight w:val="0"/>
          <w:marTop w:val="0"/>
          <w:marBottom w:val="0"/>
          <w:divBdr>
            <w:top w:val="none" w:sz="0" w:space="0" w:color="auto"/>
            <w:left w:val="none" w:sz="0" w:space="0" w:color="auto"/>
            <w:bottom w:val="none" w:sz="0" w:space="0" w:color="auto"/>
            <w:right w:val="none" w:sz="0" w:space="0" w:color="auto"/>
          </w:divBdr>
        </w:div>
      </w:divsChild>
    </w:div>
    <w:div w:id="1034965144">
      <w:bodyDiv w:val="1"/>
      <w:marLeft w:val="0"/>
      <w:marRight w:val="0"/>
      <w:marTop w:val="0"/>
      <w:marBottom w:val="0"/>
      <w:divBdr>
        <w:top w:val="none" w:sz="0" w:space="0" w:color="auto"/>
        <w:left w:val="none" w:sz="0" w:space="0" w:color="auto"/>
        <w:bottom w:val="none" w:sz="0" w:space="0" w:color="auto"/>
        <w:right w:val="none" w:sz="0" w:space="0" w:color="auto"/>
      </w:divBdr>
      <w:divsChild>
        <w:div w:id="1413284123">
          <w:marLeft w:val="0"/>
          <w:marRight w:val="0"/>
          <w:marTop w:val="0"/>
          <w:marBottom w:val="0"/>
          <w:divBdr>
            <w:top w:val="none" w:sz="0" w:space="0" w:color="auto"/>
            <w:left w:val="none" w:sz="0" w:space="0" w:color="auto"/>
            <w:bottom w:val="none" w:sz="0" w:space="0" w:color="auto"/>
            <w:right w:val="none" w:sz="0" w:space="0" w:color="auto"/>
          </w:divBdr>
        </w:div>
        <w:div w:id="1803961817">
          <w:marLeft w:val="0"/>
          <w:marRight w:val="0"/>
          <w:marTop w:val="0"/>
          <w:marBottom w:val="0"/>
          <w:divBdr>
            <w:top w:val="none" w:sz="0" w:space="0" w:color="auto"/>
            <w:left w:val="none" w:sz="0" w:space="0" w:color="auto"/>
            <w:bottom w:val="none" w:sz="0" w:space="0" w:color="auto"/>
            <w:right w:val="none" w:sz="0" w:space="0" w:color="auto"/>
          </w:divBdr>
        </w:div>
      </w:divsChild>
    </w:div>
    <w:div w:id="1103762317">
      <w:bodyDiv w:val="1"/>
      <w:marLeft w:val="0"/>
      <w:marRight w:val="0"/>
      <w:marTop w:val="0"/>
      <w:marBottom w:val="0"/>
      <w:divBdr>
        <w:top w:val="none" w:sz="0" w:space="0" w:color="auto"/>
        <w:left w:val="none" w:sz="0" w:space="0" w:color="auto"/>
        <w:bottom w:val="none" w:sz="0" w:space="0" w:color="auto"/>
        <w:right w:val="none" w:sz="0" w:space="0" w:color="auto"/>
      </w:divBdr>
      <w:divsChild>
        <w:div w:id="21053373">
          <w:marLeft w:val="0"/>
          <w:marRight w:val="0"/>
          <w:marTop w:val="0"/>
          <w:marBottom w:val="0"/>
          <w:divBdr>
            <w:top w:val="none" w:sz="0" w:space="0" w:color="auto"/>
            <w:left w:val="none" w:sz="0" w:space="0" w:color="auto"/>
            <w:bottom w:val="none" w:sz="0" w:space="0" w:color="auto"/>
            <w:right w:val="none" w:sz="0" w:space="0" w:color="auto"/>
          </w:divBdr>
        </w:div>
        <w:div w:id="510488085">
          <w:marLeft w:val="0"/>
          <w:marRight w:val="0"/>
          <w:marTop w:val="0"/>
          <w:marBottom w:val="0"/>
          <w:divBdr>
            <w:top w:val="none" w:sz="0" w:space="0" w:color="auto"/>
            <w:left w:val="none" w:sz="0" w:space="0" w:color="auto"/>
            <w:bottom w:val="none" w:sz="0" w:space="0" w:color="auto"/>
            <w:right w:val="none" w:sz="0" w:space="0" w:color="auto"/>
          </w:divBdr>
        </w:div>
        <w:div w:id="1484852024">
          <w:marLeft w:val="0"/>
          <w:marRight w:val="0"/>
          <w:marTop w:val="0"/>
          <w:marBottom w:val="0"/>
          <w:divBdr>
            <w:top w:val="none" w:sz="0" w:space="0" w:color="auto"/>
            <w:left w:val="none" w:sz="0" w:space="0" w:color="auto"/>
            <w:bottom w:val="none" w:sz="0" w:space="0" w:color="auto"/>
            <w:right w:val="none" w:sz="0" w:space="0" w:color="auto"/>
          </w:divBdr>
        </w:div>
        <w:div w:id="1485312868">
          <w:marLeft w:val="0"/>
          <w:marRight w:val="0"/>
          <w:marTop w:val="0"/>
          <w:marBottom w:val="0"/>
          <w:divBdr>
            <w:top w:val="none" w:sz="0" w:space="0" w:color="auto"/>
            <w:left w:val="none" w:sz="0" w:space="0" w:color="auto"/>
            <w:bottom w:val="none" w:sz="0" w:space="0" w:color="auto"/>
            <w:right w:val="none" w:sz="0" w:space="0" w:color="auto"/>
          </w:divBdr>
        </w:div>
        <w:div w:id="1558931167">
          <w:marLeft w:val="0"/>
          <w:marRight w:val="0"/>
          <w:marTop w:val="0"/>
          <w:marBottom w:val="0"/>
          <w:divBdr>
            <w:top w:val="none" w:sz="0" w:space="0" w:color="auto"/>
            <w:left w:val="none" w:sz="0" w:space="0" w:color="auto"/>
            <w:bottom w:val="none" w:sz="0" w:space="0" w:color="auto"/>
            <w:right w:val="none" w:sz="0" w:space="0" w:color="auto"/>
          </w:divBdr>
        </w:div>
        <w:div w:id="1830900725">
          <w:marLeft w:val="0"/>
          <w:marRight w:val="0"/>
          <w:marTop w:val="0"/>
          <w:marBottom w:val="0"/>
          <w:divBdr>
            <w:top w:val="none" w:sz="0" w:space="0" w:color="auto"/>
            <w:left w:val="none" w:sz="0" w:space="0" w:color="auto"/>
            <w:bottom w:val="none" w:sz="0" w:space="0" w:color="auto"/>
            <w:right w:val="none" w:sz="0" w:space="0" w:color="auto"/>
          </w:divBdr>
        </w:div>
        <w:div w:id="2061321015">
          <w:marLeft w:val="0"/>
          <w:marRight w:val="0"/>
          <w:marTop w:val="0"/>
          <w:marBottom w:val="0"/>
          <w:divBdr>
            <w:top w:val="none" w:sz="0" w:space="0" w:color="auto"/>
            <w:left w:val="none" w:sz="0" w:space="0" w:color="auto"/>
            <w:bottom w:val="none" w:sz="0" w:space="0" w:color="auto"/>
            <w:right w:val="none" w:sz="0" w:space="0" w:color="auto"/>
          </w:divBdr>
        </w:div>
        <w:div w:id="2076462987">
          <w:marLeft w:val="0"/>
          <w:marRight w:val="0"/>
          <w:marTop w:val="0"/>
          <w:marBottom w:val="0"/>
          <w:divBdr>
            <w:top w:val="none" w:sz="0" w:space="0" w:color="auto"/>
            <w:left w:val="none" w:sz="0" w:space="0" w:color="auto"/>
            <w:bottom w:val="none" w:sz="0" w:space="0" w:color="auto"/>
            <w:right w:val="none" w:sz="0" w:space="0" w:color="auto"/>
          </w:divBdr>
        </w:div>
      </w:divsChild>
    </w:div>
    <w:div w:id="1141770146">
      <w:bodyDiv w:val="1"/>
      <w:marLeft w:val="0"/>
      <w:marRight w:val="0"/>
      <w:marTop w:val="0"/>
      <w:marBottom w:val="0"/>
      <w:divBdr>
        <w:top w:val="none" w:sz="0" w:space="0" w:color="auto"/>
        <w:left w:val="none" w:sz="0" w:space="0" w:color="auto"/>
        <w:bottom w:val="none" w:sz="0" w:space="0" w:color="auto"/>
        <w:right w:val="none" w:sz="0" w:space="0" w:color="auto"/>
      </w:divBdr>
      <w:divsChild>
        <w:div w:id="1394039189">
          <w:marLeft w:val="0"/>
          <w:marRight w:val="0"/>
          <w:marTop w:val="0"/>
          <w:marBottom w:val="0"/>
          <w:divBdr>
            <w:top w:val="none" w:sz="0" w:space="0" w:color="auto"/>
            <w:left w:val="none" w:sz="0" w:space="0" w:color="auto"/>
            <w:bottom w:val="none" w:sz="0" w:space="0" w:color="auto"/>
            <w:right w:val="none" w:sz="0" w:space="0" w:color="auto"/>
          </w:divBdr>
        </w:div>
        <w:div w:id="1482383876">
          <w:marLeft w:val="0"/>
          <w:marRight w:val="0"/>
          <w:marTop w:val="0"/>
          <w:marBottom w:val="0"/>
          <w:divBdr>
            <w:top w:val="none" w:sz="0" w:space="0" w:color="auto"/>
            <w:left w:val="none" w:sz="0" w:space="0" w:color="auto"/>
            <w:bottom w:val="none" w:sz="0" w:space="0" w:color="auto"/>
            <w:right w:val="none" w:sz="0" w:space="0" w:color="auto"/>
          </w:divBdr>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69322653">
      <w:bodyDiv w:val="1"/>
      <w:marLeft w:val="0"/>
      <w:marRight w:val="0"/>
      <w:marTop w:val="0"/>
      <w:marBottom w:val="0"/>
      <w:divBdr>
        <w:top w:val="none" w:sz="0" w:space="0" w:color="auto"/>
        <w:left w:val="none" w:sz="0" w:space="0" w:color="auto"/>
        <w:bottom w:val="none" w:sz="0" w:space="0" w:color="auto"/>
        <w:right w:val="none" w:sz="0" w:space="0" w:color="auto"/>
      </w:divBdr>
      <w:divsChild>
        <w:div w:id="1979455778">
          <w:marLeft w:val="0"/>
          <w:marRight w:val="0"/>
          <w:marTop w:val="0"/>
          <w:marBottom w:val="0"/>
          <w:divBdr>
            <w:top w:val="none" w:sz="0" w:space="0" w:color="auto"/>
            <w:left w:val="none" w:sz="0" w:space="0" w:color="auto"/>
            <w:bottom w:val="none" w:sz="0" w:space="0" w:color="auto"/>
            <w:right w:val="none" w:sz="0" w:space="0" w:color="auto"/>
          </w:divBdr>
        </w:div>
        <w:div w:id="2091464514">
          <w:marLeft w:val="0"/>
          <w:marRight w:val="0"/>
          <w:marTop w:val="0"/>
          <w:marBottom w:val="0"/>
          <w:divBdr>
            <w:top w:val="none" w:sz="0" w:space="0" w:color="auto"/>
            <w:left w:val="none" w:sz="0" w:space="0" w:color="auto"/>
            <w:bottom w:val="none" w:sz="0" w:space="0" w:color="auto"/>
            <w:right w:val="none" w:sz="0" w:space="0" w:color="auto"/>
          </w:divBdr>
        </w:div>
      </w:divsChild>
    </w:div>
    <w:div w:id="1210649651">
      <w:bodyDiv w:val="1"/>
      <w:marLeft w:val="0"/>
      <w:marRight w:val="0"/>
      <w:marTop w:val="0"/>
      <w:marBottom w:val="0"/>
      <w:divBdr>
        <w:top w:val="none" w:sz="0" w:space="0" w:color="auto"/>
        <w:left w:val="none" w:sz="0" w:space="0" w:color="auto"/>
        <w:bottom w:val="none" w:sz="0" w:space="0" w:color="auto"/>
        <w:right w:val="none" w:sz="0" w:space="0" w:color="auto"/>
      </w:divBdr>
    </w:div>
    <w:div w:id="1275475625">
      <w:bodyDiv w:val="1"/>
      <w:marLeft w:val="0"/>
      <w:marRight w:val="0"/>
      <w:marTop w:val="0"/>
      <w:marBottom w:val="0"/>
      <w:divBdr>
        <w:top w:val="none" w:sz="0" w:space="0" w:color="auto"/>
        <w:left w:val="none" w:sz="0" w:space="0" w:color="auto"/>
        <w:bottom w:val="none" w:sz="0" w:space="0" w:color="auto"/>
        <w:right w:val="none" w:sz="0" w:space="0" w:color="auto"/>
      </w:divBdr>
    </w:div>
    <w:div w:id="1290473009">
      <w:bodyDiv w:val="1"/>
      <w:marLeft w:val="0"/>
      <w:marRight w:val="0"/>
      <w:marTop w:val="0"/>
      <w:marBottom w:val="0"/>
      <w:divBdr>
        <w:top w:val="none" w:sz="0" w:space="0" w:color="auto"/>
        <w:left w:val="none" w:sz="0" w:space="0" w:color="auto"/>
        <w:bottom w:val="none" w:sz="0" w:space="0" w:color="auto"/>
        <w:right w:val="none" w:sz="0" w:space="0" w:color="auto"/>
      </w:divBdr>
      <w:divsChild>
        <w:div w:id="1300722044">
          <w:marLeft w:val="0"/>
          <w:marRight w:val="0"/>
          <w:marTop w:val="0"/>
          <w:marBottom w:val="0"/>
          <w:divBdr>
            <w:top w:val="none" w:sz="0" w:space="0" w:color="auto"/>
            <w:left w:val="none" w:sz="0" w:space="0" w:color="auto"/>
            <w:bottom w:val="none" w:sz="0" w:space="0" w:color="auto"/>
            <w:right w:val="none" w:sz="0" w:space="0" w:color="auto"/>
          </w:divBdr>
        </w:div>
        <w:div w:id="1752039866">
          <w:marLeft w:val="0"/>
          <w:marRight w:val="0"/>
          <w:marTop w:val="0"/>
          <w:marBottom w:val="0"/>
          <w:divBdr>
            <w:top w:val="none" w:sz="0" w:space="0" w:color="auto"/>
            <w:left w:val="none" w:sz="0" w:space="0" w:color="auto"/>
            <w:bottom w:val="none" w:sz="0" w:space="0" w:color="auto"/>
            <w:right w:val="none" w:sz="0" w:space="0" w:color="auto"/>
          </w:divBdr>
        </w:div>
      </w:divsChild>
    </w:div>
    <w:div w:id="1381322980">
      <w:bodyDiv w:val="1"/>
      <w:marLeft w:val="0"/>
      <w:marRight w:val="0"/>
      <w:marTop w:val="0"/>
      <w:marBottom w:val="0"/>
      <w:divBdr>
        <w:top w:val="none" w:sz="0" w:space="0" w:color="auto"/>
        <w:left w:val="none" w:sz="0" w:space="0" w:color="auto"/>
        <w:bottom w:val="none" w:sz="0" w:space="0" w:color="auto"/>
        <w:right w:val="none" w:sz="0" w:space="0" w:color="auto"/>
      </w:divBdr>
      <w:divsChild>
        <w:div w:id="1540241014">
          <w:marLeft w:val="0"/>
          <w:marRight w:val="0"/>
          <w:marTop w:val="0"/>
          <w:marBottom w:val="0"/>
          <w:divBdr>
            <w:top w:val="none" w:sz="0" w:space="0" w:color="auto"/>
            <w:left w:val="none" w:sz="0" w:space="0" w:color="auto"/>
            <w:bottom w:val="none" w:sz="0" w:space="0" w:color="auto"/>
            <w:right w:val="none" w:sz="0" w:space="0" w:color="auto"/>
          </w:divBdr>
        </w:div>
        <w:div w:id="1569224214">
          <w:marLeft w:val="0"/>
          <w:marRight w:val="0"/>
          <w:marTop w:val="0"/>
          <w:marBottom w:val="0"/>
          <w:divBdr>
            <w:top w:val="none" w:sz="0" w:space="0" w:color="auto"/>
            <w:left w:val="none" w:sz="0" w:space="0" w:color="auto"/>
            <w:bottom w:val="none" w:sz="0" w:space="0" w:color="auto"/>
            <w:right w:val="none" w:sz="0" w:space="0" w:color="auto"/>
          </w:divBdr>
        </w:div>
      </w:divsChild>
    </w:div>
    <w:div w:id="1415131809">
      <w:bodyDiv w:val="1"/>
      <w:marLeft w:val="0"/>
      <w:marRight w:val="0"/>
      <w:marTop w:val="0"/>
      <w:marBottom w:val="0"/>
      <w:divBdr>
        <w:top w:val="none" w:sz="0" w:space="0" w:color="auto"/>
        <w:left w:val="none" w:sz="0" w:space="0" w:color="auto"/>
        <w:bottom w:val="none" w:sz="0" w:space="0" w:color="auto"/>
        <w:right w:val="none" w:sz="0" w:space="0" w:color="auto"/>
      </w:divBdr>
      <w:divsChild>
        <w:div w:id="186454646">
          <w:marLeft w:val="0"/>
          <w:marRight w:val="0"/>
          <w:marTop w:val="0"/>
          <w:marBottom w:val="0"/>
          <w:divBdr>
            <w:top w:val="none" w:sz="0" w:space="0" w:color="auto"/>
            <w:left w:val="none" w:sz="0" w:space="0" w:color="auto"/>
            <w:bottom w:val="none" w:sz="0" w:space="0" w:color="auto"/>
            <w:right w:val="none" w:sz="0" w:space="0" w:color="auto"/>
          </w:divBdr>
        </w:div>
        <w:div w:id="610212205">
          <w:marLeft w:val="0"/>
          <w:marRight w:val="0"/>
          <w:marTop w:val="0"/>
          <w:marBottom w:val="0"/>
          <w:divBdr>
            <w:top w:val="none" w:sz="0" w:space="0" w:color="auto"/>
            <w:left w:val="none" w:sz="0" w:space="0" w:color="auto"/>
            <w:bottom w:val="none" w:sz="0" w:space="0" w:color="auto"/>
            <w:right w:val="none" w:sz="0" w:space="0" w:color="auto"/>
          </w:divBdr>
        </w:div>
      </w:divsChild>
    </w:div>
    <w:div w:id="1542130804">
      <w:bodyDiv w:val="1"/>
      <w:marLeft w:val="0"/>
      <w:marRight w:val="0"/>
      <w:marTop w:val="0"/>
      <w:marBottom w:val="0"/>
      <w:divBdr>
        <w:top w:val="none" w:sz="0" w:space="0" w:color="auto"/>
        <w:left w:val="none" w:sz="0" w:space="0" w:color="auto"/>
        <w:bottom w:val="none" w:sz="0" w:space="0" w:color="auto"/>
        <w:right w:val="none" w:sz="0" w:space="0" w:color="auto"/>
      </w:divBdr>
      <w:divsChild>
        <w:div w:id="10761859">
          <w:marLeft w:val="0"/>
          <w:marRight w:val="0"/>
          <w:marTop w:val="0"/>
          <w:marBottom w:val="0"/>
          <w:divBdr>
            <w:top w:val="none" w:sz="0" w:space="0" w:color="auto"/>
            <w:left w:val="none" w:sz="0" w:space="0" w:color="auto"/>
            <w:bottom w:val="none" w:sz="0" w:space="0" w:color="auto"/>
            <w:right w:val="none" w:sz="0" w:space="0" w:color="auto"/>
          </w:divBdr>
        </w:div>
        <w:div w:id="1809859382">
          <w:marLeft w:val="0"/>
          <w:marRight w:val="0"/>
          <w:marTop w:val="0"/>
          <w:marBottom w:val="0"/>
          <w:divBdr>
            <w:top w:val="none" w:sz="0" w:space="0" w:color="auto"/>
            <w:left w:val="none" w:sz="0" w:space="0" w:color="auto"/>
            <w:bottom w:val="none" w:sz="0" w:space="0" w:color="auto"/>
            <w:right w:val="none" w:sz="0" w:space="0" w:color="auto"/>
          </w:divBdr>
        </w:div>
      </w:divsChild>
    </w:div>
    <w:div w:id="1598516376">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40192913">
      <w:bodyDiv w:val="1"/>
      <w:marLeft w:val="0"/>
      <w:marRight w:val="0"/>
      <w:marTop w:val="0"/>
      <w:marBottom w:val="0"/>
      <w:divBdr>
        <w:top w:val="none" w:sz="0" w:space="0" w:color="auto"/>
        <w:left w:val="none" w:sz="0" w:space="0" w:color="auto"/>
        <w:bottom w:val="none" w:sz="0" w:space="0" w:color="auto"/>
        <w:right w:val="none" w:sz="0" w:space="0" w:color="auto"/>
      </w:divBdr>
      <w:divsChild>
        <w:div w:id="370612435">
          <w:marLeft w:val="0"/>
          <w:marRight w:val="0"/>
          <w:marTop w:val="0"/>
          <w:marBottom w:val="0"/>
          <w:divBdr>
            <w:top w:val="none" w:sz="0" w:space="0" w:color="auto"/>
            <w:left w:val="none" w:sz="0" w:space="0" w:color="auto"/>
            <w:bottom w:val="none" w:sz="0" w:space="0" w:color="auto"/>
            <w:right w:val="none" w:sz="0" w:space="0" w:color="auto"/>
          </w:divBdr>
        </w:div>
        <w:div w:id="579873662">
          <w:marLeft w:val="0"/>
          <w:marRight w:val="0"/>
          <w:marTop w:val="0"/>
          <w:marBottom w:val="0"/>
          <w:divBdr>
            <w:top w:val="none" w:sz="0" w:space="0" w:color="auto"/>
            <w:left w:val="none" w:sz="0" w:space="0" w:color="auto"/>
            <w:bottom w:val="none" w:sz="0" w:space="0" w:color="auto"/>
            <w:right w:val="none" w:sz="0" w:space="0" w:color="auto"/>
          </w:divBdr>
        </w:div>
      </w:divsChild>
    </w:div>
    <w:div w:id="1906985327">
      <w:bodyDiv w:val="1"/>
      <w:marLeft w:val="0"/>
      <w:marRight w:val="0"/>
      <w:marTop w:val="0"/>
      <w:marBottom w:val="0"/>
      <w:divBdr>
        <w:top w:val="none" w:sz="0" w:space="0" w:color="auto"/>
        <w:left w:val="none" w:sz="0" w:space="0" w:color="auto"/>
        <w:bottom w:val="none" w:sz="0" w:space="0" w:color="auto"/>
        <w:right w:val="none" w:sz="0" w:space="0" w:color="auto"/>
      </w:divBdr>
      <w:divsChild>
        <w:div w:id="365521213">
          <w:marLeft w:val="0"/>
          <w:marRight w:val="0"/>
          <w:marTop w:val="0"/>
          <w:marBottom w:val="0"/>
          <w:divBdr>
            <w:top w:val="none" w:sz="0" w:space="0" w:color="auto"/>
            <w:left w:val="none" w:sz="0" w:space="0" w:color="auto"/>
            <w:bottom w:val="none" w:sz="0" w:space="0" w:color="auto"/>
            <w:right w:val="none" w:sz="0" w:space="0" w:color="auto"/>
          </w:divBdr>
        </w:div>
        <w:div w:id="1607736475">
          <w:marLeft w:val="0"/>
          <w:marRight w:val="0"/>
          <w:marTop w:val="0"/>
          <w:marBottom w:val="0"/>
          <w:divBdr>
            <w:top w:val="none" w:sz="0" w:space="0" w:color="auto"/>
            <w:left w:val="none" w:sz="0" w:space="0" w:color="auto"/>
            <w:bottom w:val="none" w:sz="0" w:space="0" w:color="auto"/>
            <w:right w:val="none" w:sz="0" w:space="0" w:color="auto"/>
          </w:divBdr>
        </w:div>
      </w:divsChild>
    </w:div>
    <w:div w:id="2005862014">
      <w:bodyDiv w:val="1"/>
      <w:marLeft w:val="0"/>
      <w:marRight w:val="0"/>
      <w:marTop w:val="0"/>
      <w:marBottom w:val="0"/>
      <w:divBdr>
        <w:top w:val="none" w:sz="0" w:space="0" w:color="auto"/>
        <w:left w:val="none" w:sz="0" w:space="0" w:color="auto"/>
        <w:bottom w:val="none" w:sz="0" w:space="0" w:color="auto"/>
        <w:right w:val="none" w:sz="0" w:space="0" w:color="auto"/>
      </w:divBdr>
      <w:divsChild>
        <w:div w:id="1703631041">
          <w:marLeft w:val="0"/>
          <w:marRight w:val="0"/>
          <w:marTop w:val="0"/>
          <w:marBottom w:val="0"/>
          <w:divBdr>
            <w:top w:val="none" w:sz="0" w:space="0" w:color="auto"/>
            <w:left w:val="none" w:sz="0" w:space="0" w:color="auto"/>
            <w:bottom w:val="none" w:sz="0" w:space="0" w:color="auto"/>
            <w:right w:val="none" w:sz="0" w:space="0" w:color="auto"/>
          </w:divBdr>
        </w:div>
        <w:div w:id="1810242438">
          <w:marLeft w:val="0"/>
          <w:marRight w:val="0"/>
          <w:marTop w:val="0"/>
          <w:marBottom w:val="0"/>
          <w:divBdr>
            <w:top w:val="none" w:sz="0" w:space="0" w:color="auto"/>
            <w:left w:val="none" w:sz="0" w:space="0" w:color="auto"/>
            <w:bottom w:val="none" w:sz="0" w:space="0" w:color="auto"/>
            <w:right w:val="none" w:sz="0" w:space="0" w:color="auto"/>
          </w:divBdr>
        </w:div>
      </w:divsChild>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090271106">
      <w:bodyDiv w:val="1"/>
      <w:marLeft w:val="0"/>
      <w:marRight w:val="0"/>
      <w:marTop w:val="0"/>
      <w:marBottom w:val="0"/>
      <w:divBdr>
        <w:top w:val="none" w:sz="0" w:space="0" w:color="auto"/>
        <w:left w:val="none" w:sz="0" w:space="0" w:color="auto"/>
        <w:bottom w:val="none" w:sz="0" w:space="0" w:color="auto"/>
        <w:right w:val="none" w:sz="0" w:space="0" w:color="auto"/>
      </w:divBdr>
      <w:divsChild>
        <w:div w:id="176313681">
          <w:marLeft w:val="0"/>
          <w:marRight w:val="0"/>
          <w:marTop w:val="0"/>
          <w:marBottom w:val="0"/>
          <w:divBdr>
            <w:top w:val="none" w:sz="0" w:space="0" w:color="auto"/>
            <w:left w:val="none" w:sz="0" w:space="0" w:color="auto"/>
            <w:bottom w:val="none" w:sz="0" w:space="0" w:color="auto"/>
            <w:right w:val="none" w:sz="0" w:space="0" w:color="auto"/>
          </w:divBdr>
        </w:div>
        <w:div w:id="504829240">
          <w:marLeft w:val="0"/>
          <w:marRight w:val="0"/>
          <w:marTop w:val="0"/>
          <w:marBottom w:val="0"/>
          <w:divBdr>
            <w:top w:val="none" w:sz="0" w:space="0" w:color="auto"/>
            <w:left w:val="none" w:sz="0" w:space="0" w:color="auto"/>
            <w:bottom w:val="none" w:sz="0" w:space="0" w:color="auto"/>
            <w:right w:val="none" w:sz="0" w:space="0" w:color="auto"/>
          </w:divBdr>
        </w:div>
        <w:div w:id="887257340">
          <w:marLeft w:val="0"/>
          <w:marRight w:val="0"/>
          <w:marTop w:val="0"/>
          <w:marBottom w:val="0"/>
          <w:divBdr>
            <w:top w:val="none" w:sz="0" w:space="0" w:color="auto"/>
            <w:left w:val="none" w:sz="0" w:space="0" w:color="auto"/>
            <w:bottom w:val="none" w:sz="0" w:space="0" w:color="auto"/>
            <w:right w:val="none" w:sz="0" w:space="0" w:color="auto"/>
          </w:divBdr>
        </w:div>
      </w:divsChild>
    </w:div>
    <w:div w:id="2096583479">
      <w:bodyDiv w:val="1"/>
      <w:marLeft w:val="0"/>
      <w:marRight w:val="0"/>
      <w:marTop w:val="0"/>
      <w:marBottom w:val="0"/>
      <w:divBdr>
        <w:top w:val="none" w:sz="0" w:space="0" w:color="auto"/>
        <w:left w:val="none" w:sz="0" w:space="0" w:color="auto"/>
        <w:bottom w:val="none" w:sz="0" w:space="0" w:color="auto"/>
        <w:right w:val="none" w:sz="0" w:space="0" w:color="auto"/>
      </w:divBdr>
      <w:divsChild>
        <w:div w:id="1089958859">
          <w:marLeft w:val="0"/>
          <w:marRight w:val="0"/>
          <w:marTop w:val="0"/>
          <w:marBottom w:val="0"/>
          <w:divBdr>
            <w:top w:val="none" w:sz="0" w:space="0" w:color="auto"/>
            <w:left w:val="none" w:sz="0" w:space="0" w:color="auto"/>
            <w:bottom w:val="none" w:sz="0" w:space="0" w:color="auto"/>
            <w:right w:val="none" w:sz="0" w:space="0" w:color="auto"/>
          </w:divBdr>
        </w:div>
        <w:div w:id="1368334040">
          <w:marLeft w:val="0"/>
          <w:marRight w:val="0"/>
          <w:marTop w:val="0"/>
          <w:marBottom w:val="0"/>
          <w:divBdr>
            <w:top w:val="none" w:sz="0" w:space="0" w:color="auto"/>
            <w:left w:val="none" w:sz="0" w:space="0" w:color="auto"/>
            <w:bottom w:val="none" w:sz="0" w:space="0" w:color="auto"/>
            <w:right w:val="none" w:sz="0" w:space="0" w:color="auto"/>
          </w:divBdr>
        </w:div>
        <w:div w:id="1613318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s://vpa.vic.gov.au/project/botanic-ridge-precinct-structure-plan/" TargetMode="External"/><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footer" Target="footer1.xml"/><Relationship Id="rId42" Type="http://schemas.openxmlformats.org/officeDocument/2006/relationships/hyperlink" Target="https://vpa.vic.gov.au/project/botanic-ridge-precinct-structure-plan/" TargetMode="External"/><Relationship Id="rId47" Type="http://schemas.openxmlformats.org/officeDocument/2006/relationships/hyperlink" Target="http://creativecommons.org/licenses/by/4.0/" TargetMode="External"/><Relationship Id="rId50"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hyperlink" Target="https://vpa.vic.gov.au/project/botanic-ridge-precinct-structure-plan/" TargetMode="External"/><Relationship Id="rId46" Type="http://schemas.openxmlformats.org/officeDocument/2006/relationships/hyperlink" Target="http://creativecommons.org/licenses/by/4.0/"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hyperlink" Target="https://www.deeca.vic.gov.au/aboriginalselfdetermination/self-determination-reform-strategy" TargetMode="External"/><Relationship Id="rId37" Type="http://schemas.openxmlformats.org/officeDocument/2006/relationships/hyperlink" Target="https://vpa.vic.gov.au/project/botanic-ridge-precinct-structure-plan/" TargetMode="External"/><Relationship Id="rId40" Type="http://schemas.openxmlformats.org/officeDocument/2006/relationships/hyperlink" Target="mailto:customer.service@delwp.vic.gov.au" TargetMode="External"/><Relationship Id="rId45" Type="http://schemas.openxmlformats.org/officeDocument/2006/relationships/hyperlink" Target="http://www.msa.vic.gov.au/" TargetMode="Externa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3.xm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jpeg"/><Relationship Id="rId31" Type="http://schemas.openxmlformats.org/officeDocument/2006/relationships/hyperlink" Target="https://www.deeca.vic.gov.au/aboriginalselfdetermination/self-determination-reform-strategy" TargetMode="External"/><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43" Type="http://schemas.openxmlformats.org/officeDocument/2006/relationships/header" Target="header2.xml"/><Relationship Id="rId48" Type="http://schemas.openxmlformats.org/officeDocument/2006/relationships/hyperlink" Target="https://vpa.vic.gov.au/project/botanic-ridge-precinct-structure-plan/" TargetMode="External"/><Relationship Id="rId8" Type="http://schemas.openxmlformats.org/officeDocument/2006/relationships/numbering" Target="numbering.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D09C5DAFAB46E69F578C11F534FBAA"/>
        <w:category>
          <w:name w:val="General"/>
          <w:gallery w:val="placeholder"/>
        </w:category>
        <w:types>
          <w:type w:val="bbPlcHdr"/>
        </w:types>
        <w:behaviors>
          <w:behavior w:val="content"/>
        </w:behaviors>
        <w:guid w:val="{22E22353-AF11-4E8A-9F08-1CB85EE01A26}"/>
      </w:docPartPr>
      <w:docPartBody>
        <w:p w:rsidR="009C0B2B" w:rsidRDefault="009C0B2B">
          <w:pPr>
            <w:pStyle w:val="AED09C5DAFAB46E69F578C11F534FBAA"/>
          </w:pPr>
          <w:r w:rsidRPr="000C4F86">
            <w:rPr>
              <w:rStyle w:val="PlaceholderText"/>
            </w:rPr>
            <w:t>[Title]</w:t>
          </w:r>
        </w:p>
      </w:docPartBody>
    </w:docPart>
    <w:docPart>
      <w:docPartPr>
        <w:name w:val="F0B5259CEFAD4681AFEE9FC881B99FBF"/>
        <w:category>
          <w:name w:val="General"/>
          <w:gallery w:val="placeholder"/>
        </w:category>
        <w:types>
          <w:type w:val="bbPlcHdr"/>
        </w:types>
        <w:behaviors>
          <w:behavior w:val="content"/>
        </w:behaviors>
        <w:guid w:val="{A7FA1D2B-5456-4744-AD06-2C5520134933}"/>
      </w:docPartPr>
      <w:docPartBody>
        <w:p w:rsidR="009C0B2B" w:rsidRDefault="009C0B2B">
          <w:pPr>
            <w:pStyle w:val="F0B5259CEFAD4681AFEE9FC881B99FBF"/>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4AB"/>
    <w:rsid w:val="000166B3"/>
    <w:rsid w:val="00076FAE"/>
    <w:rsid w:val="000E10DE"/>
    <w:rsid w:val="0013276F"/>
    <w:rsid w:val="00146F35"/>
    <w:rsid w:val="002214F7"/>
    <w:rsid w:val="002B7B86"/>
    <w:rsid w:val="002B7FB6"/>
    <w:rsid w:val="00325DC3"/>
    <w:rsid w:val="003B18EE"/>
    <w:rsid w:val="0043208D"/>
    <w:rsid w:val="00443F2F"/>
    <w:rsid w:val="00480469"/>
    <w:rsid w:val="00502B81"/>
    <w:rsid w:val="005043F7"/>
    <w:rsid w:val="005616E1"/>
    <w:rsid w:val="005A6171"/>
    <w:rsid w:val="006606B2"/>
    <w:rsid w:val="006E61AB"/>
    <w:rsid w:val="006F6918"/>
    <w:rsid w:val="00713333"/>
    <w:rsid w:val="00721FE1"/>
    <w:rsid w:val="00737CC4"/>
    <w:rsid w:val="007A4D6F"/>
    <w:rsid w:val="008108D3"/>
    <w:rsid w:val="00810977"/>
    <w:rsid w:val="00972946"/>
    <w:rsid w:val="009B108E"/>
    <w:rsid w:val="009C0B2B"/>
    <w:rsid w:val="00A644AB"/>
    <w:rsid w:val="00DE6073"/>
    <w:rsid w:val="00E42400"/>
    <w:rsid w:val="00E8688A"/>
    <w:rsid w:val="00F507F4"/>
    <w:rsid w:val="00F90E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AED09C5DAFAB46E69F578C11F534FBAA">
    <w:name w:val="AED09C5DAFAB46E69F578C11F534FBAA"/>
  </w:style>
  <w:style w:type="paragraph" w:customStyle="1" w:styleId="F0B5259CEFAD4681AFEE9FC881B99FBF">
    <w:name w:val="F0B5259CEFAD4681AFEE9FC881B99F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DOCID143-603439351-1755</_dlc_DocId>
    <_dlc_DocIdUrl xmlns="a5f32de4-e402-4188-b034-e71ca7d22e54">
      <Url>https://delwpvicgovau.sharepoint.com/sites/ecm_143/_layouts/15/DocIdRedir.aspx?ID=DOCID143-603439351-1755</Url>
      <Description>DOCID143-603439351-1755</Description>
    </_dlc_DocIdUrl>
    <lcf76f155ced4ddcb4097134ff3c332f xmlns="a2a59029-aa00-4c4f-b28a-5bb41dada736">
      <Terms xmlns="http://schemas.microsoft.com/office/infopath/2007/PartnerControls"/>
    </lcf76f155ced4ddcb4097134ff3c332f>
    <TaxCatchAll xmlns="9fd47c19-1c4a-4d7d-b342-c10cef269344">
      <Value>46</Value>
      <Value>3</Value>
      <Value>2</Value>
    </TaxCatchAll>
    <fb721c3ec5264d5c80b38cb4ffb69f78 xmlns="153f2783-1c70-4464-955e-85040a58200f">
      <Terms xmlns="http://schemas.microsoft.com/office/infopath/2007/PartnerControls"/>
    </fb721c3ec5264d5c80b38cb4ffb69f78>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4082157ED5B8454896FD1CD4A6E6D96A" ma:contentTypeVersion="1568" ma:contentTypeDescription="All project related information. The library can be used to manage multiple projects." ma:contentTypeScope="" ma:versionID="c8400e96afd07b6169f87ddad53aae25">
  <xsd:schema xmlns:xsd="http://www.w3.org/2001/XMLSchema" xmlns:xs="http://www.w3.org/2001/XMLSchema" xmlns:p="http://schemas.microsoft.com/office/2006/metadata/properties" xmlns:ns2="9fd47c19-1c4a-4d7d-b342-c10cef269344" xmlns:ns3="a5f32de4-e402-4188-b034-e71ca7d22e54" xmlns:ns4="153f2783-1c70-4464-955e-85040a58200f" xmlns:ns5="add75793-3539-4089-8056-52012629aff0" xmlns:ns6="a2a59029-aa00-4c4f-b28a-5bb41dada736" targetNamespace="http://schemas.microsoft.com/office/2006/metadata/properties" ma:root="true" ma:fieldsID="4119546f3b729718bef4bc33faf198a0" ns2:_="" ns3:_="" ns4:_="" ns5:_="" ns6:_="">
    <xsd:import namespace="9fd47c19-1c4a-4d7d-b342-c10cef269344"/>
    <xsd:import namespace="a5f32de4-e402-4188-b034-e71ca7d22e54"/>
    <xsd:import namespace="153f2783-1c70-4464-955e-85040a58200f"/>
    <xsd:import namespace="add75793-3539-4089-8056-52012629aff0"/>
    <xsd:import namespace="a2a59029-aa00-4c4f-b28a-5bb41dada736"/>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4:fb721c3ec5264d5c80b38cb4ffb69f78" minOccurs="0"/>
                <xsd:element ref="ns5:MediaServiceMetadata" minOccurs="0"/>
                <xsd:element ref="ns5:MediaServiceFastMetadata" minOccurs="0"/>
                <xsd:element ref="ns4:SharedWithUsers" minOccurs="0"/>
                <xsd:element ref="ns4:SharedWithDetails" minOccurs="0"/>
                <xsd:element ref="ns6:MediaServiceAutoKeyPoints" minOccurs="0"/>
                <xsd:element ref="ns6:MediaServiceKeyPoints" minOccurs="0"/>
                <xsd:element ref="ns2:ProjName" minOccurs="0"/>
                <xsd:element ref="ns6:MediaServiceObjectDetectorVersions" minOccurs="0"/>
                <xsd:element ref="ns6:lcf76f155ced4ddcb4097134ff3c332f" minOccurs="0"/>
                <xsd:element ref="ns6:MediaServiceGenerationTime" minOccurs="0"/>
                <xsd:element ref="ns6:MediaServiceEventHashCode" minOccurs="0"/>
                <xsd:element ref="ns6:MediaServiceDateTaken" minOccurs="0"/>
                <xsd:element ref="ns6:MediaServiceOCR" minOccurs="0"/>
                <xsd:element ref="ns6:MediaServiceSearchProperties" minOccurs="0"/>
                <xsd:element ref="ns6: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32"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fb721c3ec5264d5c80b38cb4ffb69f78" ma:index="24" nillable="true" ma:taxonomy="true" ma:internalName="fb721c3ec5264d5c80b38cb4ffb69f78" ma:taxonomyFieldName="Document_x0020_type" ma:displayName="SBB type" ma:default="" ma:fieldId="{fb721c3e-c526-4d5c-80b3-8cb4ffb69f78}" ma:sspId="797aeec6-0273-40f2-ab3e-beee73212332" ma:termSetId="78556bcd-e44d-4737-aacf-2b6988965940" ma:anchorId="014b5f80-3c57-4302-89ba-10577c3b5ac6" ma:open="tru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a59029-aa00-4c4f-b28a-5bb41dada736" elementFormDefault="qualified">
    <xsd:import namespace="http://schemas.microsoft.com/office/2006/documentManagement/types"/>
    <xsd:import namespace="http://schemas.microsoft.com/office/infopath/2007/PartnerControls"/>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153f2783-1c70-4464-955e-85040a58200f"/>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a2a59029-aa00-4c4f-b28a-5bb41dada736"/>
    <ds:schemaRef ds:uri="a5f32de4-e402-4188-b034-e71ca7d22e54"/>
    <ds:schemaRef ds:uri="http://purl.org/dc/elements/1.1/"/>
    <ds:schemaRef ds:uri="http://schemas.microsoft.com/office/2006/metadata/properties"/>
    <ds:schemaRef ds:uri="add75793-3539-4089-8056-52012629aff0"/>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3ED17CBF-D886-421B-B512-5C37542182DE}">
  <ds:schemaRefs>
    <ds:schemaRef ds:uri="http://schemas.microsoft.com/sharepoint/events"/>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843037CF-77DB-4F5A-A585-18D87088F163}">
  <ds:schemaRefs>
    <ds:schemaRef ds:uri="Microsoft.SharePoint.Taxonomy.ContentTypeSync"/>
  </ds:schemaRefs>
</ds:datastoreItem>
</file>

<file path=customXml/itemProps6.xml><?xml version="1.0" encoding="utf-8"?>
<ds:datastoreItem xmlns:ds="http://schemas.openxmlformats.org/officeDocument/2006/customXml" ds:itemID="{80A48124-59AF-46C6-A11B-E8575125E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153f2783-1c70-4464-955e-85040a58200f"/>
    <ds:schemaRef ds:uri="add75793-3539-4089-8056-52012629aff0"/>
    <ds:schemaRef ds:uri="a2a59029-aa00-4c4f-b28a-5bb41dada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E914417-542E-4BF3-ADA8-0AB15998C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2932</Words>
  <Characters>16713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Meeting the Conditions: Southern Brown Bandicoot Conservation</vt:lpstr>
    </vt:vector>
  </TitlesOfParts>
  <Company/>
  <LinksUpToDate>false</LinksUpToDate>
  <CharactersWithSpaces>19606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the Conditions: Southern Brown Bandicoot Conservation</dc:title>
  <dc:subject>Melbourne Strategic Assessment Program</dc:subject>
  <dc:creator>Fiona</dc:creator>
  <cp:keywords/>
  <dc:description/>
  <cp:lastModifiedBy>Tabatha C Loughnan (DEECA)</cp:lastModifiedBy>
  <cp:revision>2</cp:revision>
  <cp:lastPrinted>2022-06-18T12:14:00Z</cp:lastPrinted>
  <dcterms:created xsi:type="dcterms:W3CDTF">2025-08-11T01:15:00Z</dcterms:created>
  <dcterms:modified xsi:type="dcterms:W3CDTF">2025-08-11T01:15:00Z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Meeting the Condition: Southern Brown Bandicoot Conservation</vt:lpwstr>
  </property>
  <property fmtid="{D5CDD505-2E9C-101B-9397-08002B2CF9AE}" pid="3" name="xFooterSubtitle">
    <vt:lpwstr>Melbourne Strategic Assessment</vt:lpwstr>
  </property>
  <property fmtid="{D5CDD505-2E9C-101B-9397-08002B2CF9AE}" pid="4" name="ContentTypeId">
    <vt:lpwstr>0x0101009298E819CE1EBB4F8D2096B3E0F0C2911D004082157ED5B8454896FD1CD4A6E6D96A</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2023-05-02T12:11:48Z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4dc268fa-a1bc-41e9-9568-bcaa91dc7dfd</vt:lpwstr>
  </property>
  <property fmtid="{D5CDD505-2E9C-101B-9397-08002B2CF9AE}" pid="12" name="MSIP_Label_4257e2ab-f512-40e2-9c9a-c64247360765_ContentBits">
    <vt:lpwstr>2</vt:lpwstr>
  </property>
  <property fmtid="{D5CDD505-2E9C-101B-9397-08002B2CF9AE}" pid="13" name="Records Class Project">
    <vt:lpwstr>46;#Policies and Procedures|106771be-6573-4a30-b5c8-d3b1f646d5eb</vt:lpwstr>
  </property>
  <property fmtid="{D5CDD505-2E9C-101B-9397-08002B2CF9AE}" pid="14" name="Dissemination Limiting Marker">
    <vt:lpwstr>2;#FOUO|955eb6fc-b35a-4808-8aa5-31e514fa3f26</vt:lpwstr>
  </property>
  <property fmtid="{D5CDD505-2E9C-101B-9397-08002B2CF9AE}" pid="15" name="Security Classification">
    <vt:lpwstr>3;#Unclassified|7fa379f4-4aba-4692-ab80-7d39d3a23cf4</vt:lpwstr>
  </property>
  <property fmtid="{D5CDD505-2E9C-101B-9397-08002B2CF9AE}" pid="16" name="Records_x0020_Class_x0020_Project">
    <vt:lpwstr>46;#Policies and Procedures|106771be-6573-4a30-b5c8-d3b1f646d5eb</vt:lpwstr>
  </property>
  <property fmtid="{D5CDD505-2E9C-101B-9397-08002B2CF9AE}" pid="17" name="Document type">
    <vt:lpwstr/>
  </property>
  <property fmtid="{D5CDD505-2E9C-101B-9397-08002B2CF9AE}" pid="18" name="Department Document Type">
    <vt:lpwstr/>
  </property>
  <property fmtid="{D5CDD505-2E9C-101B-9397-08002B2CF9AE}" pid="19" name="Document_x0020_type">
    <vt:lpwstr/>
  </property>
  <property fmtid="{D5CDD505-2E9C-101B-9397-08002B2CF9AE}" pid="20" name="Record Purpose">
    <vt:lpwstr/>
  </property>
  <property fmtid="{D5CDD505-2E9C-101B-9397-08002B2CF9AE}" pid="21" name="Security_x0020_Classification">
    <vt:lpwstr>3;#Unclassified|7fa379f4-4aba-4692-ab80-7d39d3a23cf4</vt:lpwstr>
  </property>
  <property fmtid="{D5CDD505-2E9C-101B-9397-08002B2CF9AE}" pid="22" name="Record_x0020_Purpose">
    <vt:lpwstr/>
  </property>
  <property fmtid="{D5CDD505-2E9C-101B-9397-08002B2CF9AE}" pid="23" name="Department_x0020_Document_x0020_Type">
    <vt:lpwstr/>
  </property>
  <property fmtid="{D5CDD505-2E9C-101B-9397-08002B2CF9AE}" pid="24" name="Dissemination_x0020_Limiting_x0020_Marker">
    <vt:lpwstr>2;#FOUO|955eb6fc-b35a-4808-8aa5-31e514fa3f26</vt:lpwstr>
  </property>
  <property fmtid="{D5CDD505-2E9C-101B-9397-08002B2CF9AE}" pid="25" name="_dlc_DocIdItemGuid">
    <vt:lpwstr>1310f8c4-d819-49c9-bfa8-12bdbc7e0f69</vt:lpwstr>
  </property>
  <property fmtid="{D5CDD505-2E9C-101B-9397-08002B2CF9AE}" pid="26" name="_dlc_policyId">
    <vt:lpwstr>0x01010033CA797B395B2A4EA6ABFC5569ECA9B1|561776168</vt:lpwstr>
  </property>
  <property fmtid="{D5CDD505-2E9C-101B-9397-08002B2CF9AE}" pid="27" name="ItemRetentionFormula">
    <vt:lpwstr>&lt;formula id="Microsoft.Office.RecordsManagement.PolicyFeatures.Expiration.Formula.BuiltIn"&gt;&lt;number&gt;3&lt;/number&gt;&lt;property&gt;Created&lt;/property&gt;&lt;propertyId&gt;8c06beca-0777-48f7-91c7-6da68bc07b69&lt;/propertyId&gt;&lt;period&gt;days&lt;/period&gt;&lt;/formula&gt;</vt:lpwstr>
  </property>
  <property fmtid="{D5CDD505-2E9C-101B-9397-08002B2CF9AE}" pid="28" name="TaxCatchAll">
    <vt:lpwstr/>
  </property>
  <property fmtid="{D5CDD505-2E9C-101B-9397-08002B2CF9AE}" pid="29" name="_dlc_ExpireDate">
    <vt:filetime>2025-07-04T06:08:01Z</vt:filetime>
  </property>
  <property fmtid="{D5CDD505-2E9C-101B-9397-08002B2CF9AE}" pid="30" name="ABCBriefingType">
    <vt:lpwstr/>
  </property>
  <property fmtid="{D5CDD505-2E9C-101B-9397-08002B2CF9AE}" pid="31" name="ABCTimingTimeframe_0">
    <vt:lpwstr/>
  </property>
  <property fmtid="{D5CDD505-2E9C-101B-9397-08002B2CF9AE}" pid="32" name="ABCDecisionCategory">
    <vt:lpwstr/>
  </property>
  <property fmtid="{D5CDD505-2E9C-101B-9397-08002B2CF9AE}" pid="33" name="ABCRequestFrom_0">
    <vt:lpwstr/>
  </property>
  <property fmtid="{D5CDD505-2E9C-101B-9397-08002B2CF9AE}" pid="34" name="ABCAccessCaveats_0">
    <vt:lpwstr/>
  </property>
  <property fmtid="{D5CDD505-2E9C-101B-9397-08002B2CF9AE}" pid="35" name="ABCSecurityClassification">
    <vt:lpwstr/>
  </property>
  <property fmtid="{D5CDD505-2E9C-101B-9397-08002B2CF9AE}" pid="36" name="ABCStage">
    <vt:lpwstr/>
  </property>
  <property fmtid="{D5CDD505-2E9C-101B-9397-08002B2CF9AE}" pid="37" name="ABCDecisionCategory_0">
    <vt:lpwstr/>
  </property>
  <property fmtid="{D5CDD505-2E9C-101B-9397-08002B2CF9AE}" pid="38" name="ABCRequestFrom">
    <vt:lpwstr/>
  </property>
  <property fmtid="{D5CDD505-2E9C-101B-9397-08002B2CF9AE}" pid="39" name="ABCTasks">
    <vt:lpwstr/>
  </property>
  <property fmtid="{D5CDD505-2E9C-101B-9397-08002B2CF9AE}" pid="40" name="ABCRecordFlags_0">
    <vt:lpwstr/>
  </property>
  <property fmtid="{D5CDD505-2E9C-101B-9397-08002B2CF9AE}" pid="41" name="ABCRecordFlags">
    <vt:lpwstr/>
  </property>
  <property fmtid="{D5CDD505-2E9C-101B-9397-08002B2CF9AE}" pid="42" name="ABCBriefingType_0">
    <vt:lpwstr/>
  </property>
  <property fmtid="{D5CDD505-2E9C-101B-9397-08002B2CF9AE}" pid="43" name="ABCTimeframe_0">
    <vt:lpwstr/>
  </property>
  <property fmtid="{D5CDD505-2E9C-101B-9397-08002B2CF9AE}" pid="44" name="ABCSecurityClassification_0">
    <vt:lpwstr/>
  </property>
  <property fmtid="{D5CDD505-2E9C-101B-9397-08002B2CF9AE}" pid="45" name="ABCTimeframe">
    <vt:lpwstr/>
  </property>
  <property fmtid="{D5CDD505-2E9C-101B-9397-08002B2CF9AE}" pid="46" name="ABCAccessCaveats">
    <vt:lpwstr/>
  </property>
  <property fmtid="{D5CDD505-2E9C-101B-9397-08002B2CF9AE}" pid="47" name="ABCTasks_0">
    <vt:lpwstr/>
  </property>
  <property fmtid="{D5CDD505-2E9C-101B-9397-08002B2CF9AE}" pid="48" name="ABCTimingTimeframe">
    <vt:lpwstr/>
  </property>
  <property fmtid="{D5CDD505-2E9C-101B-9397-08002B2CF9AE}" pid="49" name="ABCStage_0">
    <vt:lpwstr/>
  </property>
</Properties>
</file>