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34442ECE" w14:textId="569B11FD" w:rsidR="00254F12" w:rsidRPr="0099294D" w:rsidRDefault="00826219" w:rsidP="0000190B">
      <w:pPr>
        <w:pStyle w:val="Heading1"/>
        <w:framePr w:wrap="around" w:x="493" w:y="536"/>
        <w:rPr>
          <w:rFonts w:ascii="Arial" w:hAnsi="Arial" w:cs="Arial"/>
          <w:sz w:val="36"/>
          <w:szCs w:val="36"/>
        </w:rPr>
      </w:pPr>
      <w:sdt>
        <w:sdtPr>
          <w:rPr>
            <w:rFonts w:ascii="Arial" w:hAnsi="Arial" w:cs="Arial"/>
            <w:sz w:val="36"/>
            <w:szCs w:val="36"/>
          </w:rPr>
          <w:alias w:val="Document Title"/>
          <w:tag w:val=""/>
          <w:id w:val="-432211567"/>
          <w:placeholder>
            <w:docPart w:val="ED5A80CAB3804B25943EFA9FC10F4DB8"/>
          </w:placeholder>
          <w:dataBinding w:prefixMappings="xmlns:ns0='http://purl.org/dc/elements/1.1/' xmlns:ns1='http://schemas.openxmlformats.org/package/2006/metadata/core-properties' " w:xpath="/ns1:coreProperties[1]/ns0:title[1]" w:storeItemID="{6C3C8BC8-F283-45AE-878A-BAB7291924A1}"/>
          <w:text/>
        </w:sdtPr>
        <w:sdtEndPr/>
        <w:sdtContent>
          <w:r w:rsidR="00F616FC" w:rsidRPr="0099294D">
            <w:rPr>
              <w:rFonts w:ascii="Arial" w:hAnsi="Arial" w:cs="Arial"/>
              <w:sz w:val="36"/>
              <w:szCs w:val="36"/>
            </w:rPr>
            <w:t>Development fact sheet: Victorian grassland earless dragon (VGED)</w:t>
          </w:r>
        </w:sdtContent>
      </w:sdt>
    </w:p>
    <w:p w14:paraId="5BBDF884" w14:textId="690BEE40" w:rsidR="008C06B8" w:rsidRPr="0099294D" w:rsidRDefault="00A7152B" w:rsidP="00FE7FB1">
      <w:pPr>
        <w:pStyle w:val="BodyText"/>
        <w:rPr>
          <w:rFonts w:ascii="Arial" w:hAnsi="Arial" w:cs="Arial"/>
        </w:rPr>
      </w:pPr>
      <w:r w:rsidRPr="0099294D">
        <w:rPr>
          <w:rFonts w:ascii="Arial" w:hAnsi="Arial" w:cs="Arial"/>
          <w:noProof/>
        </w:rPr>
        <mc:AlternateContent>
          <mc:Choice Requires="wps">
            <w:drawing>
              <wp:anchor distT="0" distB="0" distL="114300" distR="114300" simplePos="0" relativeHeight="251658240" behindDoc="0" locked="0" layoutInCell="1" allowOverlap="1" wp14:anchorId="037D1A8F" wp14:editId="32D13D5B">
                <wp:simplePos x="0" y="0"/>
                <wp:positionH relativeFrom="column">
                  <wp:posOffset>-347879</wp:posOffset>
                </wp:positionH>
                <wp:positionV relativeFrom="paragraph">
                  <wp:posOffset>484907</wp:posOffset>
                </wp:positionV>
                <wp:extent cx="5284270" cy="548640"/>
                <wp:effectExtent l="0" t="0" r="12065" b="22860"/>
                <wp:wrapNone/>
                <wp:docPr id="1581934545" name="Text Box 3"/>
                <wp:cNvGraphicFramePr/>
                <a:graphic xmlns:a="http://schemas.openxmlformats.org/drawingml/2006/main">
                  <a:graphicData uri="http://schemas.microsoft.com/office/word/2010/wordprocessingShape">
                    <wps:wsp>
                      <wps:cNvSpPr txBox="1"/>
                      <wps:spPr>
                        <a:xfrm>
                          <a:off x="0" y="0"/>
                          <a:ext cx="5284270" cy="548640"/>
                        </a:xfrm>
                        <a:prstGeom prst="rect">
                          <a:avLst/>
                        </a:prstGeom>
                        <a:solidFill>
                          <a:schemeClr val="tx2"/>
                        </a:solidFill>
                        <a:ln w="6350">
                          <a:solidFill>
                            <a:schemeClr val="accent4"/>
                          </a:solidFill>
                        </a:ln>
                      </wps:spPr>
                      <wps:txbx>
                        <w:txbxContent>
                          <w:p w14:paraId="04BB0675" w14:textId="76B07009" w:rsidR="00A7152B" w:rsidRPr="0099294D" w:rsidRDefault="00A7152B" w:rsidP="00EE057A">
                            <w:pPr>
                              <w:shd w:val="clear" w:color="auto" w:fill="201547" w:themeFill="text2"/>
                              <w:rPr>
                                <w:rFonts w:ascii="Arial" w:hAnsi="Arial" w:cs="Arial"/>
                                <w:b/>
                                <w:bCs/>
                                <w:color w:val="FFFFFF" w:themeColor="background1"/>
                                <w:sz w:val="24"/>
                                <w:szCs w:val="24"/>
                              </w:rPr>
                            </w:pPr>
                            <w:r w:rsidRPr="0099294D">
                              <w:rPr>
                                <w:rFonts w:ascii="Arial" w:hAnsi="Arial" w:cs="Arial"/>
                                <w:b/>
                                <w:bCs/>
                                <w:color w:val="FFFFFF" w:themeColor="background1"/>
                                <w:sz w:val="24"/>
                                <w:szCs w:val="24"/>
                              </w:rPr>
                              <w:t>Information for landowners and developers in the Melbourne Strategic Assessment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D1A8F" id="_x0000_t202" coordsize="21600,21600" o:spt="202" path="m,l,21600r21600,l21600,xe">
                <v:stroke joinstyle="miter"/>
                <v:path gradientshapeok="t" o:connecttype="rect"/>
              </v:shapetype>
              <v:shape id="Text Box 3" o:spid="_x0000_s1026" type="#_x0000_t202" style="position:absolute;margin-left:-27.4pt;margin-top:38.2pt;width:416.1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" fillcolor="#201547 [3215]" strokecolor="#201547 [3207]" strokeweight=".5pt">
                <v:textbox>
                  <w:txbxContent>
                    <w:p w14:paraId="04BB0675" w14:textId="76B07009" w:rsidR="00A7152B" w:rsidRPr="0099294D" w:rsidRDefault="00A7152B" w:rsidP="00EE057A">
                      <w:pPr>
                        <w:shd w:val="clear" w:color="auto" w:fill="201547" w:themeFill="text2"/>
                        <w:rPr>
                          <w:rFonts w:ascii="Arial" w:hAnsi="Arial" w:cs="Arial"/>
                          <w:b/>
                          <w:bCs/>
                          <w:color w:val="FFFFFF" w:themeColor="background1"/>
                          <w:sz w:val="24"/>
                          <w:szCs w:val="24"/>
                        </w:rPr>
                      </w:pPr>
                      <w:r w:rsidRPr="0099294D">
                        <w:rPr>
                          <w:rFonts w:ascii="Arial" w:hAnsi="Arial" w:cs="Arial"/>
                          <w:b/>
                          <w:bCs/>
                          <w:color w:val="FFFFFF" w:themeColor="background1"/>
                          <w:sz w:val="24"/>
                          <w:szCs w:val="24"/>
                        </w:rPr>
                        <w:t>Information for landowners and developers in the Melbourne Strategic Assessment area</w:t>
                      </w:r>
                    </w:p>
                  </w:txbxContent>
                </v:textbox>
              </v:shape>
            </w:pict>
          </mc:Fallback>
        </mc:AlternateContent>
      </w:r>
      <w:r w:rsidR="004053AC" w:rsidRPr="0099294D">
        <w:rPr>
          <w:rFonts w:ascii="Arial" w:hAnsi="Arial" w:cs="Arial"/>
          <w:noProof/>
        </w:rPr>
        <mc:AlternateContent>
          <mc:Choice Requires="wps">
            <w:drawing>
              <wp:anchor distT="0" distB="0" distL="114300" distR="114300" simplePos="0" relativeHeight="251658241" behindDoc="1" locked="0" layoutInCell="1" allowOverlap="1" wp14:anchorId="615185FE" wp14:editId="0383DB73">
                <wp:simplePos x="0" y="0"/>
                <wp:positionH relativeFrom="page">
                  <wp:align>right</wp:align>
                </wp:positionH>
                <wp:positionV relativeFrom="paragraph">
                  <wp:posOffset>4994910</wp:posOffset>
                </wp:positionV>
                <wp:extent cx="2522220" cy="342900"/>
                <wp:effectExtent l="0" t="0" r="11430" b="19050"/>
                <wp:wrapThrough wrapText="bothSides">
                  <wp:wrapPolygon edited="0">
                    <wp:start x="0" y="0"/>
                    <wp:lineTo x="0" y="21600"/>
                    <wp:lineTo x="21535" y="21600"/>
                    <wp:lineTo x="21535" y="0"/>
                    <wp:lineTo x="0" y="0"/>
                  </wp:wrapPolygon>
                </wp:wrapThrough>
                <wp:docPr id="1921791096" name="Text Box 2"/>
                <wp:cNvGraphicFramePr/>
                <a:graphic xmlns:a="http://schemas.openxmlformats.org/drawingml/2006/main">
                  <a:graphicData uri="http://schemas.microsoft.com/office/word/2010/wordprocessingShape">
                    <wps:wsp>
                      <wps:cNvSpPr txBox="1"/>
                      <wps:spPr>
                        <a:xfrm>
                          <a:off x="0" y="0"/>
                          <a:ext cx="2522220" cy="342900"/>
                        </a:xfrm>
                        <a:prstGeom prst="rect">
                          <a:avLst/>
                        </a:prstGeom>
                        <a:solidFill>
                          <a:schemeClr val="lt1"/>
                        </a:solidFill>
                        <a:ln w="6350">
                          <a:solidFill>
                            <a:prstClr val="black"/>
                          </a:solidFill>
                        </a:ln>
                      </wps:spPr>
                      <wps:txbx>
                        <w:txbxContent>
                          <w:p w14:paraId="47C2BF06" w14:textId="7EC907B0" w:rsidR="004053AC" w:rsidRPr="008B0464" w:rsidRDefault="00EA23A8">
                            <w:pPr>
                              <w:rPr>
                                <w:rFonts w:ascii="Arial" w:hAnsi="Arial" w:cs="Arial"/>
                                <w:sz w:val="16"/>
                                <w:szCs w:val="16"/>
                              </w:rPr>
                            </w:pPr>
                            <w:r w:rsidRPr="008B0464">
                              <w:rPr>
                                <w:rFonts w:ascii="Arial" w:hAnsi="Arial" w:cs="Arial"/>
                                <w:sz w:val="16"/>
                                <w:szCs w:val="16"/>
                              </w:rPr>
                              <w:t>Victorian grassland earless dragon. Image: DEECA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185FE" id="Text Box 2" o:spid="_x0000_s1027" type="#_x0000_t202" style="position:absolute;margin-left:147.4pt;margin-top:393.3pt;width:198.6pt;height:27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" fillcolor="white [3201]" strokeweight=".5pt">
                <v:textbox>
                  <w:txbxContent>
                    <w:p w14:paraId="47C2BF06" w14:textId="7EC907B0" w:rsidR="004053AC" w:rsidRPr="008B0464" w:rsidRDefault="00EA23A8">
                      <w:pPr>
                        <w:rPr>
                          <w:rFonts w:ascii="Arial" w:hAnsi="Arial" w:cs="Arial"/>
                          <w:sz w:val="16"/>
                          <w:szCs w:val="16"/>
                        </w:rPr>
                      </w:pPr>
                      <w:r w:rsidRPr="008B0464">
                        <w:rPr>
                          <w:rFonts w:ascii="Arial" w:hAnsi="Arial" w:cs="Arial"/>
                          <w:sz w:val="16"/>
                          <w:szCs w:val="16"/>
                        </w:rPr>
                        <w:t>Victorian grassland earless dragon. Image: DEECA</w:t>
                      </w:r>
                    </w:p>
                  </w:txbxContent>
                </v:textbox>
                <w10:wrap type="through" anchorx="page"/>
              </v:shape>
            </w:pict>
          </mc:Fallback>
        </mc:AlternateContent>
      </w:r>
      <w:r w:rsidR="00D654E8" w:rsidRPr="0099294D">
        <w:rPr>
          <w:rFonts w:ascii="Arial" w:hAnsi="Arial" w:cs="Arial"/>
          <w:noProof/>
        </w:rPr>
        <mc:AlternateContent>
          <mc:Choice Requires="wps">
            <w:drawing>
              <wp:anchor distT="0" distB="0" distL="114300" distR="114300" simplePos="0" relativeHeight="251658257" behindDoc="0" locked="1" layoutInCell="1" allowOverlap="1" wp14:anchorId="1864F362" wp14:editId="31EE545D">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12DF62" id="TwoImageLeft" o:spid="_x0000_s1026" alt="&quot;&quot;" style="position:absolute;margin-left:0;margin-top:175.5pt;width:380.4pt;height:140.3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5" o:title="" recolor="t" rotate="t" type="frame"/>
                <v:path arrowok="t" o:connecttype="custom" o:connectlocs="0,0;4831200,0;3991199,1782000;0,1782000" o:connectangles="0,0,0,0"/>
                <w10:wrap type="topAndBottom" anchorx="page" anchory="page"/>
                <w10:anchorlock/>
              </v:shape>
            </w:pict>
          </mc:Fallback>
        </mc:AlternateContent>
      </w:r>
      <w:r w:rsidR="00D654E8" w:rsidRPr="0099294D">
        <w:rPr>
          <w:rFonts w:ascii="Arial" w:hAnsi="Arial" w:cs="Arial"/>
          <w:noProof/>
        </w:rPr>
        <mc:AlternateContent>
          <mc:Choice Requires="wps">
            <w:drawing>
              <wp:anchor distT="0" distB="0" distL="114300" distR="114300" simplePos="0" relativeHeight="251658256" behindDoc="0" locked="1" layoutInCell="1" allowOverlap="1" wp14:anchorId="0224BE82" wp14:editId="5D89C32E">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571B5" id="TwoImageRight" o:spid="_x0000_s1026" alt="&quot;&quot;" style="position:absolute;margin-left:230pt;margin-top:175.5pt;width:281.2pt;height:140.3pt;z-index:251658256;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17" o:title="" recolor="t" rotate="t" type="frame"/>
                <v:path arrowok="t"/>
                <w10:wrap type="topAndBottom" anchorx="page" anchory="page"/>
                <w10:anchorlock/>
              </v:shape>
            </w:pict>
          </mc:Fallback>
        </mc:AlternateContent>
      </w:r>
      <w:r w:rsidR="00677D56" w:rsidRPr="0099294D">
        <w:rPr>
          <w:rFonts w:ascii="Arial" w:hAnsi="Arial" w:cs="Arial"/>
          <w:noProof/>
        </w:rPr>
        <w:drawing>
          <wp:anchor distT="0" distB="0" distL="114300" distR="114300" simplePos="0" relativeHeight="251658242" behindDoc="0" locked="1" layoutInCell="1" allowOverlap="1" wp14:anchorId="4DE2AE08" wp14:editId="0C3B3855">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sidRPr="0099294D">
        <w:rPr>
          <w:rFonts w:ascii="Arial" w:hAnsi="Arial" w:cs="Arial"/>
          <w:noProof/>
        </w:rPr>
        <w:drawing>
          <wp:anchor distT="0" distB="0" distL="114300" distR="114300" simplePos="0" relativeHeight="251658252" behindDoc="0" locked="1" layoutInCell="1" allowOverlap="1" wp14:anchorId="56ECDD09" wp14:editId="65F251BA">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99294D">
        <w:rPr>
          <w:rFonts w:ascii="Arial" w:hAnsi="Arial" w:cs="Arial"/>
          <w:noProof/>
        </w:rPr>
        <mc:AlternateContent>
          <mc:Choice Requires="wps">
            <w:drawing>
              <wp:anchor distT="0" distB="0" distL="114300" distR="114300" simplePos="0" relativeHeight="251658243" behindDoc="1" locked="1" layoutInCell="1" allowOverlap="1" wp14:anchorId="0C783526" wp14:editId="2166D020">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A029780" id="Navy" o:spid="_x0000_s1026" alt="&quot;&quot;" style="position:absolute;margin-left:0;margin-top:0;width:538.3pt;height:175.4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sidRPr="0099294D">
        <w:rPr>
          <w:rFonts w:ascii="Arial" w:hAnsi="Arial" w:cs="Arial"/>
          <w:noProof/>
        </w:rPr>
        <w:drawing>
          <wp:anchor distT="0" distB="0" distL="114300" distR="114300" simplePos="0" relativeHeight="251658250" behindDoc="0" locked="1" layoutInCell="1" allowOverlap="1" wp14:anchorId="4288AFD5" wp14:editId="14AA57AD">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9294D">
        <w:rPr>
          <w:rFonts w:ascii="Arial" w:hAnsi="Arial" w:cs="Arial"/>
          <w:noProof/>
        </w:rPr>
        <w:drawing>
          <wp:anchor distT="0" distB="0" distL="114300" distR="114300" simplePos="0" relativeHeight="251658251" behindDoc="0" locked="1" layoutInCell="1" allowOverlap="1" wp14:anchorId="596593A2" wp14:editId="0B674AB9">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9294D">
        <w:rPr>
          <w:rFonts w:ascii="Arial" w:hAnsi="Arial" w:cs="Arial"/>
          <w:noProof/>
        </w:rPr>
        <w:drawing>
          <wp:anchor distT="0" distB="0" distL="114300" distR="114300" simplePos="0" relativeHeight="251658253" behindDoc="0" locked="1" layoutInCell="1" allowOverlap="1" wp14:anchorId="56189E0F" wp14:editId="70F1E83C">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9294D">
        <w:rPr>
          <w:rFonts w:ascii="Arial" w:hAnsi="Arial" w:cs="Arial"/>
          <w:noProof/>
        </w:rPr>
        <w:drawing>
          <wp:anchor distT="0" distB="0" distL="114300" distR="114300" simplePos="0" relativeHeight="251658254" behindDoc="0" locked="1" layoutInCell="1" allowOverlap="1" wp14:anchorId="54BA11C3" wp14:editId="0148453A">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99294D">
        <w:rPr>
          <w:rFonts w:ascii="Arial" w:hAnsi="Arial" w:cs="Arial"/>
          <w:noProof/>
        </w:rPr>
        <w:drawing>
          <wp:anchor distT="0" distB="0" distL="114300" distR="114300" simplePos="0" relativeHeight="251658249" behindDoc="0" locked="1" layoutInCell="1" allowOverlap="1" wp14:anchorId="4C947E50" wp14:editId="4B78B62E">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99294D">
        <w:rPr>
          <w:rFonts w:ascii="Arial" w:hAnsi="Arial" w:cs="Arial"/>
          <w:noProof/>
        </w:rPr>
        <w:drawing>
          <wp:anchor distT="0" distB="0" distL="114300" distR="114300" simplePos="0" relativeHeight="251658248" behindDoc="1" locked="1" layoutInCell="1" allowOverlap="1" wp14:anchorId="66CFA477" wp14:editId="46E55B59">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bookmarkStart w:id="1" w:name="Here"/>
      <w:r w:rsidR="00665916" w:rsidRPr="0099294D">
        <w:rPr>
          <w:rFonts w:ascii="Arial" w:hAnsi="Arial" w:cs="Arial"/>
          <w:noProof/>
        </w:rPr>
        <mc:AlternateContent>
          <mc:Choice Requires="wps">
            <w:drawing>
              <wp:anchor distT="0" distB="0" distL="114300" distR="114300" simplePos="0" relativeHeight="251658255" behindDoc="0" locked="1" layoutInCell="1" allowOverlap="1" wp14:anchorId="67EE314F" wp14:editId="7965956B">
                <wp:simplePos x="0" y="0"/>
                <wp:positionH relativeFrom="page">
                  <wp:posOffset>-19050</wp:posOffset>
                </wp:positionH>
                <wp:positionV relativeFrom="page">
                  <wp:posOffset>2178050</wp:posOffset>
                </wp:positionV>
                <wp:extent cx="7604125" cy="3308350"/>
                <wp:effectExtent l="0" t="0" r="0" b="6350"/>
                <wp:wrapTopAndBottom/>
                <wp:docPr id="3" name="OneImageFullWidth" descr="Close-up of pregnant, light brown lizard known as Victorian grassland earless drago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4125" cy="330835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7">
                            <a:extLst>
                              <a:ext uri="{28A0092B-C50C-407E-A947-70E740481C1C}">
                                <a14:useLocalDpi xmlns:a14="http://schemas.microsoft.com/office/drawing/2010/main" val="0"/>
                              </a:ext>
                            </a:extLst>
                          </a:blip>
                          <a:srcRect/>
                          <a:stretch>
                            <a:fillRect t="-46396" b="-22822"/>
                          </a:stretch>
                        </a:blipFill>
                      </wps:spPr>
                      <wps:txbx>
                        <w:txbxContent>
                          <w:p w14:paraId="6C047535" w14:textId="2D05EE6E" w:rsidR="006B561E" w:rsidRDefault="006B561E" w:rsidP="006B561E">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EE314F" id="OneImageFullWidth" o:spid="_x0000_s1028" alt="Close-up of pregnant, light brown lizard known as Victorian grassland earless dragon" style="position:absolute;margin-left:-1.5pt;margin-top:171.5pt;width:598.75pt;height:26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spt="1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" adj="-11796480,,5400" path="m7559738,l,,,1777530r7559738,l7559738,xe" stroked="f">
                <v:fill r:id="rId28" o:title="Close-up of pregnant, light brown lizard known as Victorian grassland earless dragon" recolor="t" rotate="t" type="frame"/>
                <v:stroke joinstyle="miter"/>
                <v:formulas/>
                <v:path arrowok="t" o:connecttype="custom" textboxrect="0,0,7560309,1778000"/>
                <v:textbox inset="0,0,0,0">
                  <w:txbxContent>
                    <w:p w14:paraId="6C047535" w14:textId="2D05EE6E" w:rsidR="006B561E" w:rsidRDefault="006B561E" w:rsidP="006B561E">
                      <w:pPr>
                        <w:jc w:val="center"/>
                      </w:pPr>
                    </w:p>
                  </w:txbxContent>
                </v:textbox>
                <w10:wrap type="topAndBottom" anchorx="page" anchory="page"/>
                <w10:anchorlock/>
              </v:shape>
            </w:pict>
          </mc:Fallback>
        </mc:AlternateContent>
      </w:r>
      <w:bookmarkEnd w:id="1"/>
      <w:r w:rsidR="00665916" w:rsidRPr="0099294D">
        <w:rPr>
          <w:rFonts w:ascii="Arial" w:hAnsi="Arial" w:cs="Arial"/>
          <w:noProof/>
        </w:rPr>
        <mc:AlternateContent>
          <mc:Choice Requires="wps">
            <w:drawing>
              <wp:anchor distT="0" distB="0" distL="114300" distR="114300" simplePos="0" relativeHeight="251658245" behindDoc="0" locked="1" layoutInCell="1" allowOverlap="1" wp14:anchorId="21791CA6" wp14:editId="3E4CE1F3">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504E86" id="RibbonElement2" o:spid="_x0000_s1026" alt="&quot;&quot;" style="position:absolute;margin-left:413.8pt;margin-top:105.25pt;width:98.9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99294D">
        <w:rPr>
          <w:rFonts w:ascii="Arial" w:hAnsi="Arial" w:cs="Arial"/>
          <w:noProof/>
        </w:rPr>
        <mc:AlternateContent>
          <mc:Choice Requires="wps">
            <w:drawing>
              <wp:anchor distT="0" distB="0" distL="114300" distR="114300" simplePos="0" relativeHeight="251658246" behindDoc="0" locked="1" layoutInCell="1" allowOverlap="1" wp14:anchorId="2684F25B" wp14:editId="68769E03">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C331A96" id="RibbonElement3" o:spid="_x0000_s1026" alt="&quot;&quot;" style="position:absolute;margin-left:380.55pt;margin-top:140.05pt;width:82.5pt;height:35.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99294D">
        <w:rPr>
          <w:rFonts w:ascii="Arial" w:hAnsi="Arial" w:cs="Arial"/>
          <w:noProof/>
        </w:rPr>
        <mc:AlternateContent>
          <mc:Choice Requires="wps">
            <w:drawing>
              <wp:anchor distT="0" distB="0" distL="114300" distR="114300" simplePos="0" relativeHeight="251658247" behindDoc="0" locked="1" layoutInCell="1" allowOverlap="1" wp14:anchorId="554816F8" wp14:editId="49A5F93E">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288AE6" id="RibbonElement4Grp" o:spid="_x0000_s1026" alt="&quot;&quot;" style="position:absolute;margin-left:446.25pt;margin-top:105.25pt;width:83.05pt;height:70.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99294D">
        <w:rPr>
          <w:rFonts w:ascii="Arial" w:hAnsi="Arial" w:cs="Arial"/>
          <w:noProof/>
        </w:rPr>
        <mc:AlternateContent>
          <mc:Choice Requires="wps">
            <w:drawing>
              <wp:anchor distT="0" distB="0" distL="114300" distR="114300" simplePos="0" relativeHeight="251658244" behindDoc="0" locked="1" layoutInCell="1" allowOverlap="1" wp14:anchorId="7F578E7F" wp14:editId="5D028935">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863EA2" id="RibbonElement1" o:spid="_x0000_s1026" alt="&quot;&quot;" style="position:absolute;margin-left:463.65pt;margin-top:0;width:132.1pt;height:14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99294D">
        <w:rPr>
          <w:rFonts w:ascii="Arial" w:hAnsi="Arial" w:cs="Arial"/>
          <w:noProof/>
        </w:rPr>
        <mc:AlternateContent>
          <mc:Choice Requires="wpc">
            <w:drawing>
              <wp:anchor distT="0" distB="0" distL="114300" distR="114300" simplePos="0" relativeHeight="251658259" behindDoc="0" locked="1" layoutInCell="1" allowOverlap="1" wp14:anchorId="4556A5D2" wp14:editId="282454E3">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7271CE0D" w14:textId="373E4850" w:rsidR="00254F12" w:rsidRPr="00484CC4" w:rsidRDefault="00254F12" w:rsidP="00254F12">
                              <w:pPr>
                                <w:pStyle w:val="xWebCoverPage"/>
                              </w:pPr>
                              <w:hyperlink r:id="rId29"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556A5D2" id="Cover_Website" o:spid="_x0000_s1029" editas="canvas" alt="&quot;&quot;" style="position:absolute;margin-left:0;margin-top:776.95pt;width:179.15pt;height:65.2pt;z-index:251658259;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22745;height:8274;visibility:hidden;mso-wrap-style:square">
                  <v:fill o:detectmouseclick="t"/>
                  <v:path o:connecttype="none"/>
                </v:shape>
                <v:shape id="Cover_TextBoxWeb" o:spid="_x0000_s1031"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271CE0D" w14:textId="373E4850" w:rsidR="00254F12" w:rsidRPr="00484CC4" w:rsidRDefault="00254F12" w:rsidP="00254F12">
                        <w:pPr>
                          <w:pStyle w:val="xWebCoverPage"/>
                        </w:pPr>
                        <w:hyperlink r:id="rId30" w:history="1">
                          <w:r w:rsidRPr="00484CC4">
                            <w:t>deeca.vic.gov.au</w:t>
                          </w:r>
                        </w:hyperlink>
                      </w:p>
                    </w:txbxContent>
                  </v:textbox>
                </v:shape>
                <w10:wrap anchorx="page" anchory="page"/>
                <w10:anchorlock/>
              </v:group>
            </w:pict>
          </mc:Fallback>
        </mc:AlternateContent>
      </w:r>
    </w:p>
    <w:p w14:paraId="21F3C40F" w14:textId="77777777" w:rsidR="00665916" w:rsidRPr="0099294D" w:rsidRDefault="00665916" w:rsidP="004C1F02">
      <w:pPr>
        <w:rPr>
          <w:rFonts w:ascii="Arial" w:hAnsi="Arial" w:cs="Arial"/>
        </w:rPr>
        <w:sectPr w:rsidR="00665916" w:rsidRPr="0099294D" w:rsidSect="009A7478">
          <w:headerReference w:type="even" r:id="rId31"/>
          <w:headerReference w:type="default" r:id="rId32"/>
          <w:footerReference w:type="even" r:id="rId33"/>
          <w:footerReference w:type="default" r:id="rId34"/>
          <w:footerReference w:type="first" r:id="rId35"/>
          <w:type w:val="continuous"/>
          <w:pgSz w:w="11907" w:h="16839" w:code="9"/>
          <w:pgMar w:top="737" w:right="851" w:bottom="1701" w:left="851" w:header="284" w:footer="284" w:gutter="0"/>
          <w:cols w:space="720"/>
          <w:noEndnote/>
          <w:titlePg/>
          <w:docGrid w:linePitch="360"/>
        </w:sectPr>
      </w:pPr>
    </w:p>
    <w:bookmarkEnd w:id="0"/>
    <w:p w14:paraId="4B4A7EB8" w14:textId="615E0391" w:rsidR="00B07CB8" w:rsidRPr="0099294D" w:rsidRDefault="00B07CB8" w:rsidP="48E57C9D">
      <w:pPr>
        <w:pStyle w:val="Heading3"/>
        <w:rPr>
          <w:rFonts w:ascii="Arial" w:hAnsi="Arial" w:cs="Arial"/>
          <w:b/>
        </w:rPr>
      </w:pPr>
      <w:r w:rsidRPr="0099294D">
        <w:rPr>
          <w:rFonts w:ascii="Arial" w:hAnsi="Arial" w:cs="Arial"/>
          <w:b/>
        </w:rPr>
        <w:t>Introduction</w:t>
      </w:r>
    </w:p>
    <w:p w14:paraId="1D8A08AB" w14:textId="532AB785" w:rsidR="00B372C7" w:rsidRPr="0099294D" w:rsidRDefault="0070678B" w:rsidP="00D23C6A">
      <w:pPr>
        <w:rPr>
          <w:rFonts w:ascii="Arial" w:hAnsi="Arial" w:cs="Arial"/>
        </w:rPr>
      </w:pPr>
      <w:r w:rsidRPr="0099294D">
        <w:rPr>
          <w:rFonts w:ascii="Arial" w:hAnsi="Arial" w:cs="Arial"/>
        </w:rPr>
        <w:t>T</w:t>
      </w:r>
      <w:r w:rsidR="00557C47" w:rsidRPr="0099294D">
        <w:rPr>
          <w:rFonts w:ascii="Arial" w:hAnsi="Arial" w:cs="Arial"/>
        </w:rPr>
        <w:t xml:space="preserve">hought to be extinct, </w:t>
      </w:r>
      <w:r w:rsidR="1643A41A" w:rsidRPr="0099294D">
        <w:rPr>
          <w:rFonts w:ascii="Arial" w:hAnsi="Arial" w:cs="Arial"/>
        </w:rPr>
        <w:t>a native lizard known as t</w:t>
      </w:r>
      <w:r w:rsidR="00D23C6A" w:rsidRPr="0099294D">
        <w:rPr>
          <w:rFonts w:ascii="Arial" w:hAnsi="Arial" w:cs="Arial"/>
        </w:rPr>
        <w:t>he Victorian grassland earless dragon (VGED) was rediscovered west of Melbourne</w:t>
      </w:r>
      <w:r w:rsidR="004F792B" w:rsidRPr="0099294D">
        <w:rPr>
          <w:rFonts w:ascii="Arial" w:hAnsi="Arial" w:cs="Arial"/>
        </w:rPr>
        <w:t xml:space="preserve"> in 2023</w:t>
      </w:r>
      <w:r w:rsidR="00D23C6A" w:rsidRPr="0099294D">
        <w:rPr>
          <w:rFonts w:ascii="Arial" w:hAnsi="Arial" w:cs="Arial"/>
        </w:rPr>
        <w:t xml:space="preserve">. </w:t>
      </w:r>
      <w:r w:rsidR="00415868" w:rsidRPr="0099294D">
        <w:rPr>
          <w:rFonts w:ascii="Arial" w:hAnsi="Arial" w:cs="Arial"/>
        </w:rPr>
        <w:t xml:space="preserve">VGED is a Matter of National Environmental Significance (MNES) under the </w:t>
      </w:r>
      <w:r w:rsidR="00415868" w:rsidRPr="0099294D">
        <w:rPr>
          <w:rFonts w:ascii="Arial" w:hAnsi="Arial" w:cs="Arial"/>
          <w:i/>
        </w:rPr>
        <w:t>Environment Protection and Biodiversity Conservation Act 1999</w:t>
      </w:r>
      <w:r w:rsidR="00415868" w:rsidRPr="0099294D">
        <w:rPr>
          <w:rFonts w:ascii="Arial" w:hAnsi="Arial" w:cs="Arial"/>
        </w:rPr>
        <w:t xml:space="preserve"> (EPBC Act) and is regulated by the Commonwealth Government. The species is </w:t>
      </w:r>
      <w:r w:rsidR="007A2501" w:rsidRPr="0099294D">
        <w:rPr>
          <w:rFonts w:ascii="Arial" w:hAnsi="Arial" w:cs="Arial"/>
        </w:rPr>
        <w:t xml:space="preserve">also </w:t>
      </w:r>
      <w:r w:rsidR="00415868" w:rsidRPr="0099294D">
        <w:rPr>
          <w:rFonts w:ascii="Arial" w:hAnsi="Arial" w:cs="Arial"/>
        </w:rPr>
        <w:t>protected under the Victorian</w:t>
      </w:r>
      <w:r w:rsidR="00415868" w:rsidRPr="0099294D">
        <w:rPr>
          <w:rFonts w:ascii="Arial" w:hAnsi="Arial" w:cs="Arial"/>
          <w:i/>
        </w:rPr>
        <w:t xml:space="preserve"> Flora and Fauna Guarantee Act (1988).</w:t>
      </w:r>
    </w:p>
    <w:p w14:paraId="0C6ED0AD" w14:textId="776206D6" w:rsidR="00D45C0C" w:rsidRPr="0099294D" w:rsidRDefault="00D45C0C" w:rsidP="00D23C6A">
      <w:pPr>
        <w:rPr>
          <w:rFonts w:ascii="Arial" w:hAnsi="Arial" w:cs="Arial"/>
        </w:rPr>
      </w:pPr>
      <w:r w:rsidRPr="0099294D">
        <w:rPr>
          <w:rFonts w:ascii="Arial" w:hAnsi="Arial" w:cs="Arial"/>
        </w:rPr>
        <w:t>Historically, the species likely occurred across native grasslands to the north and west of Melbourne. VGED is a species of the Natural Temperate Grassland of the Victorian Volcanic Plain and Grassy Eucalypt Woodland of the Victorian Volcanic Plain ecological communitie</w:t>
      </w:r>
      <w:r w:rsidR="00415868" w:rsidRPr="0099294D">
        <w:rPr>
          <w:rFonts w:ascii="Arial" w:hAnsi="Arial" w:cs="Arial"/>
        </w:rPr>
        <w:t>s.</w:t>
      </w:r>
    </w:p>
    <w:p w14:paraId="4B949634" w14:textId="5C66B8A2" w:rsidR="000618AF" w:rsidRPr="0099294D" w:rsidRDefault="00603243" w:rsidP="00D23C6A">
      <w:pPr>
        <w:rPr>
          <w:rFonts w:ascii="Arial" w:hAnsi="Arial" w:cs="Arial"/>
        </w:rPr>
      </w:pPr>
      <w:bookmarkStart w:id="2" w:name="_Hlk212818662"/>
      <w:r w:rsidRPr="0099294D">
        <w:rPr>
          <w:rFonts w:ascii="Arial" w:hAnsi="Arial" w:cs="Arial"/>
        </w:rPr>
        <w:t>At the request of the Commonwealth, the Victorian Government has developed a Prescription under the M</w:t>
      </w:r>
      <w:r w:rsidR="00240DE3" w:rsidRPr="0099294D">
        <w:rPr>
          <w:rFonts w:ascii="Arial" w:hAnsi="Arial" w:cs="Arial"/>
        </w:rPr>
        <w:t>elbourne Strategic Assessment (M</w:t>
      </w:r>
      <w:r w:rsidRPr="0099294D">
        <w:rPr>
          <w:rFonts w:ascii="Arial" w:hAnsi="Arial" w:cs="Arial"/>
        </w:rPr>
        <w:t>SA</w:t>
      </w:r>
      <w:r w:rsidR="00240DE3" w:rsidRPr="0099294D">
        <w:rPr>
          <w:rFonts w:ascii="Arial" w:hAnsi="Arial" w:cs="Arial"/>
        </w:rPr>
        <w:t>)</w:t>
      </w:r>
      <w:r w:rsidRPr="0099294D">
        <w:rPr>
          <w:rFonts w:ascii="Arial" w:hAnsi="Arial" w:cs="Arial"/>
        </w:rPr>
        <w:t xml:space="preserve"> Program to address the rediscovery of VGED and to avoid and mitigate impacts to VGED in the MSA Program area</w:t>
      </w:r>
      <w:r w:rsidR="0074379A" w:rsidRPr="0099294D">
        <w:rPr>
          <w:rFonts w:ascii="Arial" w:hAnsi="Arial" w:cs="Arial"/>
        </w:rPr>
        <w:t xml:space="preserve">. </w:t>
      </w:r>
      <w:r w:rsidR="00601A50" w:rsidRPr="0099294D">
        <w:rPr>
          <w:rFonts w:ascii="Arial" w:hAnsi="Arial" w:cs="Arial"/>
        </w:rPr>
        <w:t xml:space="preserve">The Commonwealth-approved Prescription guides how the MSA Program will manage any impacts to the VGED and </w:t>
      </w:r>
      <w:r w:rsidR="00660BD5" w:rsidRPr="0099294D">
        <w:rPr>
          <w:rFonts w:ascii="Arial" w:hAnsi="Arial" w:cs="Arial"/>
        </w:rPr>
        <w:t xml:space="preserve">sets out the steps that must be followed to help protect the species while supporting urban development. </w:t>
      </w:r>
    </w:p>
    <w:bookmarkEnd w:id="2"/>
    <w:p w14:paraId="2DBE14D5" w14:textId="52DFD43C" w:rsidR="005C676C" w:rsidRPr="0099294D" w:rsidRDefault="005C676C" w:rsidP="00FB6C8F">
      <w:pPr>
        <w:pStyle w:val="Heading4"/>
        <w:rPr>
          <w:rFonts w:ascii="Arial" w:hAnsi="Arial" w:cs="Arial"/>
        </w:rPr>
      </w:pPr>
      <w:r w:rsidRPr="0099294D">
        <w:rPr>
          <w:rFonts w:ascii="Arial" w:hAnsi="Arial" w:cs="Arial"/>
        </w:rPr>
        <w:t xml:space="preserve">What is the </w:t>
      </w:r>
      <w:r w:rsidR="005516B5" w:rsidRPr="0099294D">
        <w:rPr>
          <w:rFonts w:ascii="Arial" w:hAnsi="Arial" w:cs="Arial"/>
        </w:rPr>
        <w:t>MSA</w:t>
      </w:r>
      <w:r w:rsidR="001E23BE" w:rsidRPr="0099294D">
        <w:rPr>
          <w:rFonts w:ascii="Arial" w:hAnsi="Arial" w:cs="Arial"/>
        </w:rPr>
        <w:t xml:space="preserve"> Program</w:t>
      </w:r>
      <w:r w:rsidRPr="0099294D">
        <w:rPr>
          <w:rFonts w:ascii="Arial" w:hAnsi="Arial" w:cs="Arial"/>
        </w:rPr>
        <w:t>?</w:t>
      </w:r>
    </w:p>
    <w:p w14:paraId="36D6B31A" w14:textId="25B161A2" w:rsidR="0086474B" w:rsidRPr="0099294D" w:rsidRDefault="004A618E">
      <w:pPr>
        <w:rPr>
          <w:rFonts w:ascii="Arial" w:hAnsi="Arial" w:cs="Arial"/>
        </w:rPr>
      </w:pPr>
      <w:r w:rsidRPr="0099294D">
        <w:rPr>
          <w:rFonts w:ascii="Arial" w:hAnsi="Arial" w:cs="Arial"/>
        </w:rPr>
        <w:t>The MSA Program is a</w:t>
      </w:r>
      <w:r w:rsidR="00446EE8" w:rsidRPr="0099294D">
        <w:rPr>
          <w:rFonts w:ascii="Arial" w:hAnsi="Arial" w:cs="Arial"/>
        </w:rPr>
        <w:t xml:space="preserve"> Commonwealth and </w:t>
      </w:r>
      <w:r w:rsidR="00C34A3E" w:rsidRPr="0099294D">
        <w:rPr>
          <w:rFonts w:ascii="Arial" w:hAnsi="Arial" w:cs="Arial"/>
        </w:rPr>
        <w:t>Victorian</w:t>
      </w:r>
      <w:r w:rsidR="00446EE8" w:rsidRPr="0099294D">
        <w:rPr>
          <w:rFonts w:ascii="Arial" w:hAnsi="Arial" w:cs="Arial"/>
        </w:rPr>
        <w:t xml:space="preserve"> Government </w:t>
      </w:r>
      <w:r w:rsidR="0039619A" w:rsidRPr="0099294D">
        <w:rPr>
          <w:rFonts w:ascii="Arial" w:hAnsi="Arial" w:cs="Arial"/>
        </w:rPr>
        <w:t>agreement</w:t>
      </w:r>
      <w:r w:rsidR="00446EE8" w:rsidRPr="0099294D">
        <w:rPr>
          <w:rFonts w:ascii="Arial" w:hAnsi="Arial" w:cs="Arial"/>
        </w:rPr>
        <w:t xml:space="preserve"> d</w:t>
      </w:r>
      <w:r w:rsidR="00F17B6A" w:rsidRPr="0099294D">
        <w:rPr>
          <w:rFonts w:ascii="Arial" w:hAnsi="Arial" w:cs="Arial"/>
        </w:rPr>
        <w:t xml:space="preserve">elivered </w:t>
      </w:r>
      <w:r w:rsidR="00A65E46" w:rsidRPr="0099294D">
        <w:rPr>
          <w:rFonts w:ascii="Arial" w:hAnsi="Arial" w:cs="Arial"/>
        </w:rPr>
        <w:t>by</w:t>
      </w:r>
      <w:r w:rsidR="00F17B6A" w:rsidRPr="0099294D">
        <w:rPr>
          <w:rFonts w:ascii="Arial" w:hAnsi="Arial" w:cs="Arial"/>
        </w:rPr>
        <w:t xml:space="preserve"> the Department of Energy, Environment and Climate Action (DEECA)</w:t>
      </w:r>
      <w:r w:rsidR="00D15CB0" w:rsidRPr="0099294D">
        <w:rPr>
          <w:rFonts w:ascii="Arial" w:hAnsi="Arial" w:cs="Arial"/>
        </w:rPr>
        <w:t>. T</w:t>
      </w:r>
      <w:r w:rsidR="00F17B6A" w:rsidRPr="0099294D">
        <w:rPr>
          <w:rFonts w:ascii="Arial" w:hAnsi="Arial" w:cs="Arial"/>
        </w:rPr>
        <w:t xml:space="preserve">he </w:t>
      </w:r>
      <w:r w:rsidR="005516B5" w:rsidRPr="0099294D">
        <w:rPr>
          <w:rFonts w:ascii="Arial" w:hAnsi="Arial" w:cs="Arial"/>
        </w:rPr>
        <w:t>MSA</w:t>
      </w:r>
      <w:r w:rsidR="001206A5" w:rsidRPr="0099294D">
        <w:rPr>
          <w:rFonts w:ascii="Arial" w:hAnsi="Arial" w:cs="Arial"/>
        </w:rPr>
        <w:t xml:space="preserve"> </w:t>
      </w:r>
      <w:r w:rsidR="00F17B6A" w:rsidRPr="0099294D">
        <w:rPr>
          <w:rFonts w:ascii="Arial" w:hAnsi="Arial" w:cs="Arial"/>
        </w:rPr>
        <w:t>Program</w:t>
      </w:r>
      <w:r w:rsidR="00235CF7" w:rsidRPr="0099294D">
        <w:rPr>
          <w:rFonts w:ascii="Arial" w:hAnsi="Arial" w:cs="Arial"/>
        </w:rPr>
        <w:t xml:space="preserve"> </w:t>
      </w:r>
      <w:r w:rsidR="005C676C" w:rsidRPr="0099294D">
        <w:rPr>
          <w:rFonts w:ascii="Arial" w:hAnsi="Arial" w:cs="Arial"/>
        </w:rPr>
        <w:t xml:space="preserve">ensures </w:t>
      </w:r>
      <w:r w:rsidR="00D47CF3" w:rsidRPr="0099294D">
        <w:rPr>
          <w:rFonts w:ascii="Arial" w:hAnsi="Arial" w:cs="Arial"/>
        </w:rPr>
        <w:t xml:space="preserve">urban </w:t>
      </w:r>
      <w:r w:rsidR="005C676C" w:rsidRPr="0099294D">
        <w:rPr>
          <w:rFonts w:ascii="Arial" w:hAnsi="Arial" w:cs="Arial"/>
        </w:rPr>
        <w:t xml:space="preserve">development </w:t>
      </w:r>
      <w:r w:rsidR="00D47CF3" w:rsidRPr="0099294D">
        <w:rPr>
          <w:rFonts w:ascii="Arial" w:hAnsi="Arial" w:cs="Arial"/>
        </w:rPr>
        <w:t>in</w:t>
      </w:r>
      <w:r w:rsidR="005C676C" w:rsidRPr="0099294D">
        <w:rPr>
          <w:rFonts w:ascii="Arial" w:hAnsi="Arial" w:cs="Arial"/>
        </w:rPr>
        <w:t xml:space="preserve"> Melbourne’s growth areas </w:t>
      </w:r>
      <w:r w:rsidR="00D47CF3" w:rsidRPr="0099294D">
        <w:rPr>
          <w:rFonts w:ascii="Arial" w:hAnsi="Arial" w:cs="Arial"/>
        </w:rPr>
        <w:t xml:space="preserve">meets the requirements of Commonwealth and Victorian </w:t>
      </w:r>
      <w:r w:rsidR="005C676C" w:rsidRPr="0099294D">
        <w:rPr>
          <w:rFonts w:ascii="Arial" w:hAnsi="Arial" w:cs="Arial"/>
        </w:rPr>
        <w:t xml:space="preserve">environmental laws, </w:t>
      </w:r>
      <w:r w:rsidR="003530DB" w:rsidRPr="0099294D">
        <w:rPr>
          <w:rFonts w:ascii="Arial" w:hAnsi="Arial" w:cs="Arial"/>
        </w:rPr>
        <w:t xml:space="preserve">so </w:t>
      </w:r>
      <w:r w:rsidR="005C676C" w:rsidRPr="0099294D">
        <w:rPr>
          <w:rFonts w:ascii="Arial" w:hAnsi="Arial" w:cs="Arial"/>
        </w:rPr>
        <w:t xml:space="preserve">biodiversity </w:t>
      </w:r>
      <w:r w:rsidR="008C020E" w:rsidRPr="0099294D">
        <w:rPr>
          <w:rFonts w:ascii="Arial" w:hAnsi="Arial" w:cs="Arial"/>
        </w:rPr>
        <w:t>is</w:t>
      </w:r>
      <w:r w:rsidR="005C676C" w:rsidRPr="0099294D">
        <w:rPr>
          <w:rFonts w:ascii="Arial" w:hAnsi="Arial" w:cs="Arial"/>
        </w:rPr>
        <w:t xml:space="preserve"> protected</w:t>
      </w:r>
      <w:r w:rsidR="00E37580" w:rsidRPr="0099294D">
        <w:rPr>
          <w:rFonts w:ascii="Arial" w:hAnsi="Arial" w:cs="Arial"/>
        </w:rPr>
        <w:t xml:space="preserve"> into the future</w:t>
      </w:r>
      <w:r w:rsidR="00D47CF3" w:rsidRPr="0099294D">
        <w:rPr>
          <w:rFonts w:ascii="Arial" w:hAnsi="Arial" w:cs="Arial"/>
        </w:rPr>
        <w:t>.</w:t>
      </w:r>
      <w:bookmarkStart w:id="3" w:name="_Hlk202949958"/>
      <w:r w:rsidR="00BE60C9" w:rsidRPr="0099294D">
        <w:rPr>
          <w:rFonts w:ascii="Arial" w:hAnsi="Arial" w:cs="Arial"/>
        </w:rPr>
        <w:t xml:space="preserve"> </w:t>
      </w:r>
      <w:r w:rsidR="002B7064" w:rsidRPr="0099294D">
        <w:rPr>
          <w:rFonts w:ascii="Arial" w:hAnsi="Arial" w:cs="Arial"/>
        </w:rPr>
        <w:t xml:space="preserve">The Program provides regulatory certainty and clarity for </w:t>
      </w:r>
      <w:r w:rsidR="00566162" w:rsidRPr="0099294D">
        <w:rPr>
          <w:rFonts w:ascii="Arial" w:hAnsi="Arial" w:cs="Arial"/>
        </w:rPr>
        <w:t xml:space="preserve">developers </w:t>
      </w:r>
      <w:r w:rsidR="002B7064" w:rsidRPr="0099294D">
        <w:rPr>
          <w:rFonts w:ascii="Arial" w:hAnsi="Arial" w:cs="Arial"/>
        </w:rPr>
        <w:t xml:space="preserve">and is critical in streamlining environmental approvals in support of the government delivering the </w:t>
      </w:r>
      <w:r w:rsidR="002B7064" w:rsidRPr="0099294D">
        <w:rPr>
          <w:rFonts w:ascii="Arial" w:hAnsi="Arial" w:cs="Arial"/>
          <w:i/>
          <w:iCs/>
        </w:rPr>
        <w:t>Housing Statement</w:t>
      </w:r>
      <w:r w:rsidR="002B7064" w:rsidRPr="0099294D">
        <w:rPr>
          <w:rFonts w:ascii="Arial" w:hAnsi="Arial" w:cs="Arial"/>
        </w:rPr>
        <w:t xml:space="preserve"> in Melbourne’s growth areas. </w:t>
      </w:r>
    </w:p>
    <w:p w14:paraId="2545C18B" w14:textId="2A4912B3" w:rsidR="004D07AE" w:rsidRPr="0099294D" w:rsidRDefault="00EC2525">
      <w:pPr>
        <w:rPr>
          <w:rFonts w:ascii="Arial" w:hAnsi="Arial" w:cs="Arial"/>
        </w:rPr>
      </w:pPr>
      <w:r w:rsidRPr="0099294D">
        <w:rPr>
          <w:rFonts w:ascii="Arial" w:hAnsi="Arial" w:cs="Arial"/>
        </w:rPr>
        <w:lastRenderedPageBreak/>
        <w:t>For more on the MSA Program, including where it applies</w:t>
      </w:r>
      <w:r w:rsidR="0F0F1DEF" w:rsidRPr="0099294D">
        <w:rPr>
          <w:rFonts w:ascii="Arial" w:hAnsi="Arial" w:cs="Arial"/>
        </w:rPr>
        <w:t xml:space="preserve"> </w:t>
      </w:r>
      <w:r w:rsidRPr="0099294D">
        <w:rPr>
          <w:rFonts w:ascii="Arial" w:hAnsi="Arial" w:cs="Arial"/>
        </w:rPr>
        <w:t xml:space="preserve">and </w:t>
      </w:r>
      <w:r w:rsidR="7E2A9B89" w:rsidRPr="0099294D">
        <w:rPr>
          <w:rFonts w:ascii="Arial" w:hAnsi="Arial" w:cs="Arial"/>
        </w:rPr>
        <w:t>areas of modelled</w:t>
      </w:r>
      <w:r w:rsidR="00D53FF1" w:rsidRPr="0099294D">
        <w:rPr>
          <w:rFonts w:ascii="Arial" w:hAnsi="Arial" w:cs="Arial"/>
        </w:rPr>
        <w:t>, potential</w:t>
      </w:r>
      <w:r w:rsidR="7E2A9B89" w:rsidRPr="0099294D">
        <w:rPr>
          <w:rFonts w:ascii="Arial" w:hAnsi="Arial" w:cs="Arial"/>
        </w:rPr>
        <w:t xml:space="preserve"> VGED habitat</w:t>
      </w:r>
      <w:r w:rsidRPr="0099294D">
        <w:rPr>
          <w:rFonts w:ascii="Arial" w:hAnsi="Arial" w:cs="Arial"/>
        </w:rPr>
        <w:t xml:space="preserve">, see </w:t>
      </w:r>
      <w:hyperlink r:id="rId36">
        <w:r w:rsidRPr="0099294D">
          <w:rPr>
            <w:rStyle w:val="Hyperlink"/>
            <w:rFonts w:ascii="Arial" w:hAnsi="Arial" w:cs="Arial"/>
            <w:color w:val="0070C0"/>
          </w:rPr>
          <w:t>mapshare.vic.gov.au/</w:t>
        </w:r>
        <w:proofErr w:type="spellStart"/>
        <w:r w:rsidRPr="0099294D">
          <w:rPr>
            <w:rStyle w:val="Hyperlink"/>
            <w:rFonts w:ascii="Arial" w:hAnsi="Arial" w:cs="Arial"/>
            <w:color w:val="0070C0"/>
          </w:rPr>
          <w:t>msa</w:t>
        </w:r>
        <w:proofErr w:type="spellEnd"/>
        <w:r w:rsidRPr="0099294D">
          <w:rPr>
            <w:rStyle w:val="Hyperlink"/>
            <w:rFonts w:ascii="Arial" w:hAnsi="Arial" w:cs="Arial"/>
            <w:color w:val="0070C0"/>
          </w:rPr>
          <w:t>/map/</w:t>
        </w:r>
        <w:r w:rsidR="3A584A24" w:rsidRPr="0099294D">
          <w:rPr>
            <w:rStyle w:val="Hyperlink"/>
            <w:rFonts w:ascii="Arial" w:hAnsi="Arial" w:cs="Arial"/>
            <w:color w:val="0070C0"/>
          </w:rPr>
          <w:t>.</w:t>
        </w:r>
      </w:hyperlink>
      <w:r w:rsidR="3A584A24" w:rsidRPr="0099294D">
        <w:rPr>
          <w:rFonts w:ascii="Arial" w:hAnsi="Arial" w:cs="Arial"/>
        </w:rPr>
        <w:t xml:space="preserve"> For more on planning requirements in the MSA area, see </w:t>
      </w:r>
      <w:hyperlink r:id="rId37">
        <w:r w:rsidRPr="0099294D">
          <w:rPr>
            <w:rStyle w:val="Hyperlink"/>
            <w:rFonts w:ascii="Arial" w:hAnsi="Arial" w:cs="Arial"/>
            <w:color w:val="0070C0"/>
          </w:rPr>
          <w:t>msa.vic.gov.au/for- developers/planning requirements for conservation areas</w:t>
        </w:r>
      </w:hyperlink>
      <w:r w:rsidRPr="0099294D">
        <w:rPr>
          <w:rFonts w:ascii="Arial" w:hAnsi="Arial" w:cs="Arial"/>
        </w:rPr>
        <w:t>.</w:t>
      </w:r>
    </w:p>
    <w:bookmarkEnd w:id="3"/>
    <w:p w14:paraId="32C26BC8" w14:textId="77777777" w:rsidR="00D87CB9" w:rsidRPr="0099294D" w:rsidRDefault="00F263CA" w:rsidP="00D87CB9">
      <w:pPr>
        <w:pStyle w:val="Heading4"/>
        <w:rPr>
          <w:rFonts w:ascii="Arial" w:hAnsi="Arial" w:cs="Arial"/>
        </w:rPr>
      </w:pPr>
      <w:r w:rsidRPr="0099294D">
        <w:rPr>
          <w:rFonts w:ascii="Arial" w:hAnsi="Arial" w:cs="Arial"/>
        </w:rPr>
        <w:t>How does the MSA Program address the rediscovery of VGED?</w:t>
      </w:r>
    </w:p>
    <w:p w14:paraId="7220528F" w14:textId="1D8A0C16" w:rsidR="009861DF" w:rsidRPr="0099294D" w:rsidRDefault="20AE91EA" w:rsidP="009861DF">
      <w:pPr>
        <w:spacing w:before="0" w:after="160" w:line="259" w:lineRule="auto"/>
        <w:rPr>
          <w:rFonts w:ascii="Arial" w:hAnsi="Arial" w:cs="Arial"/>
        </w:rPr>
      </w:pPr>
      <w:r w:rsidRPr="0099294D">
        <w:rPr>
          <w:rFonts w:ascii="Arial" w:hAnsi="Arial" w:cs="Arial"/>
        </w:rPr>
        <w:t>The</w:t>
      </w:r>
      <w:r w:rsidR="009861DF" w:rsidRPr="0099294D">
        <w:rPr>
          <w:rFonts w:ascii="Arial" w:hAnsi="Arial" w:cs="Arial"/>
        </w:rPr>
        <w:t xml:space="preserve"> VGED Prescription guides how the MSA Program will manage any impacts to the VGED and provides clear information for developers about VGED conservation activities that will be carried out by the Victorian Government.</w:t>
      </w:r>
      <w:r w:rsidR="00124E96" w:rsidRPr="0099294D">
        <w:rPr>
          <w:rFonts w:ascii="Arial" w:hAnsi="Arial" w:cs="Arial"/>
        </w:rPr>
        <w:t xml:space="preserve"> </w:t>
      </w:r>
      <w:r w:rsidR="009861DF" w:rsidRPr="0099294D">
        <w:rPr>
          <w:rFonts w:ascii="Arial" w:hAnsi="Arial" w:cs="Arial"/>
        </w:rPr>
        <w:t>It will ensure active management of VGED by the Victorian Government under the MSA Program through:</w:t>
      </w:r>
    </w:p>
    <w:p w14:paraId="5D0C2A4A" w14:textId="2A8A2F8F" w:rsidR="009861DF" w:rsidRPr="0099294D" w:rsidRDefault="009861DF" w:rsidP="00827DEA">
      <w:pPr>
        <w:numPr>
          <w:ilvl w:val="0"/>
          <w:numId w:val="53"/>
        </w:numPr>
        <w:spacing w:before="0" w:after="160" w:line="240" w:lineRule="auto"/>
        <w:rPr>
          <w:rFonts w:ascii="Arial" w:hAnsi="Arial" w:cs="Arial"/>
        </w:rPr>
      </w:pPr>
      <w:r w:rsidRPr="0099294D">
        <w:rPr>
          <w:rFonts w:ascii="Arial" w:hAnsi="Arial" w:cs="Arial"/>
        </w:rPr>
        <w:t>protection and management of VGED habitat within MSA Conservation Areas and reserves (Western Grassland Reserve, Grassy Eucalypt Woodland Protected Area, and any areas secured to deliver conservation outcomes for golden sun moth, matted flax-lily and spiny rice-flower)</w:t>
      </w:r>
    </w:p>
    <w:p w14:paraId="36BF39EA" w14:textId="2BD832A4" w:rsidR="009861DF" w:rsidRPr="0099294D" w:rsidRDefault="009861DF" w:rsidP="00827DEA">
      <w:pPr>
        <w:numPr>
          <w:ilvl w:val="0"/>
          <w:numId w:val="54"/>
        </w:numPr>
        <w:spacing w:before="0" w:after="160" w:line="240" w:lineRule="auto"/>
        <w:rPr>
          <w:rFonts w:ascii="Arial" w:hAnsi="Arial" w:cs="Arial"/>
        </w:rPr>
      </w:pPr>
      <w:r w:rsidRPr="0099294D">
        <w:rPr>
          <w:rFonts w:ascii="Arial" w:hAnsi="Arial" w:cs="Arial"/>
        </w:rPr>
        <w:t>conducting habitat assessments and targeted surveys to identify any VGED populations</w:t>
      </w:r>
      <w:r w:rsidR="00DB59EB" w:rsidRPr="0099294D">
        <w:rPr>
          <w:rFonts w:ascii="Arial" w:hAnsi="Arial" w:cs="Arial"/>
        </w:rPr>
        <w:t xml:space="preserve"> </w:t>
      </w:r>
      <w:hyperlink r:id="rId38" w:history="1">
        <w:r w:rsidR="00DB59EB" w:rsidRPr="0099294D">
          <w:rPr>
            <w:rStyle w:val="Hyperlink"/>
            <w:rFonts w:ascii="Arial" w:hAnsi="Arial" w:cs="Arial"/>
            <w:color w:val="0070C0"/>
          </w:rPr>
          <w:t>in areas modelled as VGED habitat</w:t>
        </w:r>
      </w:hyperlink>
      <w:r w:rsidR="00DB59EB" w:rsidRPr="0099294D">
        <w:rPr>
          <w:rFonts w:ascii="Arial" w:hAnsi="Arial" w:cs="Arial"/>
        </w:rPr>
        <w:t xml:space="preserve"> in the MSA Program area</w:t>
      </w:r>
      <w:r w:rsidR="00613DBE" w:rsidRPr="0099294D">
        <w:rPr>
          <w:rFonts w:ascii="Arial" w:hAnsi="Arial" w:cs="Arial"/>
        </w:rPr>
        <w:t xml:space="preserve"> (see approach in table below</w:t>
      </w:r>
      <w:r w:rsidR="007F6EBA" w:rsidRPr="0099294D">
        <w:rPr>
          <w:rFonts w:ascii="Arial" w:hAnsi="Arial" w:cs="Arial"/>
        </w:rPr>
        <w:t>)</w:t>
      </w:r>
    </w:p>
    <w:p w14:paraId="4678F708" w14:textId="77777777" w:rsidR="00827DEA" w:rsidRPr="0099294D" w:rsidRDefault="009861DF" w:rsidP="00827DEA">
      <w:pPr>
        <w:numPr>
          <w:ilvl w:val="0"/>
          <w:numId w:val="55"/>
        </w:numPr>
        <w:spacing w:before="0" w:after="160" w:line="240" w:lineRule="auto"/>
        <w:rPr>
          <w:rFonts w:ascii="Arial" w:hAnsi="Arial" w:cs="Arial"/>
        </w:rPr>
      </w:pPr>
      <w:r w:rsidRPr="0099294D">
        <w:rPr>
          <w:rFonts w:ascii="Arial" w:hAnsi="Arial" w:cs="Arial"/>
        </w:rPr>
        <w:t xml:space="preserve">potential in-situ management and translocation </w:t>
      </w:r>
      <w:r w:rsidR="00453C50" w:rsidRPr="0099294D">
        <w:rPr>
          <w:rFonts w:ascii="Arial" w:hAnsi="Arial" w:cs="Arial"/>
        </w:rPr>
        <w:t xml:space="preserve">(relocation) </w:t>
      </w:r>
      <w:r w:rsidR="00486372" w:rsidRPr="0099294D">
        <w:rPr>
          <w:rFonts w:ascii="Arial" w:hAnsi="Arial" w:cs="Arial"/>
        </w:rPr>
        <w:t xml:space="preserve">of any </w:t>
      </w:r>
      <w:r w:rsidR="008D416F" w:rsidRPr="0099294D">
        <w:rPr>
          <w:rFonts w:ascii="Arial" w:hAnsi="Arial" w:cs="Arial"/>
        </w:rPr>
        <w:t>VGED</w:t>
      </w:r>
      <w:r w:rsidR="00486372" w:rsidRPr="0099294D">
        <w:rPr>
          <w:rFonts w:ascii="Arial" w:hAnsi="Arial" w:cs="Arial"/>
        </w:rPr>
        <w:t xml:space="preserve"> identified through targeted surveys</w:t>
      </w:r>
      <w:r w:rsidRPr="0099294D">
        <w:rPr>
          <w:rFonts w:ascii="Arial" w:hAnsi="Arial" w:cs="Arial"/>
        </w:rPr>
        <w:t>.</w:t>
      </w:r>
    </w:p>
    <w:p w14:paraId="77CB2055" w14:textId="735D852A" w:rsidR="004D09C0" w:rsidRPr="0099294D" w:rsidRDefault="0060120C" w:rsidP="00FA6C47">
      <w:pPr>
        <w:spacing w:before="0" w:after="160" w:line="240" w:lineRule="auto"/>
        <w:rPr>
          <w:rFonts w:ascii="Arial" w:hAnsi="Arial" w:cs="Arial"/>
        </w:rPr>
      </w:pPr>
      <w:r w:rsidRPr="0099294D">
        <w:rPr>
          <w:rFonts w:ascii="Arial" w:hAnsi="Arial" w:cs="Arial"/>
          <w:b/>
          <w:bCs/>
        </w:rPr>
        <w:t>The VGED Prescription outlines a t</w:t>
      </w:r>
      <w:r w:rsidR="003B7693" w:rsidRPr="0099294D">
        <w:rPr>
          <w:rFonts w:ascii="Arial" w:hAnsi="Arial" w:cs="Arial"/>
          <w:b/>
          <w:bCs/>
        </w:rPr>
        <w:t>h</w:t>
      </w:r>
      <w:r w:rsidR="008B7872" w:rsidRPr="0099294D">
        <w:rPr>
          <w:rFonts w:ascii="Arial" w:hAnsi="Arial" w:cs="Arial"/>
          <w:b/>
          <w:bCs/>
        </w:rPr>
        <w:t>re</w:t>
      </w:r>
      <w:r w:rsidR="003B7693" w:rsidRPr="0099294D">
        <w:rPr>
          <w:rFonts w:ascii="Arial" w:hAnsi="Arial" w:cs="Arial"/>
          <w:b/>
          <w:bCs/>
        </w:rPr>
        <w:t xml:space="preserve">e-tiered approach to </w:t>
      </w:r>
      <w:r w:rsidR="00F62E6B" w:rsidRPr="0099294D">
        <w:rPr>
          <w:rFonts w:ascii="Arial" w:hAnsi="Arial" w:cs="Arial"/>
          <w:b/>
          <w:bCs/>
        </w:rPr>
        <w:t>habitat assessments and targeted surveys</w:t>
      </w:r>
      <w:r w:rsidR="00CD40FB" w:rsidRPr="0099294D">
        <w:rPr>
          <w:rFonts w:ascii="Arial" w:hAnsi="Arial" w:cs="Arial"/>
          <w:b/>
          <w:bCs/>
        </w:rPr>
        <w:t>:</w:t>
      </w:r>
    </w:p>
    <w:tbl>
      <w:tblPr>
        <w:tblStyle w:val="TableGrid"/>
        <w:tblW w:w="10205" w:type="dxa"/>
        <w:tblLook w:val="00A0" w:firstRow="1" w:lastRow="0" w:firstColumn="1" w:lastColumn="0" w:noHBand="0" w:noVBand="0"/>
      </w:tblPr>
      <w:tblGrid>
        <w:gridCol w:w="2655"/>
        <w:gridCol w:w="3441"/>
        <w:gridCol w:w="4109"/>
      </w:tblGrid>
      <w:tr w:rsidR="00613DBE" w:rsidRPr="0099294D" w14:paraId="7663B150" w14:textId="77777777" w:rsidTr="006E03F2">
        <w:trPr>
          <w:cnfStyle w:val="100000000000" w:firstRow="1" w:lastRow="0" w:firstColumn="0" w:lastColumn="0" w:oddVBand="0" w:evenVBand="0" w:oddHBand="0" w:evenHBand="0" w:firstRowFirstColumn="0" w:firstRowLastColumn="0" w:lastRowFirstColumn="0" w:lastRowLastColumn="0"/>
          <w:cantSplit/>
          <w:tblHeader/>
        </w:trPr>
        <w:tc>
          <w:tcPr>
            <w:tcW w:w="2655" w:type="dxa"/>
          </w:tcPr>
          <w:p w14:paraId="6139A5E5" w14:textId="54C0F25F" w:rsidR="00613DBE" w:rsidRPr="0099294D" w:rsidRDefault="00613DBE" w:rsidP="006E03F2">
            <w:pPr>
              <w:pStyle w:val="TableHeadingLeft"/>
              <w:rPr>
                <w:rFonts w:ascii="Arial" w:hAnsi="Arial" w:cs="Arial"/>
              </w:rPr>
            </w:pPr>
            <w:r w:rsidRPr="0099294D">
              <w:rPr>
                <w:rFonts w:ascii="Arial" w:hAnsi="Arial" w:cs="Arial"/>
              </w:rPr>
              <w:t>Land status scenario</w:t>
            </w:r>
          </w:p>
        </w:tc>
        <w:tc>
          <w:tcPr>
            <w:tcW w:w="3441" w:type="dxa"/>
          </w:tcPr>
          <w:p w14:paraId="7B9E22C5" w14:textId="77777777" w:rsidR="00613DBE" w:rsidRPr="0099294D" w:rsidRDefault="00613DBE" w:rsidP="006E03F2">
            <w:pPr>
              <w:pStyle w:val="TableHeadingLeft"/>
              <w:rPr>
                <w:rFonts w:ascii="Arial" w:hAnsi="Arial" w:cs="Arial"/>
              </w:rPr>
            </w:pPr>
            <w:r w:rsidRPr="0099294D">
              <w:rPr>
                <w:rFonts w:ascii="Arial" w:hAnsi="Arial" w:cs="Arial"/>
              </w:rPr>
              <w:t>Conservation actions</w:t>
            </w:r>
          </w:p>
        </w:tc>
        <w:tc>
          <w:tcPr>
            <w:tcW w:w="4109" w:type="dxa"/>
          </w:tcPr>
          <w:p w14:paraId="7CA8E4EF" w14:textId="77777777" w:rsidR="00613DBE" w:rsidRPr="0099294D" w:rsidRDefault="00613DBE" w:rsidP="006E03F2">
            <w:pPr>
              <w:pStyle w:val="TableHeadingLeft"/>
              <w:rPr>
                <w:rFonts w:ascii="Arial" w:hAnsi="Arial" w:cs="Arial"/>
              </w:rPr>
            </w:pPr>
            <w:r w:rsidRPr="0099294D">
              <w:rPr>
                <w:rFonts w:ascii="Arial" w:hAnsi="Arial" w:cs="Arial"/>
              </w:rPr>
              <w:t>Next steps</w:t>
            </w:r>
          </w:p>
        </w:tc>
      </w:tr>
      <w:tr w:rsidR="00613DBE" w:rsidRPr="0099294D" w14:paraId="100A30C1" w14:textId="77777777" w:rsidTr="006E03F2">
        <w:trPr>
          <w:cantSplit/>
        </w:trPr>
        <w:tc>
          <w:tcPr>
            <w:tcW w:w="2655" w:type="dxa"/>
          </w:tcPr>
          <w:p w14:paraId="62FE97C0" w14:textId="19F6DE39" w:rsidR="00613DBE" w:rsidRPr="0099294D" w:rsidRDefault="00613DBE" w:rsidP="000C00C6">
            <w:pPr>
              <w:pStyle w:val="TableTextLeft"/>
              <w:numPr>
                <w:ilvl w:val="0"/>
                <w:numId w:val="46"/>
              </w:numPr>
              <w:rPr>
                <w:rFonts w:ascii="Arial" w:hAnsi="Arial" w:cs="Arial"/>
              </w:rPr>
            </w:pPr>
            <w:r w:rsidRPr="0099294D">
              <w:rPr>
                <w:rFonts w:ascii="Arial" w:hAnsi="Arial" w:cs="Arial"/>
              </w:rPr>
              <w:t>Prior to exhibition of Planning Scheme Amendment</w:t>
            </w:r>
            <w:r w:rsidRPr="0099294D">
              <w:rPr>
                <w:rFonts w:ascii="Arial" w:hAnsi="Arial" w:cs="Arial"/>
              </w:rPr>
              <w:br/>
              <w:t>for PSP</w:t>
            </w:r>
          </w:p>
        </w:tc>
        <w:tc>
          <w:tcPr>
            <w:tcW w:w="3441" w:type="dxa"/>
          </w:tcPr>
          <w:p w14:paraId="5C108D05" w14:textId="77777777" w:rsidR="00613DBE" w:rsidRPr="0099294D" w:rsidRDefault="00613DBE" w:rsidP="006E03F2">
            <w:pPr>
              <w:pStyle w:val="TableTextLeft"/>
              <w:rPr>
                <w:rFonts w:ascii="Arial" w:hAnsi="Arial" w:cs="Arial"/>
              </w:rPr>
            </w:pPr>
            <w:r w:rsidRPr="0099294D">
              <w:rPr>
                <w:rFonts w:ascii="Arial" w:hAnsi="Arial" w:cs="Arial"/>
                <w:lang w:val="en-US"/>
              </w:rPr>
              <w:t>Notified through the Precinct Structure Plan (PSP) planning process. DEECA will work with the Department of Transport and Planning (DTP) on conducting VGED surveys as part of PSP technical background studies.</w:t>
            </w:r>
            <w:r w:rsidRPr="0099294D">
              <w:rPr>
                <w:rFonts w:ascii="Arial" w:hAnsi="Arial" w:cs="Arial"/>
              </w:rPr>
              <w:t xml:space="preserve"> </w:t>
            </w:r>
          </w:p>
        </w:tc>
        <w:tc>
          <w:tcPr>
            <w:tcW w:w="4109" w:type="dxa"/>
          </w:tcPr>
          <w:p w14:paraId="01FEE4B8" w14:textId="77777777" w:rsidR="00613DBE" w:rsidRPr="0099294D" w:rsidRDefault="00613DBE" w:rsidP="006E03F2">
            <w:pPr>
              <w:pStyle w:val="TableTextBullet"/>
              <w:rPr>
                <w:rFonts w:ascii="Arial" w:hAnsi="Arial" w:cs="Arial"/>
              </w:rPr>
            </w:pPr>
            <w:r w:rsidRPr="0099294D">
              <w:rPr>
                <w:rFonts w:ascii="Arial" w:hAnsi="Arial" w:cs="Arial"/>
              </w:rPr>
              <w:t>If no VGED are found, no further implications for future development.</w:t>
            </w:r>
          </w:p>
          <w:p w14:paraId="2A99098A" w14:textId="287F4C4C" w:rsidR="00613DBE" w:rsidRPr="0099294D" w:rsidRDefault="00613DBE" w:rsidP="006E03F2">
            <w:pPr>
              <w:pStyle w:val="TableTextBullet"/>
              <w:rPr>
                <w:rFonts w:ascii="Arial" w:hAnsi="Arial" w:cs="Arial"/>
              </w:rPr>
            </w:pPr>
            <w:r w:rsidRPr="0099294D">
              <w:rPr>
                <w:rFonts w:ascii="Arial" w:hAnsi="Arial" w:cs="Arial"/>
              </w:rPr>
              <w:t xml:space="preserve">If VGED are found, DEECA and the Commonwealth Government will consider if in-situ management is viable, </w:t>
            </w:r>
            <w:r w:rsidR="00B838A0" w:rsidRPr="0099294D">
              <w:rPr>
                <w:rFonts w:ascii="Arial" w:hAnsi="Arial" w:cs="Arial"/>
              </w:rPr>
              <w:t>informed by</w:t>
            </w:r>
            <w:r w:rsidRPr="0099294D">
              <w:rPr>
                <w:rFonts w:ascii="Arial" w:hAnsi="Arial" w:cs="Arial"/>
              </w:rPr>
              <w:t xml:space="preserve"> a </w:t>
            </w:r>
            <w:r w:rsidR="00761753" w:rsidRPr="0099294D">
              <w:rPr>
                <w:rFonts w:ascii="Arial" w:hAnsi="Arial" w:cs="Arial"/>
              </w:rPr>
              <w:t>C</w:t>
            </w:r>
            <w:r w:rsidRPr="0099294D">
              <w:rPr>
                <w:rFonts w:ascii="Arial" w:hAnsi="Arial" w:cs="Arial"/>
              </w:rPr>
              <w:t xml:space="preserve">onservation </w:t>
            </w:r>
            <w:r w:rsidR="00761753" w:rsidRPr="0099294D">
              <w:rPr>
                <w:rFonts w:ascii="Arial" w:hAnsi="Arial" w:cs="Arial"/>
              </w:rPr>
              <w:t>M</w:t>
            </w:r>
            <w:r w:rsidRPr="0099294D">
              <w:rPr>
                <w:rFonts w:ascii="Arial" w:hAnsi="Arial" w:cs="Arial"/>
              </w:rPr>
              <w:t xml:space="preserve">anagement </w:t>
            </w:r>
            <w:r w:rsidR="00761753" w:rsidRPr="0099294D">
              <w:rPr>
                <w:rFonts w:ascii="Arial" w:hAnsi="Arial" w:cs="Arial"/>
              </w:rPr>
              <w:t>P</w:t>
            </w:r>
            <w:r w:rsidRPr="0099294D">
              <w:rPr>
                <w:rFonts w:ascii="Arial" w:hAnsi="Arial" w:cs="Arial"/>
              </w:rPr>
              <w:t xml:space="preserve">lan. </w:t>
            </w:r>
            <w:r w:rsidR="00B838A0" w:rsidRPr="0099294D">
              <w:rPr>
                <w:rFonts w:ascii="Arial" w:hAnsi="Arial" w:cs="Arial"/>
              </w:rPr>
              <w:t>If not</w:t>
            </w:r>
            <w:r w:rsidR="004463C8" w:rsidRPr="0099294D">
              <w:rPr>
                <w:rFonts w:ascii="Arial" w:hAnsi="Arial" w:cs="Arial"/>
              </w:rPr>
              <w:t>,</w:t>
            </w:r>
            <w:r w:rsidR="00B838A0" w:rsidRPr="0099294D">
              <w:rPr>
                <w:rFonts w:ascii="Arial" w:hAnsi="Arial" w:cs="Arial"/>
              </w:rPr>
              <w:t xml:space="preserve"> relocation</w:t>
            </w:r>
            <w:r w:rsidR="000A4ACF" w:rsidRPr="0099294D">
              <w:rPr>
                <w:rFonts w:ascii="Arial" w:hAnsi="Arial" w:cs="Arial"/>
              </w:rPr>
              <w:t xml:space="preserve"> in consultation with the Commonwealth Government may be required.</w:t>
            </w:r>
          </w:p>
          <w:p w14:paraId="4C0FAA6F" w14:textId="77777777" w:rsidR="00613DBE" w:rsidRPr="0099294D" w:rsidRDefault="00613DBE" w:rsidP="006E03F2">
            <w:pPr>
              <w:pStyle w:val="TableTextBullet"/>
              <w:rPr>
                <w:rFonts w:ascii="Arial" w:hAnsi="Arial" w:cs="Arial"/>
              </w:rPr>
            </w:pPr>
            <w:r w:rsidRPr="0099294D">
              <w:rPr>
                <w:rFonts w:ascii="Arial" w:hAnsi="Arial" w:cs="Arial"/>
              </w:rPr>
              <w:t>If surveys have not taken place to inform the PSP, planning controls will require landowners to grant access for future surveys under Scenario 2.</w:t>
            </w:r>
          </w:p>
        </w:tc>
      </w:tr>
      <w:tr w:rsidR="00613DBE" w:rsidRPr="0099294D" w14:paraId="4CA19D2E" w14:textId="77777777" w:rsidTr="006E03F2">
        <w:trPr>
          <w:cantSplit/>
        </w:trPr>
        <w:tc>
          <w:tcPr>
            <w:tcW w:w="2655" w:type="dxa"/>
          </w:tcPr>
          <w:p w14:paraId="71FD1A14" w14:textId="77777777" w:rsidR="00613DBE" w:rsidRPr="0099294D" w:rsidRDefault="00613DBE" w:rsidP="006E03F2">
            <w:pPr>
              <w:pStyle w:val="TableTextLeft"/>
              <w:numPr>
                <w:ilvl w:val="0"/>
                <w:numId w:val="46"/>
              </w:numPr>
              <w:rPr>
                <w:rFonts w:ascii="Arial" w:hAnsi="Arial" w:cs="Arial"/>
              </w:rPr>
            </w:pPr>
            <w:r w:rsidRPr="0099294D">
              <w:rPr>
                <w:rFonts w:ascii="Arial" w:hAnsi="Arial" w:cs="Arial"/>
              </w:rPr>
              <w:t>Post exhibition of Planning Scheme Amendment for PSP; planning permit not issued</w:t>
            </w:r>
          </w:p>
          <w:p w14:paraId="0D332E47" w14:textId="71C95AC9" w:rsidR="00613DBE" w:rsidRPr="0099294D" w:rsidRDefault="00613DBE" w:rsidP="006E03F2">
            <w:pPr>
              <w:pStyle w:val="TableTextLeft"/>
              <w:ind w:left="720"/>
              <w:rPr>
                <w:rFonts w:ascii="Arial" w:hAnsi="Arial" w:cs="Arial"/>
              </w:rPr>
            </w:pPr>
          </w:p>
        </w:tc>
        <w:tc>
          <w:tcPr>
            <w:tcW w:w="3441" w:type="dxa"/>
          </w:tcPr>
          <w:p w14:paraId="7F831DAD" w14:textId="77777777" w:rsidR="00613DBE" w:rsidRPr="0099294D" w:rsidRDefault="00613DBE" w:rsidP="006E03F2">
            <w:pPr>
              <w:pStyle w:val="TableTextLeft"/>
              <w:rPr>
                <w:rFonts w:ascii="Arial" w:hAnsi="Arial" w:cs="Arial"/>
              </w:rPr>
            </w:pPr>
            <w:r w:rsidRPr="0099294D">
              <w:rPr>
                <w:rFonts w:ascii="Arial" w:hAnsi="Arial" w:cs="Arial"/>
              </w:rPr>
              <w:t xml:space="preserve">DEECA will work with DTP to proactively conduct surveys ahead of planning permit issue where a PSP exists (landowners grant access on a voluntary basis). </w:t>
            </w:r>
          </w:p>
          <w:p w14:paraId="6416656A" w14:textId="77777777" w:rsidR="00613DBE" w:rsidRPr="0099294D" w:rsidRDefault="00613DBE" w:rsidP="006E03F2">
            <w:pPr>
              <w:pStyle w:val="TableTextLeft"/>
              <w:rPr>
                <w:rFonts w:ascii="Arial" w:hAnsi="Arial" w:cs="Arial"/>
              </w:rPr>
            </w:pPr>
            <w:r w:rsidRPr="0099294D">
              <w:rPr>
                <w:rFonts w:ascii="Arial" w:hAnsi="Arial" w:cs="Arial"/>
              </w:rPr>
              <w:t xml:space="preserve">Will be notified through the planning permit process if requirements have not happened through proactive engagement channels. </w:t>
            </w:r>
          </w:p>
          <w:p w14:paraId="4A3D7F2E" w14:textId="77777777" w:rsidR="00613DBE" w:rsidRPr="0099294D" w:rsidRDefault="00613DBE" w:rsidP="006E03F2">
            <w:pPr>
              <w:pStyle w:val="TableTextLeft"/>
              <w:rPr>
                <w:rFonts w:ascii="Arial" w:hAnsi="Arial" w:cs="Arial"/>
              </w:rPr>
            </w:pPr>
            <w:r w:rsidRPr="0099294D">
              <w:rPr>
                <w:rFonts w:ascii="Arial" w:hAnsi="Arial" w:cs="Arial"/>
              </w:rPr>
              <w:t xml:space="preserve">Landowners or developers can choose to undertake surveys themselves, following DEECA’s approved survey approach. </w:t>
            </w:r>
          </w:p>
        </w:tc>
        <w:tc>
          <w:tcPr>
            <w:tcW w:w="4109" w:type="dxa"/>
          </w:tcPr>
          <w:p w14:paraId="3444E23A" w14:textId="77777777" w:rsidR="00613DBE" w:rsidRPr="0099294D" w:rsidRDefault="00613DBE" w:rsidP="006E03F2">
            <w:pPr>
              <w:pStyle w:val="TableTextBullet"/>
              <w:rPr>
                <w:rFonts w:ascii="Arial" w:hAnsi="Arial" w:cs="Arial"/>
              </w:rPr>
            </w:pPr>
            <w:r w:rsidRPr="0099294D">
              <w:rPr>
                <w:rFonts w:ascii="Arial" w:hAnsi="Arial" w:cs="Arial"/>
              </w:rPr>
              <w:t>If no survey completed prior to permit issue, standard planning controls will enable survey access.</w:t>
            </w:r>
          </w:p>
          <w:p w14:paraId="51A78EBB" w14:textId="77777777" w:rsidR="00613DBE" w:rsidRPr="0099294D" w:rsidRDefault="00613DBE" w:rsidP="006E03F2">
            <w:pPr>
              <w:pStyle w:val="TableTextBullet"/>
              <w:rPr>
                <w:rFonts w:ascii="Arial" w:hAnsi="Arial" w:cs="Arial"/>
              </w:rPr>
            </w:pPr>
            <w:r w:rsidRPr="0099294D">
              <w:rPr>
                <w:rFonts w:ascii="Arial" w:hAnsi="Arial" w:cs="Arial"/>
              </w:rPr>
              <w:t>If no VGED found, no further implications for future development.</w:t>
            </w:r>
          </w:p>
          <w:p w14:paraId="241B7699" w14:textId="29E5935B" w:rsidR="00613DBE" w:rsidRPr="0099294D" w:rsidRDefault="00613DBE" w:rsidP="006E03F2">
            <w:pPr>
              <w:pStyle w:val="TableTextBullet"/>
              <w:rPr>
                <w:rFonts w:ascii="Arial" w:hAnsi="Arial" w:cs="Arial"/>
              </w:rPr>
            </w:pPr>
            <w:r w:rsidRPr="0099294D">
              <w:rPr>
                <w:rFonts w:ascii="Arial" w:hAnsi="Arial" w:cs="Arial"/>
              </w:rPr>
              <w:t xml:space="preserve">If VGED are found, where pre-development timing allows, interim in-situ management will be considered prior to relocation, </w:t>
            </w:r>
            <w:r w:rsidR="00FD57EC" w:rsidRPr="0099294D">
              <w:rPr>
                <w:rFonts w:ascii="Arial" w:hAnsi="Arial" w:cs="Arial"/>
              </w:rPr>
              <w:t>informed by a Conservation Management Plan,</w:t>
            </w:r>
            <w:r w:rsidRPr="0099294D">
              <w:rPr>
                <w:rFonts w:ascii="Arial" w:hAnsi="Arial" w:cs="Arial"/>
              </w:rPr>
              <w:t xml:space="preserve"> in consultation with the Commonwealth Government</w:t>
            </w:r>
            <w:r w:rsidR="00316165" w:rsidRPr="0099294D">
              <w:rPr>
                <w:rFonts w:ascii="Arial" w:hAnsi="Arial" w:cs="Arial"/>
              </w:rPr>
              <w:t>,</w:t>
            </w:r>
            <w:r w:rsidRPr="0099294D">
              <w:rPr>
                <w:rFonts w:ascii="Arial" w:hAnsi="Arial" w:cs="Arial"/>
              </w:rPr>
              <w:t xml:space="preserve"> </w:t>
            </w:r>
            <w:r w:rsidR="00C62A9C" w:rsidRPr="0099294D">
              <w:rPr>
                <w:rFonts w:ascii="Arial" w:hAnsi="Arial" w:cs="Arial"/>
              </w:rPr>
              <w:t xml:space="preserve">with consideration to </w:t>
            </w:r>
            <w:r w:rsidRPr="0099294D">
              <w:rPr>
                <w:rFonts w:ascii="Arial" w:hAnsi="Arial" w:cs="Arial"/>
              </w:rPr>
              <w:t xml:space="preserve">the </w:t>
            </w:r>
            <w:r w:rsidR="000E2569" w:rsidRPr="0099294D">
              <w:rPr>
                <w:rFonts w:ascii="Arial" w:hAnsi="Arial" w:cs="Arial"/>
              </w:rPr>
              <w:t xml:space="preserve">National </w:t>
            </w:r>
            <w:r w:rsidRPr="0099294D">
              <w:rPr>
                <w:rFonts w:ascii="Arial" w:hAnsi="Arial" w:cs="Arial"/>
              </w:rPr>
              <w:t xml:space="preserve">Recovery Plan. </w:t>
            </w:r>
          </w:p>
        </w:tc>
      </w:tr>
      <w:tr w:rsidR="00613DBE" w:rsidRPr="0099294D" w14:paraId="70EF49DC" w14:textId="77777777" w:rsidTr="006E03F2">
        <w:trPr>
          <w:cantSplit/>
        </w:trPr>
        <w:tc>
          <w:tcPr>
            <w:tcW w:w="2655" w:type="dxa"/>
          </w:tcPr>
          <w:p w14:paraId="7D32AAB2" w14:textId="1838F35D" w:rsidR="00613DBE" w:rsidRPr="0099294D" w:rsidRDefault="00613DBE" w:rsidP="003F0F38">
            <w:pPr>
              <w:pStyle w:val="TableTextLeft"/>
              <w:numPr>
                <w:ilvl w:val="0"/>
                <w:numId w:val="46"/>
              </w:numPr>
              <w:rPr>
                <w:rFonts w:ascii="Arial" w:hAnsi="Arial" w:cs="Arial"/>
              </w:rPr>
            </w:pPr>
            <w:r w:rsidRPr="0099294D">
              <w:rPr>
                <w:rFonts w:ascii="Arial" w:hAnsi="Arial" w:cs="Arial"/>
              </w:rPr>
              <w:t>Post exhibition of Planning Scheme Amendment for PSP; planning permit already issued</w:t>
            </w:r>
          </w:p>
        </w:tc>
        <w:tc>
          <w:tcPr>
            <w:tcW w:w="3441" w:type="dxa"/>
          </w:tcPr>
          <w:p w14:paraId="1BCB607C" w14:textId="77777777" w:rsidR="00613DBE" w:rsidRPr="0099294D" w:rsidRDefault="00613DBE" w:rsidP="006E03F2">
            <w:pPr>
              <w:pStyle w:val="TableTextLeft"/>
              <w:rPr>
                <w:rFonts w:ascii="Arial" w:hAnsi="Arial" w:cs="Arial"/>
              </w:rPr>
            </w:pPr>
            <w:r w:rsidRPr="0099294D">
              <w:rPr>
                <w:rFonts w:ascii="Arial" w:hAnsi="Arial" w:cs="Arial"/>
              </w:rPr>
              <w:t xml:space="preserve">No change to existing permits. DEECA will work with DTP to conduct surveys where landowners agree and voluntarily grant access. </w:t>
            </w:r>
          </w:p>
          <w:p w14:paraId="64412539" w14:textId="7B725A7C" w:rsidR="00613DBE" w:rsidRPr="0099294D" w:rsidRDefault="00613DBE" w:rsidP="006E03F2">
            <w:pPr>
              <w:pStyle w:val="TableTextLeft"/>
              <w:rPr>
                <w:rFonts w:ascii="Arial" w:hAnsi="Arial" w:cs="Arial"/>
              </w:rPr>
            </w:pPr>
            <w:r w:rsidRPr="0099294D">
              <w:rPr>
                <w:rFonts w:ascii="Arial" w:hAnsi="Arial" w:cs="Arial"/>
              </w:rPr>
              <w:t xml:space="preserve">Developers can choose to do own surveys following </w:t>
            </w:r>
            <w:r w:rsidR="00CF5E73" w:rsidRPr="0099294D">
              <w:rPr>
                <w:rFonts w:ascii="Arial" w:hAnsi="Arial" w:cs="Arial"/>
              </w:rPr>
              <w:t xml:space="preserve">the latest, published survey guidelines and to </w:t>
            </w:r>
            <w:r w:rsidRPr="0099294D">
              <w:rPr>
                <w:rFonts w:ascii="Arial" w:hAnsi="Arial" w:cs="Arial"/>
              </w:rPr>
              <w:t xml:space="preserve">DEECA’s </w:t>
            </w:r>
            <w:r w:rsidR="00CF5E73" w:rsidRPr="0099294D">
              <w:rPr>
                <w:rFonts w:ascii="Arial" w:hAnsi="Arial" w:cs="Arial"/>
              </w:rPr>
              <w:t>satisfaction</w:t>
            </w:r>
            <w:r w:rsidRPr="0099294D">
              <w:rPr>
                <w:rFonts w:ascii="Arial" w:hAnsi="Arial" w:cs="Arial"/>
              </w:rPr>
              <w:t>.</w:t>
            </w:r>
          </w:p>
        </w:tc>
        <w:tc>
          <w:tcPr>
            <w:tcW w:w="4109" w:type="dxa"/>
          </w:tcPr>
          <w:p w14:paraId="323DF40B" w14:textId="7EACD5EA" w:rsidR="00613DBE" w:rsidRPr="0099294D" w:rsidRDefault="0061748B" w:rsidP="006E03F2">
            <w:pPr>
              <w:pStyle w:val="TableTextBullet"/>
              <w:rPr>
                <w:rFonts w:ascii="Arial" w:hAnsi="Arial" w:cs="Arial"/>
              </w:rPr>
            </w:pPr>
            <w:r w:rsidRPr="0099294D">
              <w:rPr>
                <w:rFonts w:ascii="Arial" w:hAnsi="Arial" w:cs="Arial"/>
              </w:rPr>
              <w:t>P</w:t>
            </w:r>
            <w:r w:rsidR="00613DBE" w:rsidRPr="0099294D">
              <w:rPr>
                <w:rFonts w:ascii="Arial" w:hAnsi="Arial" w:cs="Arial"/>
              </w:rPr>
              <w:t xml:space="preserve">lanning </w:t>
            </w:r>
            <w:r w:rsidRPr="0099294D">
              <w:rPr>
                <w:rFonts w:ascii="Arial" w:hAnsi="Arial" w:cs="Arial"/>
              </w:rPr>
              <w:t>permit conditions</w:t>
            </w:r>
            <w:r w:rsidR="00613DBE" w:rsidRPr="0099294D">
              <w:rPr>
                <w:rFonts w:ascii="Arial" w:hAnsi="Arial" w:cs="Arial"/>
              </w:rPr>
              <w:t xml:space="preserve"> do not apply retrospectively to any permits already issued.</w:t>
            </w:r>
          </w:p>
          <w:p w14:paraId="0DC818E6" w14:textId="77777777" w:rsidR="00613DBE" w:rsidRPr="0099294D" w:rsidRDefault="00613DBE" w:rsidP="006E03F2">
            <w:pPr>
              <w:pStyle w:val="TableTextBullet"/>
              <w:rPr>
                <w:rFonts w:ascii="Arial" w:hAnsi="Arial" w:cs="Arial"/>
              </w:rPr>
            </w:pPr>
            <w:r w:rsidRPr="0099294D">
              <w:rPr>
                <w:rFonts w:ascii="Arial" w:hAnsi="Arial" w:cs="Arial"/>
              </w:rPr>
              <w:t>If a survey is carried out and no VGED found, no further action required.</w:t>
            </w:r>
          </w:p>
          <w:p w14:paraId="506FED4C" w14:textId="029EA395" w:rsidR="00613DBE" w:rsidRPr="0099294D" w:rsidRDefault="00613DBE" w:rsidP="006E03F2">
            <w:pPr>
              <w:pStyle w:val="TableTextBullet"/>
              <w:rPr>
                <w:rFonts w:ascii="Arial" w:hAnsi="Arial" w:cs="Arial"/>
              </w:rPr>
            </w:pPr>
            <w:r w:rsidRPr="0099294D">
              <w:rPr>
                <w:rFonts w:ascii="Arial" w:hAnsi="Arial" w:cs="Arial"/>
                <w:lang w:val="en-US"/>
              </w:rPr>
              <w:t xml:space="preserve">If VGED are found, they will be </w:t>
            </w:r>
            <w:r w:rsidR="00773355" w:rsidRPr="0099294D">
              <w:rPr>
                <w:rFonts w:ascii="Arial" w:hAnsi="Arial" w:cs="Arial"/>
                <w:lang w:val="en-US"/>
              </w:rPr>
              <w:t>relocated</w:t>
            </w:r>
            <w:r w:rsidRPr="0099294D">
              <w:rPr>
                <w:rFonts w:ascii="Arial" w:hAnsi="Arial" w:cs="Arial"/>
                <w:lang w:val="en-US"/>
              </w:rPr>
              <w:t>. No ongoing in-situ management required.</w:t>
            </w:r>
          </w:p>
        </w:tc>
      </w:tr>
    </w:tbl>
    <w:p w14:paraId="15898ED2" w14:textId="763F65F5" w:rsidR="006C4A42" w:rsidRPr="0099294D" w:rsidRDefault="006C4A42" w:rsidP="006C4A42">
      <w:pPr>
        <w:pStyle w:val="Heading4"/>
        <w:rPr>
          <w:rFonts w:ascii="Arial" w:hAnsi="Arial" w:cs="Arial"/>
        </w:rPr>
      </w:pPr>
      <w:r w:rsidRPr="0099294D">
        <w:rPr>
          <w:rFonts w:ascii="Arial" w:hAnsi="Arial" w:cs="Arial"/>
        </w:rPr>
        <w:lastRenderedPageBreak/>
        <w:t xml:space="preserve">What actions do landowners </w:t>
      </w:r>
      <w:r w:rsidR="00F263CA" w:rsidRPr="0099294D">
        <w:rPr>
          <w:rFonts w:ascii="Arial" w:hAnsi="Arial" w:cs="Arial"/>
        </w:rPr>
        <w:t xml:space="preserve">in the MSA area </w:t>
      </w:r>
      <w:r w:rsidRPr="0099294D">
        <w:rPr>
          <w:rFonts w:ascii="Arial" w:hAnsi="Arial" w:cs="Arial"/>
        </w:rPr>
        <w:t>need to take?</w:t>
      </w:r>
    </w:p>
    <w:p w14:paraId="1335D3C4" w14:textId="12F0202E" w:rsidR="00C62A86" w:rsidRPr="0099294D" w:rsidRDefault="00DB59EB" w:rsidP="00DB59EB">
      <w:pPr>
        <w:rPr>
          <w:rFonts w:ascii="Arial" w:hAnsi="Arial" w:cs="Arial"/>
        </w:rPr>
      </w:pPr>
      <w:r w:rsidRPr="0099294D">
        <w:rPr>
          <w:rFonts w:ascii="Arial" w:hAnsi="Arial" w:cs="Arial"/>
        </w:rPr>
        <w:t xml:space="preserve">The Victorian Government is taking a three-tiered approach to VGED survey work based on the planning and development status of the land. This approach will prioritise conducting any required surveys ahead of planning </w:t>
      </w:r>
      <w:r w:rsidR="008800D7" w:rsidRPr="0099294D">
        <w:rPr>
          <w:rFonts w:ascii="Arial" w:hAnsi="Arial" w:cs="Arial"/>
        </w:rPr>
        <w:t xml:space="preserve">permit </w:t>
      </w:r>
      <w:r w:rsidRPr="0099294D">
        <w:rPr>
          <w:rFonts w:ascii="Arial" w:hAnsi="Arial" w:cs="Arial"/>
        </w:rPr>
        <w:t>approvals to ensure all requirements are fulfilled before development begin</w:t>
      </w:r>
      <w:r w:rsidR="00A8662E" w:rsidRPr="0099294D">
        <w:rPr>
          <w:rFonts w:ascii="Arial" w:hAnsi="Arial" w:cs="Arial"/>
        </w:rPr>
        <w:t>s</w:t>
      </w:r>
      <w:r w:rsidRPr="0099294D">
        <w:rPr>
          <w:rFonts w:ascii="Arial" w:hAnsi="Arial" w:cs="Arial"/>
        </w:rPr>
        <w:t>.</w:t>
      </w:r>
      <w:r w:rsidR="00A8662E" w:rsidRPr="0099294D">
        <w:rPr>
          <w:rFonts w:ascii="Arial" w:hAnsi="Arial" w:cs="Arial"/>
        </w:rPr>
        <w:t xml:space="preserve"> </w:t>
      </w:r>
    </w:p>
    <w:p w14:paraId="2EED40A4" w14:textId="1DF48A62" w:rsidR="00DB59EB" w:rsidRPr="0099294D" w:rsidRDefault="00C62A86" w:rsidP="00DB59EB">
      <w:pPr>
        <w:rPr>
          <w:rFonts w:ascii="Arial" w:hAnsi="Arial" w:cs="Arial"/>
        </w:rPr>
      </w:pPr>
      <w:r w:rsidRPr="0099294D">
        <w:rPr>
          <w:rFonts w:ascii="Arial" w:hAnsi="Arial" w:cs="Arial"/>
          <w:lang w:val="en-US"/>
        </w:rPr>
        <w:t>DEECA will work with the Department of Transport and Planning to deliver VGED surveys. Targeted surveys will only be conducted where modelled, potential habitat is confirmed on-ground through the assessment</w:t>
      </w:r>
      <w:r w:rsidR="00972F15" w:rsidRPr="0099294D">
        <w:rPr>
          <w:rFonts w:ascii="Arial" w:hAnsi="Arial" w:cs="Arial"/>
          <w:lang w:val="en-US"/>
        </w:rPr>
        <w:t xml:space="preserve">. </w:t>
      </w:r>
      <w:r w:rsidR="00D379CD" w:rsidRPr="0099294D">
        <w:rPr>
          <w:rFonts w:ascii="Arial" w:hAnsi="Arial" w:cs="Arial"/>
        </w:rPr>
        <w:t>Any targeted</w:t>
      </w:r>
      <w:r w:rsidR="00D379CD" w:rsidRPr="0099294D" w:rsidDel="001F2E43">
        <w:rPr>
          <w:rFonts w:ascii="Arial" w:hAnsi="Arial" w:cs="Arial"/>
        </w:rPr>
        <w:t xml:space="preserve"> </w:t>
      </w:r>
      <w:r w:rsidR="00D379CD" w:rsidRPr="0099294D">
        <w:rPr>
          <w:rFonts w:ascii="Arial" w:hAnsi="Arial" w:cs="Arial"/>
        </w:rPr>
        <w:t xml:space="preserve">surveys will be timed to avoid disrupting planning and construction schedules to the extent </w:t>
      </w:r>
      <w:r w:rsidR="00D379CD" w:rsidRPr="0099294D" w:rsidDel="00B73719">
        <w:rPr>
          <w:rFonts w:ascii="Arial" w:hAnsi="Arial" w:cs="Arial"/>
        </w:rPr>
        <w:t>possible</w:t>
      </w:r>
      <w:r w:rsidR="00D379CD" w:rsidRPr="0099294D">
        <w:rPr>
          <w:rFonts w:ascii="Arial" w:hAnsi="Arial" w:cs="Arial"/>
        </w:rPr>
        <w:t>.</w:t>
      </w:r>
    </w:p>
    <w:p w14:paraId="5ED591B1" w14:textId="38B48172" w:rsidR="00DB59EB" w:rsidRPr="0099294D" w:rsidRDefault="00DB59EB" w:rsidP="00DB59EB">
      <w:pPr>
        <w:rPr>
          <w:rFonts w:ascii="Arial" w:hAnsi="Arial" w:cs="Arial"/>
        </w:rPr>
      </w:pPr>
      <w:r w:rsidRPr="0099294D">
        <w:rPr>
          <w:rFonts w:ascii="Arial" w:hAnsi="Arial" w:cs="Arial"/>
        </w:rPr>
        <w:t xml:space="preserve">In some cases, landowners may choose to do their own surveys in accordance with </w:t>
      </w:r>
      <w:r w:rsidR="002D5702" w:rsidRPr="0099294D">
        <w:rPr>
          <w:rFonts w:ascii="Arial" w:hAnsi="Arial" w:cs="Arial"/>
        </w:rPr>
        <w:t xml:space="preserve">the latest, published survey guidelines </w:t>
      </w:r>
      <w:r w:rsidRPr="0099294D">
        <w:rPr>
          <w:rFonts w:ascii="Arial" w:hAnsi="Arial" w:cs="Arial"/>
        </w:rPr>
        <w:t>and to DEECA’s satisfaction. These activities are in addition to existing requirements that protect designated Conservation Areas within development sites.</w:t>
      </w:r>
      <w:r w:rsidR="006F72FF" w:rsidRPr="0099294D">
        <w:rPr>
          <w:rFonts w:ascii="Arial" w:hAnsi="Arial" w:cs="Arial"/>
        </w:rPr>
        <w:t xml:space="preserve"> </w:t>
      </w:r>
      <w:r w:rsidR="0039360C" w:rsidRPr="0099294D">
        <w:rPr>
          <w:rFonts w:ascii="Arial" w:hAnsi="Arial" w:cs="Arial"/>
        </w:rPr>
        <w:t>I</w:t>
      </w:r>
      <w:r w:rsidR="006F72FF" w:rsidRPr="0099294D">
        <w:rPr>
          <w:rFonts w:ascii="Arial" w:hAnsi="Arial" w:cs="Arial"/>
        </w:rPr>
        <w:t xml:space="preserve">nformation for landowners and developers </w:t>
      </w:r>
      <w:r w:rsidR="00425FF9" w:rsidRPr="0099294D">
        <w:rPr>
          <w:rFonts w:ascii="Arial" w:hAnsi="Arial" w:cs="Arial"/>
        </w:rPr>
        <w:t xml:space="preserve">within and </w:t>
      </w:r>
      <w:r w:rsidR="006F72FF" w:rsidRPr="0099294D">
        <w:rPr>
          <w:rFonts w:ascii="Arial" w:hAnsi="Arial" w:cs="Arial"/>
        </w:rPr>
        <w:t xml:space="preserve">outside the MSA area is available </w:t>
      </w:r>
      <w:r w:rsidR="007C60A4" w:rsidRPr="0099294D">
        <w:rPr>
          <w:rFonts w:ascii="Arial" w:hAnsi="Arial" w:cs="Arial"/>
        </w:rPr>
        <w:t xml:space="preserve">in Frequently Asked Questions about the VGED Prescription </w:t>
      </w:r>
      <w:r w:rsidR="006F72FF" w:rsidRPr="0099294D">
        <w:rPr>
          <w:rFonts w:ascii="Arial" w:hAnsi="Arial" w:cs="Arial"/>
        </w:rPr>
        <w:t>at</w:t>
      </w:r>
      <w:r w:rsidR="00CD797E" w:rsidRPr="0099294D">
        <w:rPr>
          <w:rFonts w:ascii="Arial" w:hAnsi="Arial" w:cs="Arial"/>
        </w:rPr>
        <w:t xml:space="preserve"> </w:t>
      </w:r>
      <w:hyperlink r:id="rId39" w:history="1">
        <w:r w:rsidR="007C60A4" w:rsidRPr="0099294D">
          <w:rPr>
            <w:rStyle w:val="Hyperlink"/>
            <w:rFonts w:ascii="Arial" w:hAnsi="Arial" w:cs="Arial"/>
            <w:color w:val="0070C0"/>
          </w:rPr>
          <w:t>msa.vic.gov.au</w:t>
        </w:r>
      </w:hyperlink>
      <w:r w:rsidR="007C60A4" w:rsidRPr="0099294D">
        <w:rPr>
          <w:rFonts w:ascii="Arial" w:hAnsi="Arial" w:cs="Arial"/>
        </w:rPr>
        <w:t>.</w:t>
      </w:r>
    </w:p>
    <w:p w14:paraId="1823D19A" w14:textId="3A7C1936" w:rsidR="0003318E" w:rsidRPr="0099294D" w:rsidRDefault="0003318E" w:rsidP="0003318E">
      <w:pPr>
        <w:rPr>
          <w:rFonts w:ascii="Arial" w:hAnsi="Arial" w:cs="Arial"/>
          <w:b/>
          <w:bCs/>
          <w:color w:val="201547" w:themeColor="text2"/>
          <w:sz w:val="24"/>
          <w:szCs w:val="24"/>
        </w:rPr>
      </w:pPr>
      <w:r w:rsidRPr="0099294D">
        <w:rPr>
          <w:rFonts w:ascii="Arial" w:hAnsi="Arial" w:cs="Arial"/>
          <w:b/>
          <w:bCs/>
          <w:color w:val="201547" w:themeColor="text2"/>
          <w:sz w:val="24"/>
          <w:szCs w:val="24"/>
        </w:rPr>
        <w:t xml:space="preserve">What happens if </w:t>
      </w:r>
      <w:r w:rsidR="00DA45EF" w:rsidRPr="0099294D">
        <w:rPr>
          <w:rFonts w:ascii="Arial" w:hAnsi="Arial" w:cs="Arial"/>
          <w:b/>
          <w:bCs/>
          <w:color w:val="201547" w:themeColor="text2"/>
          <w:sz w:val="24"/>
          <w:szCs w:val="24"/>
        </w:rPr>
        <w:t>a landowner</w:t>
      </w:r>
      <w:r w:rsidR="00D87CB9" w:rsidRPr="0099294D">
        <w:rPr>
          <w:rFonts w:ascii="Arial" w:hAnsi="Arial" w:cs="Arial"/>
          <w:b/>
          <w:bCs/>
          <w:color w:val="201547" w:themeColor="text2"/>
          <w:sz w:val="24"/>
          <w:szCs w:val="24"/>
        </w:rPr>
        <w:t xml:space="preserve"> </w:t>
      </w:r>
      <w:r w:rsidRPr="0099294D">
        <w:rPr>
          <w:rFonts w:ascii="Arial" w:hAnsi="Arial" w:cs="Arial"/>
          <w:b/>
          <w:bCs/>
          <w:color w:val="201547" w:themeColor="text2"/>
          <w:sz w:val="24"/>
          <w:szCs w:val="24"/>
        </w:rPr>
        <w:t>do</w:t>
      </w:r>
      <w:r w:rsidR="00DA45EF" w:rsidRPr="0099294D">
        <w:rPr>
          <w:rFonts w:ascii="Arial" w:hAnsi="Arial" w:cs="Arial"/>
          <w:b/>
          <w:bCs/>
          <w:color w:val="201547" w:themeColor="text2"/>
          <w:sz w:val="24"/>
          <w:szCs w:val="24"/>
        </w:rPr>
        <w:t>es</w:t>
      </w:r>
      <w:r w:rsidRPr="0099294D">
        <w:rPr>
          <w:rFonts w:ascii="Arial" w:hAnsi="Arial" w:cs="Arial"/>
          <w:b/>
          <w:bCs/>
          <w:color w:val="201547" w:themeColor="text2"/>
          <w:sz w:val="24"/>
          <w:szCs w:val="24"/>
        </w:rPr>
        <w:t xml:space="preserve"> not provide access to land?</w:t>
      </w:r>
    </w:p>
    <w:p w14:paraId="1B1DE464" w14:textId="4FEC8F4D" w:rsidR="0003318E" w:rsidRPr="0099294D" w:rsidRDefault="0003318E" w:rsidP="0003318E">
      <w:pPr>
        <w:rPr>
          <w:rFonts w:ascii="Arial" w:hAnsi="Arial" w:cs="Arial"/>
          <w:lang w:val="en-US"/>
        </w:rPr>
      </w:pPr>
      <w:r w:rsidRPr="0099294D">
        <w:rPr>
          <w:rFonts w:ascii="Arial" w:hAnsi="Arial" w:cs="Arial"/>
          <w:lang w:val="en-US"/>
        </w:rPr>
        <w:t xml:space="preserve">If access cannot be provided prior to planning approvals, planning permits will include a condition requiring access to be granted before development starts for the Victorian Government to carry out assessments and, if necessary, </w:t>
      </w:r>
      <w:r w:rsidR="004A3119" w:rsidRPr="0099294D">
        <w:rPr>
          <w:rFonts w:ascii="Arial" w:hAnsi="Arial" w:cs="Arial"/>
          <w:lang w:val="en-US"/>
        </w:rPr>
        <w:t>relocation</w:t>
      </w:r>
      <w:r w:rsidRPr="0099294D">
        <w:rPr>
          <w:rFonts w:ascii="Arial" w:hAnsi="Arial" w:cs="Arial"/>
          <w:lang w:val="en-US"/>
        </w:rPr>
        <w:t xml:space="preserve"> activities. By supporting timely access to development sites, landowners and developers can support the completion of any conservation actions before construction needs to start.</w:t>
      </w:r>
    </w:p>
    <w:p w14:paraId="64CF993B" w14:textId="7B0B3DF8" w:rsidR="0003318E" w:rsidRPr="0099294D" w:rsidRDefault="0003318E" w:rsidP="0003318E">
      <w:pPr>
        <w:rPr>
          <w:rFonts w:ascii="Arial" w:hAnsi="Arial" w:cs="Arial"/>
          <w:b/>
          <w:bCs/>
          <w:color w:val="201547" w:themeColor="text2"/>
          <w:sz w:val="24"/>
          <w:szCs w:val="24"/>
        </w:rPr>
      </w:pPr>
      <w:r w:rsidRPr="0099294D">
        <w:rPr>
          <w:rFonts w:ascii="Arial" w:hAnsi="Arial" w:cs="Arial"/>
          <w:b/>
          <w:bCs/>
          <w:color w:val="201547" w:themeColor="text2"/>
          <w:sz w:val="24"/>
          <w:szCs w:val="24"/>
        </w:rPr>
        <w:t>What happens if VGED are found?</w:t>
      </w:r>
    </w:p>
    <w:p w14:paraId="05F77A85" w14:textId="3EE3C819" w:rsidR="003C5659" w:rsidRPr="0099294D" w:rsidRDefault="0003318E" w:rsidP="003C5659">
      <w:pPr>
        <w:rPr>
          <w:rFonts w:ascii="Arial" w:hAnsi="Arial" w:cs="Arial"/>
          <w:lang w:val="en-US"/>
        </w:rPr>
      </w:pPr>
      <w:r w:rsidRPr="0099294D">
        <w:rPr>
          <w:rFonts w:ascii="Arial" w:hAnsi="Arial" w:cs="Arial"/>
          <w:lang w:val="en-US"/>
        </w:rPr>
        <w:t xml:space="preserve">The chances of discovering VGED are </w:t>
      </w:r>
      <w:r w:rsidR="002C66ED" w:rsidRPr="0099294D">
        <w:rPr>
          <w:rFonts w:ascii="Arial" w:hAnsi="Arial" w:cs="Arial"/>
          <w:lang w:val="en-US"/>
        </w:rPr>
        <w:t xml:space="preserve">very </w:t>
      </w:r>
      <w:r w:rsidRPr="0099294D">
        <w:rPr>
          <w:rFonts w:ascii="Arial" w:hAnsi="Arial" w:cs="Arial"/>
          <w:lang w:val="en-US"/>
        </w:rPr>
        <w:t>low. In the unlikely event VGED are found</w:t>
      </w:r>
      <w:r w:rsidR="000F6D26" w:rsidRPr="0099294D">
        <w:rPr>
          <w:rFonts w:ascii="Arial" w:hAnsi="Arial" w:cs="Arial"/>
          <w:lang w:val="en-US"/>
        </w:rPr>
        <w:t xml:space="preserve"> </w:t>
      </w:r>
      <w:r w:rsidR="007908BB" w:rsidRPr="0099294D">
        <w:rPr>
          <w:rFonts w:ascii="Arial" w:hAnsi="Arial" w:cs="Arial"/>
          <w:lang w:val="en-US"/>
        </w:rPr>
        <w:t>in Land Status</w:t>
      </w:r>
      <w:r w:rsidR="000F6D26" w:rsidRPr="0099294D">
        <w:rPr>
          <w:rFonts w:ascii="Arial" w:hAnsi="Arial" w:cs="Arial"/>
          <w:lang w:val="en-US"/>
        </w:rPr>
        <w:t xml:space="preserve"> Scenarios 1 and 2</w:t>
      </w:r>
      <w:r w:rsidRPr="0099294D">
        <w:rPr>
          <w:rFonts w:ascii="Arial" w:hAnsi="Arial" w:cs="Arial"/>
          <w:lang w:val="en-US"/>
        </w:rPr>
        <w:t xml:space="preserve">, </w:t>
      </w:r>
      <w:r w:rsidR="00E65EBF" w:rsidRPr="0099294D">
        <w:rPr>
          <w:rFonts w:ascii="Arial" w:hAnsi="Arial" w:cs="Arial"/>
          <w:lang w:val="en-US"/>
        </w:rPr>
        <w:t xml:space="preserve">the Victorian Government will develop a </w:t>
      </w:r>
      <w:r w:rsidR="00F32713" w:rsidRPr="0099294D">
        <w:rPr>
          <w:rFonts w:ascii="Arial" w:hAnsi="Arial" w:cs="Arial"/>
          <w:lang w:val="en-US"/>
        </w:rPr>
        <w:t xml:space="preserve">Conservation Management Plan </w:t>
      </w:r>
      <w:r w:rsidR="00C05F41" w:rsidRPr="0099294D">
        <w:rPr>
          <w:rFonts w:ascii="Arial" w:hAnsi="Arial" w:cs="Arial"/>
          <w:lang w:val="en-US"/>
        </w:rPr>
        <w:t xml:space="preserve">to be approved by the Commonwealth Government </w:t>
      </w:r>
      <w:r w:rsidR="00E65EBF" w:rsidRPr="0099294D">
        <w:rPr>
          <w:rFonts w:ascii="Arial" w:hAnsi="Arial" w:cs="Arial"/>
          <w:lang w:val="en-US"/>
        </w:rPr>
        <w:t xml:space="preserve">which may involve </w:t>
      </w:r>
      <w:r w:rsidR="00FD2820" w:rsidRPr="0099294D">
        <w:rPr>
          <w:rFonts w:ascii="Arial" w:hAnsi="Arial" w:cs="Arial"/>
          <w:lang w:val="en-US"/>
        </w:rPr>
        <w:t xml:space="preserve">activities such as </w:t>
      </w:r>
      <w:r w:rsidR="000F19C7" w:rsidRPr="0099294D">
        <w:rPr>
          <w:rFonts w:ascii="Arial" w:hAnsi="Arial" w:cs="Arial"/>
          <w:lang w:val="en-US"/>
        </w:rPr>
        <w:t xml:space="preserve">in-situ management </w:t>
      </w:r>
      <w:r w:rsidR="00FD2820" w:rsidRPr="0099294D">
        <w:rPr>
          <w:rFonts w:ascii="Arial" w:hAnsi="Arial" w:cs="Arial"/>
          <w:lang w:val="en-US"/>
        </w:rPr>
        <w:t>and/</w:t>
      </w:r>
      <w:r w:rsidR="000F19C7" w:rsidRPr="0099294D">
        <w:rPr>
          <w:rFonts w:ascii="Arial" w:hAnsi="Arial" w:cs="Arial"/>
          <w:lang w:val="en-US"/>
        </w:rPr>
        <w:t xml:space="preserve">or </w:t>
      </w:r>
      <w:r w:rsidR="002E756C" w:rsidRPr="0099294D">
        <w:rPr>
          <w:rFonts w:ascii="Arial" w:hAnsi="Arial" w:cs="Arial"/>
          <w:lang w:val="en-US"/>
        </w:rPr>
        <w:t>relocation</w:t>
      </w:r>
      <w:r w:rsidR="00C05F41" w:rsidRPr="0099294D">
        <w:rPr>
          <w:rFonts w:ascii="Arial" w:hAnsi="Arial" w:cs="Arial"/>
          <w:lang w:val="en-US"/>
        </w:rPr>
        <w:t xml:space="preserve">. </w:t>
      </w:r>
      <w:r w:rsidR="002F623D" w:rsidRPr="0099294D">
        <w:rPr>
          <w:rFonts w:ascii="Arial" w:hAnsi="Arial" w:cs="Arial"/>
          <w:lang w:val="en-US"/>
        </w:rPr>
        <w:t xml:space="preserve">Any VGED found in </w:t>
      </w:r>
      <w:r w:rsidR="007908BB" w:rsidRPr="0099294D">
        <w:rPr>
          <w:rFonts w:ascii="Arial" w:hAnsi="Arial" w:cs="Arial"/>
          <w:lang w:val="en-US"/>
        </w:rPr>
        <w:t xml:space="preserve">Land Status </w:t>
      </w:r>
      <w:r w:rsidR="002F623D" w:rsidRPr="0099294D">
        <w:rPr>
          <w:rFonts w:ascii="Arial" w:hAnsi="Arial" w:cs="Arial"/>
          <w:lang w:val="en-US"/>
        </w:rPr>
        <w:t>Scenario 3 will be re</w:t>
      </w:r>
      <w:r w:rsidR="008072EE" w:rsidRPr="0099294D">
        <w:rPr>
          <w:rFonts w:ascii="Arial" w:hAnsi="Arial" w:cs="Arial"/>
          <w:lang w:val="en-US"/>
        </w:rPr>
        <w:t xml:space="preserve">located </w:t>
      </w:r>
      <w:r w:rsidR="00A81432" w:rsidRPr="0099294D">
        <w:rPr>
          <w:rFonts w:ascii="Arial" w:hAnsi="Arial" w:cs="Arial"/>
          <w:lang w:val="en-US"/>
        </w:rPr>
        <w:t>and guided</w:t>
      </w:r>
      <w:r w:rsidR="00907970" w:rsidRPr="0099294D">
        <w:rPr>
          <w:rFonts w:ascii="Arial" w:hAnsi="Arial" w:cs="Arial"/>
          <w:lang w:val="en-US"/>
        </w:rPr>
        <w:t xml:space="preserve"> by</w:t>
      </w:r>
      <w:r w:rsidR="00DE3D83" w:rsidRPr="0099294D">
        <w:rPr>
          <w:rFonts w:ascii="Arial" w:hAnsi="Arial" w:cs="Arial"/>
          <w:lang w:val="en-US"/>
        </w:rPr>
        <w:t xml:space="preserve"> </w:t>
      </w:r>
      <w:r w:rsidR="00907970" w:rsidRPr="0099294D">
        <w:rPr>
          <w:rFonts w:ascii="Arial" w:hAnsi="Arial" w:cs="Arial"/>
          <w:lang w:val="en-US"/>
        </w:rPr>
        <w:t>the</w:t>
      </w:r>
      <w:r w:rsidR="00DE3D83" w:rsidRPr="0099294D">
        <w:rPr>
          <w:rFonts w:ascii="Arial" w:hAnsi="Arial" w:cs="Arial"/>
          <w:lang w:val="en-US"/>
        </w:rPr>
        <w:t xml:space="preserve"> </w:t>
      </w:r>
      <w:r w:rsidR="00DE3D83" w:rsidRPr="0099294D">
        <w:rPr>
          <w:rFonts w:ascii="Arial" w:hAnsi="Arial" w:cs="Arial"/>
          <w:i/>
          <w:iCs/>
          <w:lang w:val="en-US"/>
        </w:rPr>
        <w:t>Rediscovery response protocol for a listed GED</w:t>
      </w:r>
      <w:r w:rsidR="00DE3D83" w:rsidRPr="0099294D">
        <w:rPr>
          <w:rFonts w:ascii="Arial" w:hAnsi="Arial" w:cs="Arial"/>
          <w:lang w:val="en-US"/>
        </w:rPr>
        <w:t xml:space="preserve"> as detailed in the National Recovery Plan.</w:t>
      </w:r>
      <w:r w:rsidR="002F623D" w:rsidRPr="0099294D">
        <w:rPr>
          <w:rFonts w:ascii="Arial" w:hAnsi="Arial" w:cs="Arial"/>
          <w:lang w:val="en-US"/>
        </w:rPr>
        <w:t xml:space="preserve"> </w:t>
      </w:r>
      <w:r w:rsidR="003C5659" w:rsidRPr="0099294D">
        <w:rPr>
          <w:rFonts w:ascii="Arial" w:hAnsi="Arial" w:cs="Arial"/>
          <w:lang w:val="en-US"/>
        </w:rPr>
        <w:t>If</w:t>
      </w:r>
      <w:r w:rsidR="003C5659" w:rsidRPr="0099294D" w:rsidDel="00C34C67">
        <w:rPr>
          <w:rFonts w:ascii="Arial" w:hAnsi="Arial" w:cs="Arial"/>
          <w:lang w:val="en-US"/>
        </w:rPr>
        <w:t xml:space="preserve"> </w:t>
      </w:r>
      <w:r w:rsidR="003C5659" w:rsidRPr="0099294D">
        <w:rPr>
          <w:rFonts w:ascii="Arial" w:hAnsi="Arial" w:cs="Arial"/>
          <w:lang w:val="en-US"/>
        </w:rPr>
        <w:t>VGED are not identified through any targeted surveying, there are no</w:t>
      </w:r>
      <w:r w:rsidR="003C5659" w:rsidRPr="0099294D" w:rsidDel="00DA6488">
        <w:rPr>
          <w:rFonts w:ascii="Arial" w:hAnsi="Arial" w:cs="Arial"/>
          <w:lang w:val="en-US"/>
        </w:rPr>
        <w:t xml:space="preserve"> </w:t>
      </w:r>
      <w:r w:rsidR="003C5659" w:rsidRPr="0099294D">
        <w:rPr>
          <w:rFonts w:ascii="Arial" w:hAnsi="Arial" w:cs="Arial"/>
          <w:lang w:val="en-US"/>
        </w:rPr>
        <w:t>further implications for future development.</w:t>
      </w:r>
    </w:p>
    <w:p w14:paraId="60325DB9" w14:textId="6AFFC8D1" w:rsidR="70CF35F2" w:rsidRPr="0099294D" w:rsidRDefault="41C68808" w:rsidP="1D831770">
      <w:pPr>
        <w:rPr>
          <w:rFonts w:ascii="Arial" w:hAnsi="Arial" w:cs="Arial"/>
          <w:b/>
          <w:bCs/>
          <w:color w:val="201547" w:themeColor="accent4"/>
          <w:sz w:val="24"/>
          <w:szCs w:val="24"/>
          <w:lang w:val="en-US"/>
        </w:rPr>
      </w:pPr>
      <w:r w:rsidRPr="0099294D">
        <w:rPr>
          <w:rFonts w:ascii="Arial" w:hAnsi="Arial" w:cs="Arial"/>
          <w:b/>
          <w:bCs/>
          <w:color w:val="201547" w:themeColor="accent4"/>
          <w:sz w:val="24"/>
          <w:szCs w:val="24"/>
        </w:rPr>
        <w:t>What is required for developers and landowners outside the MSA Program area?</w:t>
      </w:r>
    </w:p>
    <w:p w14:paraId="44E14DB3" w14:textId="77777777" w:rsidR="000649B1" w:rsidRPr="0099294D" w:rsidRDefault="41C68808" w:rsidP="1D831770">
      <w:pPr>
        <w:spacing w:after="160" w:line="257" w:lineRule="auto"/>
        <w:rPr>
          <w:rFonts w:ascii="Arial" w:eastAsia="Arial" w:hAnsi="Arial" w:cs="Arial"/>
          <w:color w:val="000000"/>
        </w:rPr>
      </w:pPr>
      <w:r w:rsidRPr="0099294D">
        <w:rPr>
          <w:rFonts w:ascii="Arial" w:eastAsia="Arial" w:hAnsi="Arial" w:cs="Arial"/>
          <w:color w:val="000000"/>
        </w:rPr>
        <w:t>Outside of the area covered by the MSA Program, standard regulatory environmental approval requirements apply.</w:t>
      </w:r>
      <w:r w:rsidR="00EB7656" w:rsidRPr="0099294D">
        <w:rPr>
          <w:rFonts w:ascii="Arial" w:eastAsia="Arial" w:hAnsi="Arial" w:cs="Arial"/>
          <w:color w:val="000000"/>
        </w:rPr>
        <w:t xml:space="preserve"> </w:t>
      </w:r>
      <w:r w:rsidRPr="0099294D">
        <w:rPr>
          <w:rFonts w:ascii="Arial" w:eastAsia="Arial" w:hAnsi="Arial" w:cs="Arial"/>
          <w:color w:val="000000"/>
        </w:rPr>
        <w:t>Proposals to rezone and develop land must continue to comply with the existing requirements under the EPBC Act to assess if a development may have an impact on ‘protected matters’ including VGED and consider how proposals may impact the environment as required in the Victorian planning system</w:t>
      </w:r>
      <w:r w:rsidR="00EB7656" w:rsidRPr="0099294D">
        <w:rPr>
          <w:rFonts w:ascii="Arial" w:eastAsia="Arial" w:hAnsi="Arial" w:cs="Arial"/>
          <w:color w:val="000000"/>
        </w:rPr>
        <w:t>.</w:t>
      </w:r>
    </w:p>
    <w:p w14:paraId="02BA001D" w14:textId="77777777" w:rsidR="0032118D" w:rsidRPr="0099294D" w:rsidRDefault="41C68808" w:rsidP="1D831770">
      <w:pPr>
        <w:spacing w:after="160" w:line="257" w:lineRule="auto"/>
        <w:rPr>
          <w:rFonts w:ascii="Arial" w:eastAsia="Arial" w:hAnsi="Arial" w:cs="Arial"/>
          <w:color w:val="0070C0"/>
        </w:rPr>
      </w:pPr>
      <w:r w:rsidRPr="0099294D">
        <w:rPr>
          <w:rFonts w:ascii="Arial" w:eastAsia="Arial" w:hAnsi="Arial" w:cs="Arial"/>
          <w:color w:val="000000"/>
        </w:rPr>
        <w:t>These processes may include conducting field surveys and self-assessing whether a referral to the Commonwealth Government is necessary under the EPBC Act.</w:t>
      </w:r>
      <w:r w:rsidR="003C1BA4" w:rsidRPr="0099294D">
        <w:rPr>
          <w:rFonts w:ascii="Arial" w:eastAsia="Arial" w:hAnsi="Arial" w:cs="Arial"/>
          <w:color w:val="000000"/>
        </w:rPr>
        <w:t xml:space="preserve"> See</w:t>
      </w:r>
      <w:r w:rsidR="001B7471" w:rsidRPr="0099294D">
        <w:rPr>
          <w:rFonts w:ascii="Arial" w:eastAsia="Arial" w:hAnsi="Arial" w:cs="Arial"/>
          <w:color w:val="000000"/>
          <w:lang w:val="en-US"/>
        </w:rPr>
        <w:t xml:space="preserve"> </w:t>
      </w:r>
      <w:hyperlink r:id="rId40" w:anchor="decide-whether-to-submit-a-referral" w:history="1">
        <w:r w:rsidR="003C1BA4" w:rsidRPr="0099294D">
          <w:rPr>
            <w:rStyle w:val="Hyperlink"/>
            <w:rFonts w:ascii="Arial" w:eastAsia="Arial" w:hAnsi="Arial" w:cs="Arial"/>
            <w:color w:val="0070C0"/>
          </w:rPr>
          <w:t>dcceew.gov.au/environment/epbc/approvals#decide-whether-to-submit-a-referral</w:t>
        </w:r>
      </w:hyperlink>
      <w:r w:rsidR="003C1BA4" w:rsidRPr="0099294D">
        <w:rPr>
          <w:rFonts w:ascii="Arial" w:eastAsia="Arial" w:hAnsi="Arial" w:cs="Arial"/>
          <w:color w:val="0070C0"/>
        </w:rPr>
        <w:t xml:space="preserve">. </w:t>
      </w:r>
    </w:p>
    <w:p w14:paraId="663D7A95" w14:textId="7EE06CC7" w:rsidR="00941C62" w:rsidRPr="0099294D" w:rsidRDefault="41C68808" w:rsidP="1D831770">
      <w:pPr>
        <w:spacing w:after="160" w:line="257" w:lineRule="auto"/>
        <w:rPr>
          <w:rFonts w:ascii="Arial" w:eastAsia="Arial" w:hAnsi="Arial" w:cs="Arial"/>
          <w:color w:val="000000"/>
        </w:rPr>
      </w:pPr>
      <w:r w:rsidRPr="0099294D">
        <w:rPr>
          <w:rFonts w:ascii="Arial" w:eastAsia="Arial" w:hAnsi="Arial" w:cs="Arial"/>
          <w:color w:val="000000"/>
        </w:rPr>
        <w:t xml:space="preserve">Planning authorities including councils and the VPA </w:t>
      </w:r>
      <w:r w:rsidR="00F26F8E" w:rsidRPr="0099294D">
        <w:rPr>
          <w:rFonts w:ascii="Arial" w:eastAsia="Arial" w:hAnsi="Arial" w:cs="Arial"/>
          <w:color w:val="000000"/>
        </w:rPr>
        <w:t xml:space="preserve">will continue needing </w:t>
      </w:r>
      <w:r w:rsidRPr="0099294D">
        <w:rPr>
          <w:rFonts w:ascii="Arial" w:eastAsia="Arial" w:hAnsi="Arial" w:cs="Arial"/>
          <w:color w:val="000000"/>
        </w:rPr>
        <w:t xml:space="preserve">to consider biodiversity impacts under the </w:t>
      </w:r>
      <w:r w:rsidRPr="0099294D">
        <w:rPr>
          <w:rFonts w:ascii="Arial" w:eastAsia="Arial" w:hAnsi="Arial" w:cs="Arial"/>
          <w:i/>
          <w:iCs/>
          <w:color w:val="000000"/>
        </w:rPr>
        <w:t>Planning and Environment Act 1987</w:t>
      </w:r>
      <w:r w:rsidRPr="0099294D">
        <w:rPr>
          <w:rFonts w:ascii="Arial" w:eastAsia="Arial" w:hAnsi="Arial" w:cs="Arial"/>
          <w:color w:val="000000"/>
        </w:rPr>
        <w:t xml:space="preserve"> (Victorian Government), the EPBC Act (Commonwealth Government) and the FFG Act (Victorian Government)</w:t>
      </w:r>
      <w:r w:rsidR="00F26F8E" w:rsidRPr="0099294D">
        <w:rPr>
          <w:rFonts w:ascii="Arial" w:eastAsia="Arial" w:hAnsi="Arial" w:cs="Arial"/>
          <w:color w:val="000000"/>
        </w:rPr>
        <w:t>,</w:t>
      </w:r>
      <w:r w:rsidRPr="0099294D">
        <w:rPr>
          <w:rFonts w:ascii="Arial" w:eastAsia="Arial" w:hAnsi="Arial" w:cs="Arial"/>
          <w:color w:val="000000"/>
        </w:rPr>
        <w:t xml:space="preserve"> in the strategic planning phase of proposed urban growth areas and in preparation of rezoning proposals (including PSPs). </w:t>
      </w:r>
    </w:p>
    <w:p w14:paraId="3CAC2559" w14:textId="04B9C815" w:rsidR="70CF35F2" w:rsidRPr="0099294D" w:rsidRDefault="41C68808" w:rsidP="1D831770">
      <w:pPr>
        <w:spacing w:after="160" w:line="257" w:lineRule="auto"/>
        <w:rPr>
          <w:rFonts w:ascii="Arial" w:eastAsia="Arial" w:hAnsi="Arial" w:cs="Arial"/>
          <w:color w:val="000000"/>
          <w:lang w:val="en-US"/>
        </w:rPr>
      </w:pPr>
      <w:r w:rsidRPr="0099294D">
        <w:rPr>
          <w:rFonts w:ascii="Arial" w:eastAsia="Arial" w:hAnsi="Arial" w:cs="Arial"/>
          <w:color w:val="000000"/>
        </w:rPr>
        <w:t>These matters are also relevant to the planning permit process.</w:t>
      </w:r>
      <w:r w:rsidR="009A3767" w:rsidRPr="0099294D">
        <w:rPr>
          <w:rFonts w:ascii="Arial" w:eastAsia="Arial" w:hAnsi="Arial" w:cs="Arial"/>
          <w:color w:val="000000"/>
        </w:rPr>
        <w:t xml:space="preserve"> </w:t>
      </w:r>
      <w:r w:rsidR="008F038E" w:rsidRPr="0099294D">
        <w:rPr>
          <w:rFonts w:ascii="Arial" w:eastAsia="Arial" w:hAnsi="Arial" w:cs="Arial"/>
          <w:color w:val="000000"/>
        </w:rPr>
        <w:t>Field s</w:t>
      </w:r>
      <w:r w:rsidR="001E46B9" w:rsidRPr="0099294D">
        <w:rPr>
          <w:rFonts w:ascii="Arial" w:eastAsia="Arial" w:hAnsi="Arial" w:cs="Arial"/>
          <w:color w:val="000000"/>
        </w:rPr>
        <w:t xml:space="preserve">urvey results </w:t>
      </w:r>
      <w:r w:rsidR="008848EF" w:rsidRPr="0099294D">
        <w:rPr>
          <w:rFonts w:ascii="Arial" w:eastAsia="Arial" w:hAnsi="Arial" w:cs="Arial"/>
          <w:color w:val="000000"/>
        </w:rPr>
        <w:t xml:space="preserve">may </w:t>
      </w:r>
      <w:r w:rsidR="006D4B2D" w:rsidRPr="0099294D">
        <w:rPr>
          <w:rFonts w:ascii="Arial" w:eastAsia="Arial" w:hAnsi="Arial" w:cs="Arial"/>
          <w:color w:val="000000"/>
        </w:rPr>
        <w:t>be used to support a</w:t>
      </w:r>
      <w:r w:rsidR="00A9582A" w:rsidRPr="0099294D">
        <w:rPr>
          <w:rFonts w:ascii="Arial" w:eastAsia="Arial" w:hAnsi="Arial" w:cs="Arial"/>
          <w:color w:val="000000"/>
        </w:rPr>
        <w:t xml:space="preserve"> proposal to use and </w:t>
      </w:r>
      <w:r w:rsidR="006D4B2D" w:rsidRPr="0099294D">
        <w:rPr>
          <w:rFonts w:ascii="Arial" w:eastAsia="Arial" w:hAnsi="Arial" w:cs="Arial"/>
          <w:color w:val="000000"/>
        </w:rPr>
        <w:t xml:space="preserve">develop land. </w:t>
      </w:r>
      <w:r w:rsidR="000F373D" w:rsidRPr="0099294D">
        <w:rPr>
          <w:rFonts w:ascii="Arial" w:eastAsia="Arial" w:hAnsi="Arial" w:cs="Arial"/>
          <w:color w:val="000000"/>
        </w:rPr>
        <w:t>For more information on planning requirements</w:t>
      </w:r>
      <w:r w:rsidR="006D5778" w:rsidRPr="0099294D">
        <w:rPr>
          <w:rFonts w:ascii="Arial" w:eastAsia="Arial" w:hAnsi="Arial" w:cs="Arial"/>
          <w:color w:val="000000"/>
        </w:rPr>
        <w:t xml:space="preserve">, see </w:t>
      </w:r>
      <w:hyperlink r:id="rId41" w:history="1">
        <w:r w:rsidR="000A7147" w:rsidRPr="0099294D">
          <w:rPr>
            <w:rStyle w:val="Hyperlink"/>
            <w:rFonts w:ascii="Arial" w:eastAsia="Arial" w:hAnsi="Arial" w:cs="Arial"/>
            <w:color w:val="0070C0"/>
          </w:rPr>
          <w:t>planning.vic.gov.au</w:t>
        </w:r>
      </w:hyperlink>
      <w:r w:rsidR="000A7147" w:rsidRPr="0099294D">
        <w:rPr>
          <w:rFonts w:ascii="Arial" w:eastAsia="Arial" w:hAnsi="Arial" w:cs="Arial"/>
          <w:color w:val="000000"/>
        </w:rPr>
        <w:t>.</w:t>
      </w:r>
    </w:p>
    <w:p w14:paraId="1127E9DC" w14:textId="77777777" w:rsidR="0020018D" w:rsidRPr="0099294D" w:rsidRDefault="41C68808" w:rsidP="007176C4">
      <w:pPr>
        <w:spacing w:after="160" w:line="257" w:lineRule="auto"/>
        <w:rPr>
          <w:rFonts w:ascii="Arial" w:eastAsia="Arial" w:hAnsi="Arial" w:cs="Arial"/>
          <w:color w:val="000000"/>
        </w:rPr>
      </w:pPr>
      <w:r w:rsidRPr="0099294D">
        <w:rPr>
          <w:rFonts w:ascii="Arial" w:eastAsia="Arial" w:hAnsi="Arial" w:cs="Arial"/>
          <w:color w:val="000000"/>
        </w:rPr>
        <w:t xml:space="preserve">The VGED habitat distribution model (HDM) will assist the VPA and councils to deliver PSPs by identifying areas of potential VGED habitat and informing VGED identification, conservation and recovery efforts. To view the VGED HDM, see </w:t>
      </w:r>
      <w:hyperlink r:id="rId42">
        <w:r w:rsidRPr="0099294D">
          <w:rPr>
            <w:rStyle w:val="Hyperlink"/>
            <w:rFonts w:ascii="Arial" w:eastAsia="Arial" w:hAnsi="Arial" w:cs="Arial"/>
            <w:color w:val="0070C0"/>
          </w:rPr>
          <w:t>environment.vic.gov.au/conserving-threatened-species/victorian-grassland-earless-dragon-habitat-distribution-model</w:t>
        </w:r>
      </w:hyperlink>
      <w:r w:rsidRPr="0099294D">
        <w:rPr>
          <w:rFonts w:ascii="Arial" w:eastAsia="Arial" w:hAnsi="Arial" w:cs="Arial"/>
          <w:color w:val="0070C0"/>
        </w:rPr>
        <w:t>.</w:t>
      </w:r>
      <w:r w:rsidR="006D130C" w:rsidRPr="0099294D">
        <w:rPr>
          <w:rFonts w:ascii="Arial" w:eastAsia="Arial" w:hAnsi="Arial" w:cs="Arial"/>
          <w:color w:val="000000"/>
          <w:lang w:val="en-US"/>
        </w:rPr>
        <w:t xml:space="preserve"> </w:t>
      </w:r>
      <w:r w:rsidRPr="0099294D">
        <w:rPr>
          <w:rFonts w:ascii="Arial" w:eastAsia="Arial" w:hAnsi="Arial" w:cs="Arial"/>
          <w:color w:val="000000"/>
        </w:rPr>
        <w:t xml:space="preserve">For information on landowner and developer obligations outside the MSA area, see </w:t>
      </w:r>
      <w:hyperlink r:id="rId43">
        <w:r w:rsidRPr="0099294D">
          <w:rPr>
            <w:rStyle w:val="Hyperlink"/>
            <w:rFonts w:ascii="Arial" w:eastAsia="Arial" w:hAnsi="Arial" w:cs="Arial"/>
            <w:color w:val="0070C0"/>
          </w:rPr>
          <w:t>vpa.vic.gov.au/planning-in-areas-that-include-potential-victorian-grassland-earless-dragon-habitat</w:t>
        </w:r>
      </w:hyperlink>
      <w:r w:rsidRPr="0099294D">
        <w:rPr>
          <w:rFonts w:ascii="Arial" w:eastAsia="Arial" w:hAnsi="Arial" w:cs="Arial"/>
          <w:color w:val="0070C0"/>
        </w:rPr>
        <w:t>/</w:t>
      </w:r>
      <w:r w:rsidR="00D2541A" w:rsidRPr="0099294D">
        <w:rPr>
          <w:rFonts w:ascii="Arial" w:eastAsia="Arial" w:hAnsi="Arial" w:cs="Arial"/>
          <w:color w:val="000000"/>
        </w:rPr>
        <w:t xml:space="preserve">. </w:t>
      </w:r>
    </w:p>
    <w:p w14:paraId="2B6BA2C6" w14:textId="1C8E10D1" w:rsidR="000649B1" w:rsidRPr="0099294D" w:rsidRDefault="000649B1" w:rsidP="007176C4">
      <w:pPr>
        <w:spacing w:after="160" w:line="257" w:lineRule="auto"/>
        <w:rPr>
          <w:rFonts w:ascii="Arial" w:eastAsia="Arial" w:hAnsi="Arial" w:cs="Arial"/>
          <w:color w:val="000000"/>
        </w:rPr>
      </w:pPr>
      <w:r w:rsidRPr="0099294D">
        <w:rPr>
          <w:rFonts w:ascii="Arial" w:hAnsi="Arial" w:cs="Arial"/>
          <w:lang w:val="en-US"/>
        </w:rPr>
        <w:t>For more information</w:t>
      </w:r>
      <w:r w:rsidRPr="0099294D" w:rsidDel="000536A3">
        <w:rPr>
          <w:rFonts w:ascii="Arial" w:hAnsi="Arial" w:cs="Arial"/>
          <w:lang w:val="en-US"/>
        </w:rPr>
        <w:t>,</w:t>
      </w:r>
      <w:r w:rsidRPr="0099294D" w:rsidDel="006D1FAD">
        <w:rPr>
          <w:rFonts w:ascii="Arial" w:hAnsi="Arial" w:cs="Arial"/>
          <w:lang w:val="en-US"/>
        </w:rPr>
        <w:t xml:space="preserve"> </w:t>
      </w:r>
      <w:r w:rsidRPr="0099294D">
        <w:rPr>
          <w:rFonts w:ascii="Arial" w:hAnsi="Arial" w:cs="Arial"/>
          <w:lang w:val="en-US"/>
        </w:rPr>
        <w:t xml:space="preserve">please email </w:t>
      </w:r>
      <w:hyperlink r:id="rId44">
        <w:r w:rsidRPr="0099294D">
          <w:rPr>
            <w:rStyle w:val="Hyperlink"/>
            <w:rFonts w:ascii="Arial" w:hAnsi="Arial" w:cs="Arial"/>
            <w:color w:val="0070C0"/>
            <w:lang w:val="en-US"/>
          </w:rPr>
          <w:t>msa.planning@deeca.vic.gov.au</w:t>
        </w:r>
      </w:hyperlink>
      <w:r w:rsidRPr="0099294D">
        <w:rPr>
          <w:rFonts w:ascii="Arial" w:hAnsi="Arial" w:cs="Arial"/>
          <w:lang w:val="en-US"/>
        </w:rPr>
        <w:t xml:space="preserve"> or contact DEECA’s Customer Contact Centre on </w:t>
      </w:r>
      <w:r w:rsidRPr="0099294D">
        <w:rPr>
          <w:rFonts w:ascii="Arial" w:hAnsi="Arial" w:cs="Arial"/>
          <w:b/>
          <w:lang w:val="en-US"/>
        </w:rPr>
        <w:t>136 186</w:t>
      </w:r>
      <w:r w:rsidRPr="0099294D">
        <w:rPr>
          <w:rFonts w:ascii="Arial" w:hAnsi="Arial" w:cs="Arial"/>
          <w:lang w:val="en-US"/>
        </w:rPr>
        <w:t>.</w:t>
      </w:r>
    </w:p>
    <w:p w14:paraId="418E41F1" w14:textId="5B50544E" w:rsidR="70CF35F2" w:rsidRPr="0099294D" w:rsidRDefault="70CF35F2" w:rsidP="1D831770">
      <w:pPr>
        <w:spacing w:after="160" w:line="257" w:lineRule="auto"/>
        <w:rPr>
          <w:rFonts w:ascii="Arial" w:eastAsia="Arial" w:hAnsi="Arial" w:cs="Arial"/>
          <w:color w:val="000000"/>
          <w:lang w:val="en-US"/>
        </w:rPr>
      </w:pPr>
    </w:p>
    <w:p w14:paraId="02A64D96" w14:textId="440B8A37" w:rsidR="70CF35F2" w:rsidRPr="0099294D" w:rsidRDefault="70CF35F2" w:rsidP="70CF35F2">
      <w:pPr>
        <w:rPr>
          <w:rFonts w:ascii="Arial" w:hAnsi="Arial" w:cs="Arial"/>
          <w:lang w:val="en-US"/>
        </w:rPr>
      </w:pPr>
    </w:p>
    <w:p w14:paraId="7B66D878" w14:textId="7BB186B7" w:rsidR="002A072E" w:rsidRPr="0099294D" w:rsidRDefault="002A072E" w:rsidP="00D23C6A">
      <w:pPr>
        <w:rPr>
          <w:rFonts w:ascii="Arial" w:hAnsi="Arial" w:cs="Arial"/>
        </w:rPr>
      </w:pPr>
    </w:p>
    <w:p w14:paraId="52AFE158" w14:textId="77777777" w:rsidR="00DE0803" w:rsidRPr="0099294D" w:rsidRDefault="00DE0803" w:rsidP="00D23C6A">
      <w:pPr>
        <w:rPr>
          <w:rFonts w:ascii="Arial" w:hAnsi="Arial" w:cs="Arial"/>
        </w:rPr>
      </w:pPr>
    </w:p>
    <w:p w14:paraId="1ADD51EE" w14:textId="77777777" w:rsidR="00DE0803" w:rsidRPr="0099294D" w:rsidRDefault="00DE0803" w:rsidP="00D23C6A">
      <w:pPr>
        <w:rPr>
          <w:rFonts w:ascii="Arial" w:hAnsi="Arial" w:cs="Arial"/>
        </w:rPr>
      </w:pPr>
    </w:p>
    <w:p w14:paraId="7CA512BE" w14:textId="77777777" w:rsidR="00DE0803" w:rsidRPr="0099294D" w:rsidRDefault="00DE0803" w:rsidP="00D23C6A">
      <w:pPr>
        <w:rPr>
          <w:rFonts w:ascii="Arial" w:hAnsi="Arial" w:cs="Arial"/>
        </w:rPr>
      </w:pPr>
    </w:p>
    <w:p w14:paraId="58C27B5F" w14:textId="77777777" w:rsidR="00DE0803" w:rsidRPr="0099294D" w:rsidRDefault="00DE0803" w:rsidP="00D23C6A">
      <w:pPr>
        <w:rPr>
          <w:rFonts w:ascii="Arial" w:hAnsi="Arial" w:cs="Arial"/>
        </w:rPr>
      </w:pPr>
    </w:p>
    <w:p w14:paraId="308FAC28" w14:textId="77777777" w:rsidR="00977977" w:rsidRPr="0099294D" w:rsidRDefault="00977977" w:rsidP="00D23C6A">
      <w:pPr>
        <w:rPr>
          <w:rFonts w:ascii="Arial" w:hAnsi="Arial" w:cs="Arial"/>
        </w:rPr>
      </w:pPr>
    </w:p>
    <w:p w14:paraId="5AECCF94" w14:textId="77777777" w:rsidR="00977977" w:rsidRPr="0099294D" w:rsidRDefault="00977977" w:rsidP="00D23C6A">
      <w:pPr>
        <w:rPr>
          <w:rFonts w:ascii="Arial" w:hAnsi="Arial" w:cs="Arial"/>
        </w:rPr>
      </w:pPr>
    </w:p>
    <w:p w14:paraId="45EF1782" w14:textId="77777777" w:rsidR="00977977" w:rsidRPr="0099294D" w:rsidRDefault="00977977" w:rsidP="00D23C6A">
      <w:pPr>
        <w:rPr>
          <w:rFonts w:ascii="Arial" w:hAnsi="Arial" w:cs="Arial"/>
        </w:rPr>
      </w:pPr>
    </w:p>
    <w:p w14:paraId="5CF2D2B0" w14:textId="77777777" w:rsidR="00977977" w:rsidRPr="0099294D" w:rsidRDefault="00977977" w:rsidP="00D23C6A">
      <w:pPr>
        <w:rPr>
          <w:rFonts w:ascii="Arial" w:hAnsi="Arial" w:cs="Arial"/>
        </w:rPr>
      </w:pPr>
    </w:p>
    <w:p w14:paraId="494DD194" w14:textId="77777777" w:rsidR="00977977" w:rsidRPr="0099294D" w:rsidRDefault="00977977" w:rsidP="00D23C6A">
      <w:pPr>
        <w:rPr>
          <w:rFonts w:ascii="Arial" w:hAnsi="Arial" w:cs="Arial"/>
        </w:rPr>
      </w:pPr>
    </w:p>
    <w:p w14:paraId="47D8515B" w14:textId="77777777" w:rsidR="00977977" w:rsidRPr="0099294D" w:rsidRDefault="00977977" w:rsidP="00D23C6A">
      <w:pPr>
        <w:rPr>
          <w:rFonts w:ascii="Arial" w:hAnsi="Arial" w:cs="Arial"/>
        </w:rPr>
      </w:pPr>
    </w:p>
    <w:p w14:paraId="7EEF2BE0" w14:textId="77777777" w:rsidR="00977977" w:rsidRPr="0099294D" w:rsidRDefault="00977977" w:rsidP="00D23C6A">
      <w:pPr>
        <w:rPr>
          <w:rFonts w:ascii="Arial" w:hAnsi="Arial" w:cs="Arial"/>
        </w:rPr>
      </w:pPr>
    </w:p>
    <w:p w14:paraId="270D2F26" w14:textId="77777777" w:rsidR="00977977" w:rsidRPr="0099294D" w:rsidRDefault="00977977" w:rsidP="00D23C6A">
      <w:pPr>
        <w:rPr>
          <w:rFonts w:ascii="Arial" w:hAnsi="Arial" w:cs="Arial"/>
        </w:rPr>
      </w:pPr>
    </w:p>
    <w:p w14:paraId="7488533C" w14:textId="77777777" w:rsidR="00977977" w:rsidRPr="0099294D" w:rsidRDefault="00977977" w:rsidP="00D23C6A">
      <w:pPr>
        <w:rPr>
          <w:rFonts w:ascii="Arial" w:hAnsi="Arial" w:cs="Arial"/>
        </w:rPr>
      </w:pPr>
    </w:p>
    <w:p w14:paraId="5CC2ADA5" w14:textId="77777777" w:rsidR="00977977" w:rsidRPr="0099294D" w:rsidRDefault="00977977" w:rsidP="00D23C6A">
      <w:pPr>
        <w:rPr>
          <w:rFonts w:ascii="Arial" w:hAnsi="Arial" w:cs="Arial"/>
        </w:rPr>
      </w:pPr>
    </w:p>
    <w:p w14:paraId="35C35DAF" w14:textId="77777777" w:rsidR="00977977" w:rsidRPr="0099294D" w:rsidRDefault="00977977" w:rsidP="00D23C6A">
      <w:pPr>
        <w:rPr>
          <w:rFonts w:ascii="Arial" w:hAnsi="Arial" w:cs="Arial"/>
        </w:rPr>
      </w:pPr>
    </w:p>
    <w:p w14:paraId="301A0EC5" w14:textId="77777777" w:rsidR="00D418B0" w:rsidRPr="0099294D" w:rsidRDefault="00D418B0" w:rsidP="00D23C6A">
      <w:pPr>
        <w:rPr>
          <w:rFonts w:ascii="Arial" w:hAnsi="Arial" w:cs="Arial"/>
        </w:rPr>
      </w:pPr>
    </w:p>
    <w:p w14:paraId="367167F0" w14:textId="77777777" w:rsidR="00D418B0" w:rsidRPr="0099294D" w:rsidRDefault="00D418B0" w:rsidP="00D23C6A">
      <w:pPr>
        <w:rPr>
          <w:rFonts w:ascii="Arial" w:hAnsi="Arial" w:cs="Arial"/>
        </w:rPr>
      </w:pPr>
    </w:p>
    <w:p w14:paraId="4C4D3B0D" w14:textId="77777777" w:rsidR="00C928BB" w:rsidRPr="0099294D" w:rsidRDefault="00C928BB" w:rsidP="00D23C6A">
      <w:pPr>
        <w:rPr>
          <w:rFonts w:ascii="Arial" w:hAnsi="Arial" w:cs="Arial"/>
        </w:rPr>
      </w:pPr>
    </w:p>
    <w:p w14:paraId="651533B5" w14:textId="77777777" w:rsidR="00C928BB" w:rsidRPr="0099294D" w:rsidRDefault="00C928BB" w:rsidP="00D23C6A">
      <w:pPr>
        <w:rPr>
          <w:rFonts w:ascii="Arial" w:hAnsi="Arial" w:cs="Arial"/>
        </w:rPr>
      </w:pPr>
    </w:p>
    <w:p w14:paraId="43EAB6D3" w14:textId="77777777" w:rsidR="00977977" w:rsidRPr="0099294D" w:rsidRDefault="00977977" w:rsidP="00D23C6A">
      <w:pPr>
        <w:rPr>
          <w:rFonts w:ascii="Arial" w:hAnsi="Arial" w:cs="Arial"/>
        </w:rPr>
      </w:pPr>
    </w:p>
    <w:p w14:paraId="49560796" w14:textId="77777777" w:rsidR="007E2F31" w:rsidRPr="0099294D" w:rsidRDefault="007E2F31" w:rsidP="007E2F31">
      <w:pPr>
        <w:pStyle w:val="DisclaimerText"/>
        <w:framePr w:w="0" w:hSpace="0" w:vSpace="0" w:wrap="auto" w:hAnchor="text" w:xAlign="left" w:yAlign="inline"/>
        <w:suppressOverlap w:val="0"/>
        <w:rPr>
          <w:rFonts w:ascii="Arial" w:hAnsi="Arial"/>
        </w:rPr>
      </w:pPr>
      <w:bookmarkStart w:id="4" w:name="_Hlk131848832"/>
      <w:r w:rsidRPr="0099294D">
        <w:rPr>
          <w:rFonts w:ascii="Arial" w:hAnsi="Arial"/>
          <w:noProof/>
        </w:rPr>
        <mc:AlternateContent>
          <mc:Choice Requires="wps">
            <w:drawing>
              <wp:inline distT="0" distB="0" distL="0" distR="0" wp14:anchorId="2223522D" wp14:editId="40144F3B">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3AEB4F17" w14:textId="766D5294" w:rsidR="007E2F31" w:rsidRDefault="007E2F31" w:rsidP="007E2F31">
                            <w:pPr>
                              <w:pStyle w:val="SmallBodyText"/>
                              <w:rPr>
                                <w:rFonts w:ascii="Arial" w:hAnsi="Arial" w:cs="Arial"/>
                                <w:sz w:val="22"/>
                                <w:szCs w:val="22"/>
                              </w:rPr>
                            </w:pPr>
                            <w:r w:rsidRPr="008B0464">
                              <w:rPr>
                                <w:rFonts w:ascii="Arial" w:hAnsi="Arial" w:cs="Arial"/>
                                <w:sz w:val="22"/>
                                <w:szCs w:val="22"/>
                              </w:rPr>
                              <w:t>We acknowledge Victorian Traditional Owners and their Elders past</w:t>
                            </w:r>
                            <w:r w:rsidR="00100C97" w:rsidRPr="008B0464">
                              <w:rPr>
                                <w:rFonts w:ascii="Arial" w:hAnsi="Arial" w:cs="Arial"/>
                                <w:sz w:val="22"/>
                                <w:szCs w:val="22"/>
                              </w:rPr>
                              <w:t xml:space="preserve"> </w:t>
                            </w:r>
                            <w:r w:rsidRPr="008B0464">
                              <w:rPr>
                                <w:rFonts w:ascii="Arial" w:hAnsi="Arial" w:cs="Arial"/>
                                <w:sz w:val="22"/>
                                <w:szCs w:val="22"/>
                              </w:rPr>
                              <w:t>and present as the original custodians of Victoria’s land and waters and commit to genuinely partnering with them and Victoria’s Aboriginal community to progress their aspirations.</w:t>
                            </w:r>
                          </w:p>
                          <w:p w14:paraId="72067D4F" w14:textId="77777777" w:rsidR="008B0464" w:rsidRPr="008B0464" w:rsidRDefault="008B0464" w:rsidP="007E2F31">
                            <w:pPr>
                              <w:pStyle w:val="SmallBodyText"/>
                              <w:rPr>
                                <w:rFonts w:ascii="Arial" w:hAnsi="Arial" w:cs="Arial"/>
                                <w:sz w:val="22"/>
                                <w:szCs w:val="22"/>
                              </w:rPr>
                            </w:pP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2223522D" id="Acknowledgement" o:spid="_x0000_s1032"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IH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Ly778sVfF8Z4hR3TCzml3XwL6h1t1Rg+4JijGR3S0epVAIDUkNUkIqZX797bu3x1DBakI2&#10;mIaLxP5cUcMTIr5IjJvRLMMP9dVpmVdRZ0E7zsdBWwZtfDLNsSRXzaUCZbh7CDCI3sGJQSyNah4x&#10;uy/8xliikmF7cDyIlw4aFjD7Gb+4CDJmJvJ2I+8189ChTnH0h/aRGk00RABgQH1Vw+ik82HyIM/e&#10;oLP1nlJdrJwqaz+WAukdsb2CeRvqpP9v4Ad6rAer3T+Y89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Pi2wgd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3AEB4F17" w14:textId="766D5294" w:rsidR="007E2F31" w:rsidRDefault="007E2F31" w:rsidP="007E2F31">
                      <w:pPr>
                        <w:pStyle w:val="SmallBodyText"/>
                        <w:rPr>
                          <w:rFonts w:ascii="Arial" w:hAnsi="Arial" w:cs="Arial"/>
                          <w:sz w:val="22"/>
                          <w:szCs w:val="22"/>
                        </w:rPr>
                      </w:pPr>
                      <w:r w:rsidRPr="008B0464">
                        <w:rPr>
                          <w:rFonts w:ascii="Arial" w:hAnsi="Arial" w:cs="Arial"/>
                          <w:sz w:val="22"/>
                          <w:szCs w:val="22"/>
                        </w:rPr>
                        <w:t>We acknowledge Victorian Traditional Owners and their Elders past</w:t>
                      </w:r>
                      <w:r w:rsidR="00100C97" w:rsidRPr="008B0464">
                        <w:rPr>
                          <w:rFonts w:ascii="Arial" w:hAnsi="Arial" w:cs="Arial"/>
                          <w:sz w:val="22"/>
                          <w:szCs w:val="22"/>
                        </w:rPr>
                        <w:t xml:space="preserve"> </w:t>
                      </w:r>
                      <w:r w:rsidRPr="008B0464">
                        <w:rPr>
                          <w:rFonts w:ascii="Arial" w:hAnsi="Arial" w:cs="Arial"/>
                          <w:sz w:val="22"/>
                          <w:szCs w:val="22"/>
                        </w:rPr>
                        <w:t>and present as the original custodians of Victoria’s land and waters and commit to genuinely partnering with them and Victoria’s Aboriginal community to progress their aspirations.</w:t>
                      </w:r>
                    </w:p>
                    <w:p w14:paraId="72067D4F" w14:textId="77777777" w:rsidR="008B0464" w:rsidRPr="008B0464" w:rsidRDefault="008B0464" w:rsidP="007E2F31">
                      <w:pPr>
                        <w:pStyle w:val="SmallBodyText"/>
                        <w:rPr>
                          <w:rFonts w:ascii="Arial" w:hAnsi="Arial" w:cs="Arial"/>
                          <w:sz w:val="22"/>
                          <w:szCs w:val="22"/>
                        </w:rPr>
                      </w:pPr>
                    </w:p>
                  </w:txbxContent>
                </v:textbox>
                <w10:anchorlock/>
              </v:shape>
            </w:pict>
          </mc:Fallback>
        </mc:AlternateContent>
      </w:r>
      <w:r w:rsidRPr="0099294D">
        <w:rPr>
          <w:rFonts w:ascii="Arial" w:hAnsi="Arial"/>
          <w:noProof/>
        </w:rPr>
        <w:drawing>
          <wp:anchor distT="0" distB="0" distL="114300" distR="114300" simplePos="0" relativeHeight="251658258" behindDoc="0" locked="1" layoutInCell="1" allowOverlap="1" wp14:anchorId="66305DD4" wp14:editId="13CC0AC7">
            <wp:simplePos x="0" y="0"/>
            <wp:positionH relativeFrom="page">
              <wp:posOffset>5170805</wp:posOffset>
            </wp:positionH>
            <wp:positionV relativeFrom="paragraph">
              <wp:posOffset>0</wp:posOffset>
            </wp:positionV>
            <wp:extent cx="1655445" cy="986155"/>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1655445" cy="986155"/>
                    </a:xfrm>
                    <a:prstGeom prst="rect">
                      <a:avLst/>
                    </a:prstGeom>
                  </pic:spPr>
                </pic:pic>
              </a:graphicData>
            </a:graphic>
            <wp14:sizeRelH relativeFrom="page">
              <wp14:pctWidth>0</wp14:pctWidth>
            </wp14:sizeRelH>
            <wp14:sizeRelV relativeFrom="page">
              <wp14:pctHeight>0</wp14:pctHeight>
            </wp14:sizeRelV>
          </wp:anchor>
        </w:drawing>
      </w:r>
    </w:p>
    <w:p w14:paraId="046DD1B3" w14:textId="5BA1BF28" w:rsidR="007E2F31" w:rsidRPr="0099294D" w:rsidRDefault="007E2F31" w:rsidP="007E2F31">
      <w:pPr>
        <w:pStyle w:val="DisclaimerText"/>
        <w:framePr w:w="0" w:hSpace="0" w:vSpace="0" w:wrap="auto" w:hAnchor="text" w:xAlign="left" w:yAlign="inline"/>
        <w:suppressOverlap w:val="0"/>
        <w:rPr>
          <w:rFonts w:ascii="Arial" w:hAnsi="Arial"/>
        </w:rPr>
      </w:pPr>
      <w:r w:rsidRPr="0099294D">
        <w:rPr>
          <w:rFonts w:ascii="Arial" w:hAnsi="Arial"/>
        </w:rPr>
        <w:t>©</w:t>
      </w:r>
      <w:bookmarkStart w:id="5" w:name="_Copyright"/>
      <w:bookmarkEnd w:id="5"/>
      <w:r w:rsidRPr="0099294D">
        <w:rPr>
          <w:rFonts w:ascii="Arial" w:hAnsi="Arial"/>
        </w:rPr>
        <w:t xml:space="preserve"> The State of Victoria Department of Energy, Environment and Climate Action </w:t>
      </w:r>
      <w:r w:rsidR="00813DD1" w:rsidRPr="0099294D">
        <w:rPr>
          <w:rFonts w:ascii="Arial" w:hAnsi="Arial"/>
        </w:rPr>
        <w:t>October</w:t>
      </w:r>
      <w:r w:rsidR="009E4D35" w:rsidRPr="0099294D">
        <w:rPr>
          <w:rFonts w:ascii="Arial" w:hAnsi="Arial"/>
        </w:rPr>
        <w:t xml:space="preserve"> 2025</w:t>
      </w:r>
      <w:r w:rsidRPr="0099294D">
        <w:rPr>
          <w:rFonts w:ascii="Arial" w:hAnsi="Arial"/>
        </w:rPr>
        <w:t>.</w:t>
      </w:r>
    </w:p>
    <w:p w14:paraId="04126918" w14:textId="77777777" w:rsidR="007E2F31" w:rsidRPr="0099294D" w:rsidRDefault="007E2F31" w:rsidP="007E2F31">
      <w:pPr>
        <w:pStyle w:val="DisclaimerText"/>
        <w:framePr w:w="0" w:hSpace="0" w:vSpace="0" w:wrap="auto" w:hAnchor="text" w:xAlign="left" w:yAlign="inline"/>
        <w:suppressOverlap w:val="0"/>
        <w:rPr>
          <w:rFonts w:ascii="Arial" w:hAnsi="Arial"/>
        </w:rPr>
      </w:pPr>
      <w:bookmarkStart w:id="6" w:name="_CreativeCommonsMarker"/>
      <w:bookmarkStart w:id="7" w:name="_CreativeCommonsContent"/>
      <w:bookmarkEnd w:id="4"/>
      <w:bookmarkEnd w:id="6"/>
      <w:r w:rsidRPr="0099294D">
        <w:rPr>
          <w:rFonts w:ascii="Arial" w:hAnsi="Arial"/>
        </w:rPr>
        <w:t>Creative Commons</w:t>
      </w:r>
    </w:p>
    <w:p w14:paraId="51565F83" w14:textId="77777777" w:rsidR="007E2F31" w:rsidRPr="0099294D" w:rsidRDefault="007E2F31" w:rsidP="007E2F31">
      <w:pPr>
        <w:pStyle w:val="DisclaimerText"/>
        <w:framePr w:w="0" w:hSpace="0" w:vSpace="0" w:wrap="auto" w:hAnchor="text" w:xAlign="left" w:yAlign="inline"/>
        <w:suppressOverlap w:val="0"/>
        <w:rPr>
          <w:rFonts w:ascii="Arial" w:hAnsi="Arial"/>
        </w:rPr>
      </w:pPr>
      <w:r w:rsidRPr="0099294D">
        <w:rPr>
          <w:rFonts w:ascii="Arial" w:hAnsi="Arial"/>
        </w:rPr>
        <w:t xml:space="preserve">This work is licensed under a Creative Commons Attribution 4.0 International licence, visit the </w:t>
      </w:r>
      <w:hyperlink r:id="rId46" w:tooltip="Creative Commons website" w:history="1">
        <w:r w:rsidRPr="0099294D">
          <w:rPr>
            <w:rFonts w:ascii="Arial" w:hAnsi="Arial"/>
            <w:color w:val="0070C0"/>
            <w:u w:val="single"/>
          </w:rPr>
          <w:t>Creative Commons website</w:t>
        </w:r>
      </w:hyperlink>
      <w:r w:rsidRPr="0099294D">
        <w:rPr>
          <w:rFonts w:ascii="Arial" w:hAnsi="Arial"/>
        </w:rPr>
        <w:t xml:space="preserve"> (</w:t>
      </w:r>
      <w:hyperlink r:id="rId47" w:history="1">
        <w:r w:rsidRPr="0099294D">
          <w:rPr>
            <w:rFonts w:ascii="Arial" w:hAnsi="Arial"/>
          </w:rPr>
          <w:t>http://creativecommons.org/licenses/by/4.0/</w:t>
        </w:r>
      </w:hyperlink>
      <w:r w:rsidRPr="0099294D">
        <w:rPr>
          <w:rFonts w:ascii="Arial" w:hAnsi="Arial"/>
        </w:rPr>
        <w:t>).</w:t>
      </w:r>
    </w:p>
    <w:p w14:paraId="799AFB5B" w14:textId="77777777" w:rsidR="007E2F31" w:rsidRPr="0099294D" w:rsidRDefault="007E2F31" w:rsidP="007E2F31">
      <w:pPr>
        <w:pStyle w:val="DisclaimerText"/>
        <w:framePr w:w="0" w:hSpace="0" w:vSpace="0" w:wrap="auto" w:hAnchor="text" w:xAlign="left" w:yAlign="inline"/>
        <w:suppressOverlap w:val="0"/>
        <w:rPr>
          <w:rFonts w:ascii="Arial" w:hAnsi="Arial"/>
          <w:strike/>
        </w:rPr>
      </w:pPr>
      <w:r w:rsidRPr="0099294D">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E739FA3" w14:textId="45E24522" w:rsidR="00E5357D" w:rsidRPr="0099294D" w:rsidRDefault="007E2F31" w:rsidP="00DE0803">
      <w:pPr>
        <w:pStyle w:val="DisclaimerText"/>
        <w:framePr w:w="0" w:hSpace="0" w:vSpace="0" w:wrap="auto" w:hAnchor="text" w:xAlign="left" w:yAlign="inline"/>
        <w:suppressOverlap w:val="0"/>
        <w:rPr>
          <w:rFonts w:ascii="Arial" w:hAnsi="Arial"/>
        </w:rPr>
      </w:pPr>
      <w:r w:rsidRPr="0099294D">
        <w:rPr>
          <w:rFonts w:ascii="Arial" w:hAnsi="Arial"/>
        </w:rPr>
        <w:t xml:space="preserve">ISBN </w:t>
      </w:r>
      <w:r w:rsidR="004C04A2" w:rsidRPr="0099294D">
        <w:rPr>
          <w:rFonts w:ascii="Arial" w:hAnsi="Arial"/>
        </w:rPr>
        <w:t>978-1-76176-</w:t>
      </w:r>
      <w:r w:rsidR="00494E2B" w:rsidRPr="0099294D">
        <w:rPr>
          <w:rFonts w:ascii="Arial" w:hAnsi="Arial"/>
        </w:rPr>
        <w:t>227</w:t>
      </w:r>
      <w:r w:rsidR="004C04A2" w:rsidRPr="0099294D">
        <w:rPr>
          <w:rFonts w:ascii="Arial" w:hAnsi="Arial"/>
        </w:rPr>
        <w:t>-</w:t>
      </w:r>
      <w:r w:rsidR="00191AAF" w:rsidRPr="0099294D">
        <w:rPr>
          <w:rFonts w:ascii="Arial" w:hAnsi="Arial"/>
        </w:rPr>
        <w:t>7</w:t>
      </w:r>
      <w:r w:rsidRPr="0099294D">
        <w:rPr>
          <w:rFonts w:ascii="Arial" w:hAnsi="Arial"/>
        </w:rPr>
        <w:t xml:space="preserve"> (</w:t>
      </w:r>
      <w:r w:rsidR="7D02C46D" w:rsidRPr="0099294D">
        <w:rPr>
          <w:rFonts w:ascii="Arial" w:hAnsi="Arial"/>
        </w:rPr>
        <w:t>P</w:t>
      </w:r>
      <w:r w:rsidRPr="0099294D">
        <w:rPr>
          <w:rFonts w:ascii="Arial" w:hAnsi="Arial"/>
        </w:rPr>
        <w:t>rint) ISB</w:t>
      </w:r>
      <w:r w:rsidR="00F61F6F" w:rsidRPr="0099294D">
        <w:rPr>
          <w:rFonts w:ascii="Arial" w:hAnsi="Arial"/>
        </w:rPr>
        <w:t xml:space="preserve">N </w:t>
      </w:r>
      <w:r w:rsidR="00A4179D" w:rsidRPr="0099294D">
        <w:rPr>
          <w:rFonts w:ascii="Arial" w:hAnsi="Arial"/>
        </w:rPr>
        <w:t>978-1-76176-</w:t>
      </w:r>
      <w:r w:rsidR="00494E2B" w:rsidRPr="0099294D">
        <w:rPr>
          <w:rFonts w:ascii="Arial" w:hAnsi="Arial"/>
        </w:rPr>
        <w:t>228</w:t>
      </w:r>
      <w:r w:rsidR="00A4179D" w:rsidRPr="0099294D">
        <w:rPr>
          <w:rFonts w:ascii="Arial" w:hAnsi="Arial"/>
        </w:rPr>
        <w:t>-4</w:t>
      </w:r>
      <w:r w:rsidRPr="0099294D">
        <w:rPr>
          <w:rFonts w:ascii="Arial" w:hAnsi="Arial"/>
        </w:rPr>
        <w:t xml:space="preserve"> (pdf)</w:t>
      </w:r>
    </w:p>
    <w:p w14:paraId="7E55608B" w14:textId="77777777" w:rsidR="00DE0803" w:rsidRPr="0099294D" w:rsidRDefault="00DE0803" w:rsidP="00DE0803">
      <w:pPr>
        <w:pStyle w:val="DisclaimerText"/>
        <w:framePr w:w="0" w:hSpace="0" w:vSpace="0" w:wrap="auto" w:hAnchor="text" w:xAlign="left" w:yAlign="inline"/>
        <w:suppressOverlap w:val="0"/>
        <w:rPr>
          <w:rFonts w:ascii="Arial" w:hAnsi="Arial"/>
        </w:rPr>
      </w:pPr>
    </w:p>
    <w:p w14:paraId="0F2891CD" w14:textId="77777777" w:rsidR="007E2F31" w:rsidRPr="0099294D" w:rsidRDefault="007E2F31" w:rsidP="007E2F31">
      <w:pPr>
        <w:pStyle w:val="DisclaimerText"/>
        <w:framePr w:w="0" w:hSpace="0" w:vSpace="0" w:wrap="auto" w:hAnchor="text" w:xAlign="left" w:yAlign="inline"/>
        <w:suppressOverlap w:val="0"/>
        <w:rPr>
          <w:rFonts w:ascii="Arial" w:hAnsi="Arial"/>
        </w:rPr>
      </w:pPr>
      <w:r w:rsidRPr="0099294D">
        <w:rPr>
          <w:rFonts w:ascii="Arial" w:hAnsi="Arial"/>
        </w:rPr>
        <w:t>Disclaimer</w:t>
      </w:r>
    </w:p>
    <w:p w14:paraId="226E2B4F" w14:textId="77777777" w:rsidR="007E2F31" w:rsidRPr="0099294D" w:rsidRDefault="007E2F31" w:rsidP="007E2F31">
      <w:pPr>
        <w:pStyle w:val="DisclaimerText"/>
        <w:framePr w:w="0" w:hSpace="0" w:vSpace="0" w:wrap="auto" w:hAnchor="text" w:xAlign="left" w:yAlign="inline"/>
        <w:suppressOverlap w:val="0"/>
        <w:rPr>
          <w:rFonts w:ascii="Arial" w:hAnsi="Arial"/>
        </w:rPr>
      </w:pPr>
      <w:r w:rsidRPr="0099294D">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7803443" w14:textId="77777777" w:rsidR="007E2F31" w:rsidRPr="0099294D" w:rsidRDefault="007E2F31" w:rsidP="007E2F31">
      <w:pPr>
        <w:pStyle w:val="DisclaimerText12pt"/>
        <w:framePr w:w="0" w:hSpace="0" w:vSpace="0" w:wrap="auto" w:hAnchor="text" w:xAlign="left" w:yAlign="inline"/>
        <w:suppressOverlap w:val="0"/>
        <w:rPr>
          <w:rFonts w:ascii="Arial" w:hAnsi="Arial"/>
        </w:rPr>
      </w:pPr>
      <w:r w:rsidRPr="0099294D">
        <w:rPr>
          <w:rFonts w:ascii="Arial" w:hAnsi="Arial"/>
        </w:rPr>
        <w:t>Accessibility</w:t>
      </w:r>
    </w:p>
    <w:p w14:paraId="10B1F85A" w14:textId="7D74B54A" w:rsidR="00525647" w:rsidRPr="0099294D" w:rsidRDefault="007E2F31" w:rsidP="003E6ADE">
      <w:pPr>
        <w:pStyle w:val="DisclaimerText12pt"/>
        <w:framePr w:w="0" w:hSpace="0" w:vSpace="0" w:wrap="auto" w:hAnchor="text" w:xAlign="left" w:yAlign="inline"/>
        <w:suppressOverlap w:val="0"/>
        <w:rPr>
          <w:rFonts w:ascii="Arial" w:hAnsi="Arial"/>
        </w:rPr>
      </w:pPr>
      <w:r w:rsidRPr="0099294D">
        <w:rPr>
          <w:rFonts w:ascii="Arial" w:hAnsi="Arial"/>
        </w:rPr>
        <w:t xml:space="preserve">To receive this document in an alternative format, phone the Customer Service Centre on </w:t>
      </w:r>
      <w:r w:rsidRPr="0099294D">
        <w:rPr>
          <w:rFonts w:ascii="Arial" w:hAnsi="Arial"/>
          <w:b/>
          <w:bCs/>
        </w:rPr>
        <w:t>136 186</w:t>
      </w:r>
      <w:r w:rsidRPr="0099294D">
        <w:rPr>
          <w:rFonts w:ascii="Arial" w:hAnsi="Arial"/>
        </w:rPr>
        <w:t xml:space="preserve">, email </w:t>
      </w:r>
      <w:hyperlink r:id="rId48" w:history="1">
        <w:r w:rsidRPr="0099294D">
          <w:rPr>
            <w:rFonts w:ascii="Arial" w:hAnsi="Arial"/>
            <w:color w:val="0070C0"/>
            <w:szCs w:val="24"/>
            <w:u w:val="single"/>
          </w:rPr>
          <w:t>customer.service@de</w:t>
        </w:r>
        <w:r w:rsidR="004E25EE" w:rsidRPr="0099294D">
          <w:rPr>
            <w:rFonts w:ascii="Arial" w:hAnsi="Arial"/>
            <w:color w:val="0070C0"/>
            <w:szCs w:val="24"/>
            <w:u w:val="single"/>
          </w:rPr>
          <w:t>eca</w:t>
        </w:r>
        <w:r w:rsidRPr="0099294D">
          <w:rPr>
            <w:rFonts w:ascii="Arial" w:hAnsi="Arial"/>
            <w:color w:val="0070C0"/>
            <w:szCs w:val="24"/>
            <w:u w:val="single"/>
          </w:rPr>
          <w:t>.vic.gov.au</w:t>
        </w:r>
      </w:hyperlink>
      <w:r w:rsidRPr="0099294D">
        <w:rPr>
          <w:rFonts w:ascii="Arial" w:hAnsi="Arial"/>
        </w:rPr>
        <w:t xml:space="preserve">, or contact National Relay Service on </w:t>
      </w:r>
      <w:r w:rsidRPr="0099294D">
        <w:rPr>
          <w:rFonts w:ascii="Arial" w:hAnsi="Arial"/>
          <w:b/>
          <w:bCs/>
        </w:rPr>
        <w:t>133 677</w:t>
      </w:r>
      <w:r w:rsidRPr="0099294D">
        <w:rPr>
          <w:rFonts w:ascii="Arial" w:hAnsi="Arial"/>
        </w:rPr>
        <w:t xml:space="preserve">. Available at </w:t>
      </w:r>
      <w:hyperlink r:id="rId49" w:tooltip="Department of Energy, Environment and Climate Action website" w:history="1">
        <w:r w:rsidRPr="0099294D">
          <w:rPr>
            <w:rFonts w:ascii="Arial" w:hAnsi="Arial"/>
            <w:color w:val="0070C0"/>
            <w:szCs w:val="24"/>
            <w:u w:val="single"/>
          </w:rPr>
          <w:t>DEECA website</w:t>
        </w:r>
      </w:hyperlink>
      <w:r w:rsidRPr="0099294D">
        <w:rPr>
          <w:rFonts w:ascii="Arial" w:hAnsi="Arial"/>
        </w:rPr>
        <w:t xml:space="preserve"> (www.deeca.vic.gov.au).</w:t>
      </w:r>
      <w:bookmarkEnd w:id="7"/>
    </w:p>
    <w:sectPr w:rsidR="00525647" w:rsidRPr="0099294D" w:rsidSect="00252ACE">
      <w:headerReference w:type="default" r:id="rId50"/>
      <w:type w:val="continuous"/>
      <w:pgSz w:w="11907" w:h="16839" w:code="9"/>
      <w:pgMar w:top="1418" w:right="851" w:bottom="992"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2984D" w14:textId="77777777" w:rsidR="00BB1A7B" w:rsidRDefault="00BB1A7B" w:rsidP="00CD157B">
      <w:pPr>
        <w:pStyle w:val="NoSpacing"/>
      </w:pPr>
    </w:p>
    <w:p w14:paraId="2639899B" w14:textId="77777777" w:rsidR="00BB1A7B" w:rsidRDefault="00BB1A7B"/>
  </w:endnote>
  <w:endnote w:type="continuationSeparator" w:id="0">
    <w:p w14:paraId="0471EFC2" w14:textId="77777777" w:rsidR="00BB1A7B" w:rsidRDefault="00BB1A7B" w:rsidP="00CD157B">
      <w:pPr>
        <w:pStyle w:val="NoSpacing"/>
      </w:pPr>
    </w:p>
    <w:p w14:paraId="2207A564" w14:textId="77777777" w:rsidR="00BB1A7B" w:rsidRDefault="00BB1A7B"/>
  </w:endnote>
  <w:endnote w:type="continuationNotice" w:id="1">
    <w:p w14:paraId="0D6C724E" w14:textId="77777777" w:rsidR="00BB1A7B" w:rsidRDefault="00BB1A7B" w:rsidP="00CD157B">
      <w:pPr>
        <w:pStyle w:val="NoSpacing"/>
      </w:pPr>
    </w:p>
    <w:p w14:paraId="1469DA07" w14:textId="77777777" w:rsidR="00BB1A7B" w:rsidRDefault="00BB1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57EEC801" w14:textId="77777777" w:rsidTr="00B73A8C">
      <w:trPr>
        <w:trHeight w:val="397"/>
      </w:trPr>
      <w:tc>
        <w:tcPr>
          <w:tcW w:w="340" w:type="dxa"/>
        </w:tcPr>
        <w:p w14:paraId="18578446"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3" behindDoc="0" locked="0" layoutInCell="0" allowOverlap="1" wp14:anchorId="04E39172" wp14:editId="294F706C">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40651"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E39172" id="_x0000_t202" coordsize="21600,21600" o:spt="202" path="m,l,21600r21600,l21600,xe">
                    <v:stroke joinstyle="miter"/>
                    <v:path gradientshapeok="t" o:connecttype="rect"/>
                  </v:shapetype>
                  <v:shape id="MSIPCMd41d487498efc429735b0ad9" o:spid="_x0000_s1033" type="#_x0000_t202" alt="{&quot;HashCode&quot;:-1264680268,&quot;Height&quot;:841.0,&quot;Width&quot;:595.0,&quot;Placement&quot;:&quot;Footer&quot;,&quot;Index&quot;:&quot;OddAndEven&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67F40651"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707A31F1" w14:textId="6137A08E" w:rsidR="00A60698" w:rsidRDefault="000B116F" w:rsidP="00A60698">
          <w:pPr>
            <w:pStyle w:val="FooterEven"/>
          </w:pPr>
          <w:r>
            <w:t xml:space="preserve">Development fact sheet: </w:t>
          </w:r>
          <w:r w:rsidR="002475A6">
            <w:t>Victorian grassland earless dragon</w:t>
          </w:r>
        </w:p>
        <w:p w14:paraId="1ADAD374" w14:textId="61CDA2E7" w:rsidR="00A60698" w:rsidRPr="00810C40" w:rsidRDefault="002475A6" w:rsidP="00A60698">
          <w:pPr>
            <w:pStyle w:val="FooterEven"/>
          </w:pPr>
          <w:r>
            <w:t xml:space="preserve">Information for landowners and developers </w:t>
          </w:r>
          <w:r w:rsidR="00993C45">
            <w:t>in the Melbourne Strategic Assessment area</w:t>
          </w:r>
        </w:p>
      </w:tc>
    </w:tr>
  </w:tbl>
  <w:p w14:paraId="7E7BB769"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75EA53F" w14:textId="77777777" w:rsidTr="00B73A8C">
      <w:trPr>
        <w:trHeight w:val="397"/>
      </w:trPr>
      <w:tc>
        <w:tcPr>
          <w:tcW w:w="9071" w:type="dxa"/>
        </w:tcPr>
        <w:p w14:paraId="1A629DBA" w14:textId="717CA83E" w:rsidR="00CD157B" w:rsidRPr="00CB1FB7" w:rsidRDefault="008E3D68" w:rsidP="008E3D68">
          <w:pPr>
            <w:pStyle w:val="FooterOdd"/>
            <w:tabs>
              <w:tab w:val="left" w:pos="1615"/>
            </w:tabs>
            <w:jc w:val="left"/>
            <w:rPr>
              <w:b/>
            </w:rPr>
          </w:pPr>
          <w:r>
            <w:rPr>
              <w:b/>
            </w:rPr>
            <w:tab/>
          </w:r>
        </w:p>
      </w:tc>
      <w:tc>
        <w:tcPr>
          <w:tcW w:w="340" w:type="dxa"/>
        </w:tcPr>
        <w:p w14:paraId="54499ED1"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4F63C3F"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3507" w14:textId="77777777" w:rsidR="00CE7CC2" w:rsidRDefault="00CE7CC2">
    <w:pPr>
      <w:pStyle w:val="Footer"/>
    </w:pPr>
    <w:r>
      <w:rPr>
        <w:noProof/>
      </w:rPr>
      <mc:AlternateContent>
        <mc:Choice Requires="wps">
          <w:drawing>
            <wp:anchor distT="0" distB="0" distL="114300" distR="114300" simplePos="0" relativeHeight="251658252" behindDoc="0" locked="0" layoutInCell="0" allowOverlap="1" wp14:anchorId="22FDCA41" wp14:editId="7D44DFE6">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A430D4"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FDCA41" id="_x0000_t202" coordsize="21600,21600" o:spt="202" path="m,l,21600r21600,l21600,xe">
              <v:stroke joinstyle="miter"/>
              <v:path gradientshapeok="t" o:connecttype="rect"/>
            </v:shapetype>
            <v:shape id="MSIPCMa5c1429cb2fb4d86c9f40d55"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CA430D4"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AF924" w14:textId="77777777" w:rsidR="00BB1A7B" w:rsidRPr="0056073C" w:rsidRDefault="00BB1A7B" w:rsidP="005D764F">
      <w:pPr>
        <w:pStyle w:val="FootnoteSeparator"/>
      </w:pPr>
    </w:p>
    <w:p w14:paraId="62F49844" w14:textId="77777777" w:rsidR="00BB1A7B" w:rsidRDefault="00BB1A7B"/>
  </w:footnote>
  <w:footnote w:type="continuationSeparator" w:id="0">
    <w:p w14:paraId="10A0ADBC" w14:textId="77777777" w:rsidR="00BB1A7B" w:rsidRPr="00CA30B7" w:rsidRDefault="00BB1A7B" w:rsidP="006D5A90">
      <w:pPr>
        <w:rPr>
          <w:lang w:val="en-US"/>
        </w:rPr>
      </w:pPr>
      <w:r w:rsidRPr="00CA30B7">
        <w:rPr>
          <w:lang w:val="en-US"/>
        </w:rPr>
        <w:t>_______</w:t>
      </w:r>
    </w:p>
    <w:p w14:paraId="7F35BC5E" w14:textId="77777777" w:rsidR="00BB1A7B" w:rsidRDefault="00BB1A7B"/>
  </w:footnote>
  <w:footnote w:type="continuationNotice" w:id="1">
    <w:p w14:paraId="475AA93D" w14:textId="77777777" w:rsidR="00BB1A7B" w:rsidRDefault="00BB1A7B" w:rsidP="006D5A90"/>
    <w:p w14:paraId="7C1B50F0" w14:textId="77777777" w:rsidR="00BB1A7B" w:rsidRDefault="00BB1A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86FF7"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0A6032D3" wp14:editId="278A8CD7">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D9EF43"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0949D2D3" wp14:editId="70299D66">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8C8BF2"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07884D77" wp14:editId="13108801">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10BA376"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7C3E438F" wp14:editId="7BB2C3CD">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BCB955"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140E7D3F" wp14:editId="0AE7916A">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C87E5BA"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70C23379" wp14:editId="653D89FD">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469A6E1"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577C465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766F5E22" w14:paraId="78B521C9" w14:textId="77777777" w:rsidTr="766F5E22">
      <w:trPr>
        <w:trHeight w:val="300"/>
      </w:trPr>
      <w:tc>
        <w:tcPr>
          <w:tcW w:w="3400" w:type="dxa"/>
        </w:tcPr>
        <w:p w14:paraId="0E97DC39" w14:textId="4A3D8B78" w:rsidR="766F5E22" w:rsidRDefault="766F5E22" w:rsidP="766F5E22">
          <w:pPr>
            <w:pStyle w:val="Header"/>
            <w:ind w:left="-115"/>
          </w:pPr>
        </w:p>
      </w:tc>
      <w:tc>
        <w:tcPr>
          <w:tcW w:w="3400" w:type="dxa"/>
        </w:tcPr>
        <w:p w14:paraId="586C0068" w14:textId="4D93DF69" w:rsidR="766F5E22" w:rsidRDefault="766F5E22" w:rsidP="766F5E22">
          <w:pPr>
            <w:pStyle w:val="Header"/>
            <w:jc w:val="center"/>
          </w:pPr>
        </w:p>
      </w:tc>
      <w:tc>
        <w:tcPr>
          <w:tcW w:w="3400" w:type="dxa"/>
        </w:tcPr>
        <w:p w14:paraId="4D53DEF6" w14:textId="2526E427" w:rsidR="766F5E22" w:rsidRDefault="766F5E22" w:rsidP="766F5E22">
          <w:pPr>
            <w:pStyle w:val="Header"/>
            <w:ind w:right="-115"/>
            <w:jc w:val="right"/>
          </w:pPr>
        </w:p>
      </w:tc>
    </w:tr>
  </w:tbl>
  <w:p w14:paraId="15A9C15D" w14:textId="7CD55EEF" w:rsidR="001A437E" w:rsidRDefault="001A43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15DC"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564E74E9" wp14:editId="1AE80050">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DC28DDE"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5160C598" wp14:editId="08892B78">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B1AB44B"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11554681" wp14:editId="0F7E8747">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5E6ABF3"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4185C0E" wp14:editId="35902D79">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F85368F"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772D511F" wp14:editId="208E0E1F">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F6FAEA"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4C0787B" wp14:editId="66DAC985">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6D6646B"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24965DC"/>
    <w:multiLevelType w:val="multilevel"/>
    <w:tmpl w:val="0ACE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DEB1267"/>
    <w:multiLevelType w:val="hybridMultilevel"/>
    <w:tmpl w:val="27625F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1535B83"/>
    <w:multiLevelType w:val="multilevel"/>
    <w:tmpl w:val="14184E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077A12"/>
    <w:multiLevelType w:val="multilevel"/>
    <w:tmpl w:val="B58E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22AE30FC"/>
    <w:multiLevelType w:val="multilevel"/>
    <w:tmpl w:val="C004FF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1B10E8"/>
    <w:multiLevelType w:val="multilevel"/>
    <w:tmpl w:val="980E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477563F6"/>
    <w:multiLevelType w:val="hybridMultilevel"/>
    <w:tmpl w:val="FFFFFFFF"/>
    <w:lvl w:ilvl="0" w:tplc="CFD236D8">
      <w:start w:val="1"/>
      <w:numFmt w:val="bullet"/>
      <w:lvlText w:val=""/>
      <w:lvlJc w:val="left"/>
      <w:pPr>
        <w:ind w:left="720" w:hanging="360"/>
      </w:pPr>
      <w:rPr>
        <w:rFonts w:ascii="Symbol" w:hAnsi="Symbol" w:hint="default"/>
      </w:rPr>
    </w:lvl>
    <w:lvl w:ilvl="1" w:tplc="5C4A04BE">
      <w:start w:val="1"/>
      <w:numFmt w:val="bullet"/>
      <w:lvlText w:val="o"/>
      <w:lvlJc w:val="left"/>
      <w:pPr>
        <w:ind w:left="1440" w:hanging="360"/>
      </w:pPr>
      <w:rPr>
        <w:rFonts w:ascii="Courier New" w:hAnsi="Courier New" w:hint="default"/>
      </w:rPr>
    </w:lvl>
    <w:lvl w:ilvl="2" w:tplc="6D6E9512">
      <w:start w:val="1"/>
      <w:numFmt w:val="bullet"/>
      <w:lvlText w:val=""/>
      <w:lvlJc w:val="left"/>
      <w:pPr>
        <w:ind w:left="2160" w:hanging="360"/>
      </w:pPr>
      <w:rPr>
        <w:rFonts w:ascii="Wingdings" w:hAnsi="Wingdings" w:hint="default"/>
      </w:rPr>
    </w:lvl>
    <w:lvl w:ilvl="3" w:tplc="3A16E184">
      <w:start w:val="1"/>
      <w:numFmt w:val="bullet"/>
      <w:lvlText w:val=""/>
      <w:lvlJc w:val="left"/>
      <w:pPr>
        <w:ind w:left="2880" w:hanging="360"/>
      </w:pPr>
      <w:rPr>
        <w:rFonts w:ascii="Symbol" w:hAnsi="Symbol" w:hint="default"/>
      </w:rPr>
    </w:lvl>
    <w:lvl w:ilvl="4" w:tplc="05CA94D4">
      <w:start w:val="1"/>
      <w:numFmt w:val="bullet"/>
      <w:lvlText w:val="o"/>
      <w:lvlJc w:val="left"/>
      <w:pPr>
        <w:ind w:left="3600" w:hanging="360"/>
      </w:pPr>
      <w:rPr>
        <w:rFonts w:ascii="Courier New" w:hAnsi="Courier New" w:hint="default"/>
      </w:rPr>
    </w:lvl>
    <w:lvl w:ilvl="5" w:tplc="01708DFA">
      <w:start w:val="1"/>
      <w:numFmt w:val="bullet"/>
      <w:lvlText w:val=""/>
      <w:lvlJc w:val="left"/>
      <w:pPr>
        <w:ind w:left="4320" w:hanging="360"/>
      </w:pPr>
      <w:rPr>
        <w:rFonts w:ascii="Wingdings" w:hAnsi="Wingdings" w:hint="default"/>
      </w:rPr>
    </w:lvl>
    <w:lvl w:ilvl="6" w:tplc="57084902">
      <w:start w:val="1"/>
      <w:numFmt w:val="bullet"/>
      <w:lvlText w:val=""/>
      <w:lvlJc w:val="left"/>
      <w:pPr>
        <w:ind w:left="5040" w:hanging="360"/>
      </w:pPr>
      <w:rPr>
        <w:rFonts w:ascii="Symbol" w:hAnsi="Symbol" w:hint="default"/>
      </w:rPr>
    </w:lvl>
    <w:lvl w:ilvl="7" w:tplc="4C82666E">
      <w:start w:val="1"/>
      <w:numFmt w:val="bullet"/>
      <w:lvlText w:val="o"/>
      <w:lvlJc w:val="left"/>
      <w:pPr>
        <w:ind w:left="5760" w:hanging="360"/>
      </w:pPr>
      <w:rPr>
        <w:rFonts w:ascii="Courier New" w:hAnsi="Courier New" w:hint="default"/>
      </w:rPr>
    </w:lvl>
    <w:lvl w:ilvl="8" w:tplc="F5A0BA28">
      <w:start w:val="1"/>
      <w:numFmt w:val="bullet"/>
      <w:lvlText w:val=""/>
      <w:lvlJc w:val="left"/>
      <w:pPr>
        <w:ind w:left="6480" w:hanging="360"/>
      </w:pPr>
      <w:rPr>
        <w:rFonts w:ascii="Wingdings" w:hAnsi="Wingdings" w:hint="default"/>
      </w:rPr>
    </w:lvl>
  </w:abstractNum>
  <w:abstractNum w:abstractNumId="3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8224E2"/>
    <w:multiLevelType w:val="multilevel"/>
    <w:tmpl w:val="65DE6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4FD33EB"/>
    <w:multiLevelType w:val="multilevel"/>
    <w:tmpl w:val="0AFA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AF48C3"/>
    <w:multiLevelType w:val="multilevel"/>
    <w:tmpl w:val="4F3C13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1" w15:restartNumberingAfterBreak="0">
    <w:nsid w:val="62953055"/>
    <w:multiLevelType w:val="multilevel"/>
    <w:tmpl w:val="C104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5" w15:restartNumberingAfterBreak="0">
    <w:nsid w:val="660A4E67"/>
    <w:multiLevelType w:val="hybridMultilevel"/>
    <w:tmpl w:val="10560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78686DB2"/>
    <w:multiLevelType w:val="multilevel"/>
    <w:tmpl w:val="483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D284207"/>
    <w:multiLevelType w:val="multilevel"/>
    <w:tmpl w:val="78024A62"/>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6"/>
  </w:num>
  <w:num w:numId="2" w16cid:durableId="1128745877">
    <w:abstractNumId w:val="17"/>
  </w:num>
  <w:num w:numId="3" w16cid:durableId="170411264">
    <w:abstractNumId w:val="50"/>
  </w:num>
  <w:num w:numId="4" w16cid:durableId="985085104">
    <w:abstractNumId w:val="14"/>
  </w:num>
  <w:num w:numId="5" w16cid:durableId="1872112631">
    <w:abstractNumId w:val="18"/>
  </w:num>
  <w:num w:numId="6" w16cid:durableId="336812815">
    <w:abstractNumId w:val="32"/>
  </w:num>
  <w:num w:numId="7" w16cid:durableId="155153463">
    <w:abstractNumId w:val="4"/>
  </w:num>
  <w:num w:numId="8" w16cid:durableId="1428236886">
    <w:abstractNumId w:val="36"/>
  </w:num>
  <w:num w:numId="9" w16cid:durableId="1644658156">
    <w:abstractNumId w:val="27"/>
  </w:num>
  <w:num w:numId="10" w16cid:durableId="103154041">
    <w:abstractNumId w:val="39"/>
  </w:num>
  <w:num w:numId="11" w16cid:durableId="2129203638">
    <w:abstractNumId w:val="44"/>
  </w:num>
  <w:num w:numId="12" w16cid:durableId="377365663">
    <w:abstractNumId w:val="33"/>
  </w:num>
  <w:num w:numId="13" w16cid:durableId="1308436166">
    <w:abstractNumId w:val="35"/>
  </w:num>
  <w:num w:numId="14" w16cid:durableId="1335643199">
    <w:abstractNumId w:val="48"/>
  </w:num>
  <w:num w:numId="15" w16cid:durableId="384449836">
    <w:abstractNumId w:val="10"/>
  </w:num>
  <w:num w:numId="16" w16cid:durableId="1160577431">
    <w:abstractNumId w:val="37"/>
  </w:num>
  <w:num w:numId="17" w16cid:durableId="27071314">
    <w:abstractNumId w:val="9"/>
  </w:num>
  <w:num w:numId="18" w16cid:durableId="338120444">
    <w:abstractNumId w:val="6"/>
  </w:num>
  <w:num w:numId="19" w16cid:durableId="1673139647">
    <w:abstractNumId w:val="22"/>
  </w:num>
  <w:num w:numId="20" w16cid:durableId="1975480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9"/>
  </w:num>
  <w:num w:numId="26" w16cid:durableId="8933492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30"/>
  </w:num>
  <w:num w:numId="30" w16cid:durableId="1579175524">
    <w:abstractNumId w:val="0"/>
  </w:num>
  <w:num w:numId="31" w16cid:durableId="1199856773">
    <w:abstractNumId w:val="2"/>
  </w:num>
  <w:num w:numId="32" w16cid:durableId="2138447666">
    <w:abstractNumId w:val="1"/>
  </w:num>
  <w:num w:numId="33" w16cid:durableId="334118162">
    <w:abstractNumId w:val="46"/>
  </w:num>
  <w:num w:numId="34" w16cid:durableId="196283207">
    <w:abstractNumId w:val="49"/>
  </w:num>
  <w:num w:numId="35" w16cid:durableId="1742215375">
    <w:abstractNumId w:val="61"/>
  </w:num>
  <w:num w:numId="36" w16cid:durableId="664823544">
    <w:abstractNumId w:val="56"/>
  </w:num>
  <w:num w:numId="37" w16cid:durableId="5922503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8"/>
  </w:num>
  <w:num w:numId="40" w16cid:durableId="160104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2523161">
    <w:abstractNumId w:val="11"/>
  </w:num>
  <w:num w:numId="42" w16cid:durableId="1920939749">
    <w:abstractNumId w:val="43"/>
  </w:num>
  <w:num w:numId="43" w16cid:durableId="1769933986">
    <w:abstractNumId w:val="15"/>
  </w:num>
  <w:num w:numId="44" w16cid:durableId="1830630850">
    <w:abstractNumId w:val="38"/>
  </w:num>
  <w:num w:numId="45" w16cid:durableId="1654286504">
    <w:abstractNumId w:val="3"/>
  </w:num>
  <w:num w:numId="46" w16cid:durableId="1735470920">
    <w:abstractNumId w:val="8"/>
  </w:num>
  <w:num w:numId="47" w16cid:durableId="927154575">
    <w:abstractNumId w:val="12"/>
  </w:num>
  <w:num w:numId="48" w16cid:durableId="1106736458">
    <w:abstractNumId w:val="34"/>
  </w:num>
  <w:num w:numId="49" w16cid:durableId="597951439">
    <w:abstractNumId w:val="36"/>
  </w:num>
  <w:num w:numId="50" w16cid:durableId="1571575946">
    <w:abstractNumId w:val="36"/>
  </w:num>
  <w:num w:numId="51" w16cid:durableId="756752368">
    <w:abstractNumId w:val="55"/>
  </w:num>
  <w:num w:numId="52" w16cid:durableId="77677083">
    <w:abstractNumId w:val="51"/>
  </w:num>
  <w:num w:numId="53" w16cid:durableId="1972664706">
    <w:abstractNumId w:val="60"/>
  </w:num>
  <w:num w:numId="54" w16cid:durableId="1823159817">
    <w:abstractNumId w:val="42"/>
  </w:num>
  <w:num w:numId="55" w16cid:durableId="131337997">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6B561E"/>
    <w:rsid w:val="00000194"/>
    <w:rsid w:val="000002A6"/>
    <w:rsid w:val="000007F7"/>
    <w:rsid w:val="00000812"/>
    <w:rsid w:val="00000901"/>
    <w:rsid w:val="00000AD5"/>
    <w:rsid w:val="00000AF0"/>
    <w:rsid w:val="0000190B"/>
    <w:rsid w:val="00001CC8"/>
    <w:rsid w:val="00001D81"/>
    <w:rsid w:val="00001E15"/>
    <w:rsid w:val="00001E19"/>
    <w:rsid w:val="00002691"/>
    <w:rsid w:val="00003214"/>
    <w:rsid w:val="00003260"/>
    <w:rsid w:val="00003420"/>
    <w:rsid w:val="000035F6"/>
    <w:rsid w:val="000041B3"/>
    <w:rsid w:val="00004327"/>
    <w:rsid w:val="0000460F"/>
    <w:rsid w:val="00004810"/>
    <w:rsid w:val="00004889"/>
    <w:rsid w:val="00004A68"/>
    <w:rsid w:val="00004EEE"/>
    <w:rsid w:val="000058A9"/>
    <w:rsid w:val="00005CCD"/>
    <w:rsid w:val="00006655"/>
    <w:rsid w:val="00006852"/>
    <w:rsid w:val="00006869"/>
    <w:rsid w:val="00006884"/>
    <w:rsid w:val="000068CA"/>
    <w:rsid w:val="00006B45"/>
    <w:rsid w:val="00006C90"/>
    <w:rsid w:val="0000736B"/>
    <w:rsid w:val="000074E4"/>
    <w:rsid w:val="00007A11"/>
    <w:rsid w:val="00007FA5"/>
    <w:rsid w:val="000105A9"/>
    <w:rsid w:val="00010783"/>
    <w:rsid w:val="000111E7"/>
    <w:rsid w:val="000112BF"/>
    <w:rsid w:val="00011C29"/>
    <w:rsid w:val="00011F46"/>
    <w:rsid w:val="00011FC3"/>
    <w:rsid w:val="0001216C"/>
    <w:rsid w:val="0001219A"/>
    <w:rsid w:val="000125A5"/>
    <w:rsid w:val="000125CC"/>
    <w:rsid w:val="000127D5"/>
    <w:rsid w:val="000128AB"/>
    <w:rsid w:val="000128F0"/>
    <w:rsid w:val="0001294B"/>
    <w:rsid w:val="00012A36"/>
    <w:rsid w:val="00012BCD"/>
    <w:rsid w:val="00012BFB"/>
    <w:rsid w:val="00012D6E"/>
    <w:rsid w:val="00012FAF"/>
    <w:rsid w:val="0001307F"/>
    <w:rsid w:val="000133B3"/>
    <w:rsid w:val="000139F9"/>
    <w:rsid w:val="00013C91"/>
    <w:rsid w:val="000140F0"/>
    <w:rsid w:val="0001426C"/>
    <w:rsid w:val="000147D8"/>
    <w:rsid w:val="00014AD2"/>
    <w:rsid w:val="00014ADC"/>
    <w:rsid w:val="00014BE9"/>
    <w:rsid w:val="00014CED"/>
    <w:rsid w:val="00014DDE"/>
    <w:rsid w:val="000152AC"/>
    <w:rsid w:val="00015345"/>
    <w:rsid w:val="000155B7"/>
    <w:rsid w:val="00015655"/>
    <w:rsid w:val="000160DB"/>
    <w:rsid w:val="000162C9"/>
    <w:rsid w:val="0001645A"/>
    <w:rsid w:val="00016927"/>
    <w:rsid w:val="000169B7"/>
    <w:rsid w:val="00016CBA"/>
    <w:rsid w:val="00016F11"/>
    <w:rsid w:val="0001719C"/>
    <w:rsid w:val="00017205"/>
    <w:rsid w:val="000174C8"/>
    <w:rsid w:val="00017A37"/>
    <w:rsid w:val="00017E78"/>
    <w:rsid w:val="000200A9"/>
    <w:rsid w:val="00020166"/>
    <w:rsid w:val="00020425"/>
    <w:rsid w:val="0002048A"/>
    <w:rsid w:val="00020A83"/>
    <w:rsid w:val="00020CF0"/>
    <w:rsid w:val="00020D21"/>
    <w:rsid w:val="00021488"/>
    <w:rsid w:val="000215A8"/>
    <w:rsid w:val="000218D1"/>
    <w:rsid w:val="00021F0C"/>
    <w:rsid w:val="000227E6"/>
    <w:rsid w:val="000228EA"/>
    <w:rsid w:val="00022BE2"/>
    <w:rsid w:val="00022D1A"/>
    <w:rsid w:val="00022FC9"/>
    <w:rsid w:val="0002313E"/>
    <w:rsid w:val="00023619"/>
    <w:rsid w:val="00023647"/>
    <w:rsid w:val="00023958"/>
    <w:rsid w:val="00023E1C"/>
    <w:rsid w:val="00024024"/>
    <w:rsid w:val="00024679"/>
    <w:rsid w:val="000246C3"/>
    <w:rsid w:val="000246F0"/>
    <w:rsid w:val="00024893"/>
    <w:rsid w:val="00024DE5"/>
    <w:rsid w:val="00024EAA"/>
    <w:rsid w:val="00024F9A"/>
    <w:rsid w:val="00025107"/>
    <w:rsid w:val="000251A1"/>
    <w:rsid w:val="0002523F"/>
    <w:rsid w:val="00025309"/>
    <w:rsid w:val="0002586C"/>
    <w:rsid w:val="000265EA"/>
    <w:rsid w:val="000268C6"/>
    <w:rsid w:val="00026ABF"/>
    <w:rsid w:val="00026DA1"/>
    <w:rsid w:val="00026DC2"/>
    <w:rsid w:val="00026F6C"/>
    <w:rsid w:val="000273C5"/>
    <w:rsid w:val="00027402"/>
    <w:rsid w:val="0002769C"/>
    <w:rsid w:val="00027AE8"/>
    <w:rsid w:val="00027DDA"/>
    <w:rsid w:val="00027FBD"/>
    <w:rsid w:val="00030105"/>
    <w:rsid w:val="00030299"/>
    <w:rsid w:val="0003034A"/>
    <w:rsid w:val="00030503"/>
    <w:rsid w:val="0003064D"/>
    <w:rsid w:val="00030A38"/>
    <w:rsid w:val="00030C5C"/>
    <w:rsid w:val="000311F9"/>
    <w:rsid w:val="00031389"/>
    <w:rsid w:val="0003160B"/>
    <w:rsid w:val="00032558"/>
    <w:rsid w:val="00032C0F"/>
    <w:rsid w:val="00032CB5"/>
    <w:rsid w:val="0003300C"/>
    <w:rsid w:val="00033129"/>
    <w:rsid w:val="0003318E"/>
    <w:rsid w:val="000332EC"/>
    <w:rsid w:val="000333CF"/>
    <w:rsid w:val="000334AA"/>
    <w:rsid w:val="000335B1"/>
    <w:rsid w:val="000337A3"/>
    <w:rsid w:val="00033AC6"/>
    <w:rsid w:val="00033D94"/>
    <w:rsid w:val="00033E9C"/>
    <w:rsid w:val="000340A4"/>
    <w:rsid w:val="00034196"/>
    <w:rsid w:val="000343D3"/>
    <w:rsid w:val="000346D1"/>
    <w:rsid w:val="00034E7A"/>
    <w:rsid w:val="00035145"/>
    <w:rsid w:val="0003545A"/>
    <w:rsid w:val="0003565D"/>
    <w:rsid w:val="0003576F"/>
    <w:rsid w:val="000357DC"/>
    <w:rsid w:val="000359BD"/>
    <w:rsid w:val="00035E2A"/>
    <w:rsid w:val="00036064"/>
    <w:rsid w:val="000360DE"/>
    <w:rsid w:val="000360F2"/>
    <w:rsid w:val="00036CDA"/>
    <w:rsid w:val="00036D45"/>
    <w:rsid w:val="00036E5C"/>
    <w:rsid w:val="00037237"/>
    <w:rsid w:val="0003726A"/>
    <w:rsid w:val="00037321"/>
    <w:rsid w:val="000374E9"/>
    <w:rsid w:val="00037568"/>
    <w:rsid w:val="00037830"/>
    <w:rsid w:val="00037F96"/>
    <w:rsid w:val="00040423"/>
    <w:rsid w:val="00040452"/>
    <w:rsid w:val="000406AA"/>
    <w:rsid w:val="000408B7"/>
    <w:rsid w:val="00040A3A"/>
    <w:rsid w:val="00040E63"/>
    <w:rsid w:val="00040EB4"/>
    <w:rsid w:val="000411A2"/>
    <w:rsid w:val="00041613"/>
    <w:rsid w:val="00041752"/>
    <w:rsid w:val="00041B06"/>
    <w:rsid w:val="00042326"/>
    <w:rsid w:val="0004240D"/>
    <w:rsid w:val="0004272D"/>
    <w:rsid w:val="00042903"/>
    <w:rsid w:val="00042B5B"/>
    <w:rsid w:val="00042F3D"/>
    <w:rsid w:val="00043CDD"/>
    <w:rsid w:val="00043E42"/>
    <w:rsid w:val="00043F27"/>
    <w:rsid w:val="00043FEB"/>
    <w:rsid w:val="00044299"/>
    <w:rsid w:val="00044607"/>
    <w:rsid w:val="00044754"/>
    <w:rsid w:val="00044A5B"/>
    <w:rsid w:val="00044E82"/>
    <w:rsid w:val="00045323"/>
    <w:rsid w:val="00045E36"/>
    <w:rsid w:val="00045F97"/>
    <w:rsid w:val="0004603D"/>
    <w:rsid w:val="00046379"/>
    <w:rsid w:val="00046550"/>
    <w:rsid w:val="000466D6"/>
    <w:rsid w:val="0004671D"/>
    <w:rsid w:val="0004675A"/>
    <w:rsid w:val="00046AA7"/>
    <w:rsid w:val="00046F44"/>
    <w:rsid w:val="000473F4"/>
    <w:rsid w:val="00047608"/>
    <w:rsid w:val="000477FE"/>
    <w:rsid w:val="0004788C"/>
    <w:rsid w:val="00050713"/>
    <w:rsid w:val="00050A07"/>
    <w:rsid w:val="00050F0B"/>
    <w:rsid w:val="00051742"/>
    <w:rsid w:val="00051BFC"/>
    <w:rsid w:val="00051D5C"/>
    <w:rsid w:val="00052454"/>
    <w:rsid w:val="0005252A"/>
    <w:rsid w:val="000527DA"/>
    <w:rsid w:val="000528CB"/>
    <w:rsid w:val="00052F73"/>
    <w:rsid w:val="000531C8"/>
    <w:rsid w:val="000531E6"/>
    <w:rsid w:val="0005338E"/>
    <w:rsid w:val="00053593"/>
    <w:rsid w:val="000536A3"/>
    <w:rsid w:val="00053775"/>
    <w:rsid w:val="00053C58"/>
    <w:rsid w:val="00053CC3"/>
    <w:rsid w:val="00053D41"/>
    <w:rsid w:val="000542D3"/>
    <w:rsid w:val="000543FA"/>
    <w:rsid w:val="00054535"/>
    <w:rsid w:val="00054A64"/>
    <w:rsid w:val="00054ECC"/>
    <w:rsid w:val="00054EF5"/>
    <w:rsid w:val="00054F8D"/>
    <w:rsid w:val="00055345"/>
    <w:rsid w:val="0005566D"/>
    <w:rsid w:val="0005578D"/>
    <w:rsid w:val="00055858"/>
    <w:rsid w:val="00055A62"/>
    <w:rsid w:val="00055D38"/>
    <w:rsid w:val="00055D45"/>
    <w:rsid w:val="00056024"/>
    <w:rsid w:val="000563E1"/>
    <w:rsid w:val="000566DF"/>
    <w:rsid w:val="000569C6"/>
    <w:rsid w:val="00056DF4"/>
    <w:rsid w:val="0005730F"/>
    <w:rsid w:val="0005733C"/>
    <w:rsid w:val="000574CC"/>
    <w:rsid w:val="000574DD"/>
    <w:rsid w:val="0005774D"/>
    <w:rsid w:val="00057B57"/>
    <w:rsid w:val="00057BF7"/>
    <w:rsid w:val="00057EB4"/>
    <w:rsid w:val="000603D7"/>
    <w:rsid w:val="0006058A"/>
    <w:rsid w:val="00060B9F"/>
    <w:rsid w:val="000610DD"/>
    <w:rsid w:val="000612B5"/>
    <w:rsid w:val="000613F1"/>
    <w:rsid w:val="0006141F"/>
    <w:rsid w:val="000617EA"/>
    <w:rsid w:val="00061887"/>
    <w:rsid w:val="000618AF"/>
    <w:rsid w:val="00061E13"/>
    <w:rsid w:val="0006207D"/>
    <w:rsid w:val="000621B6"/>
    <w:rsid w:val="00062311"/>
    <w:rsid w:val="00062585"/>
    <w:rsid w:val="000625EA"/>
    <w:rsid w:val="00063069"/>
    <w:rsid w:val="000633AD"/>
    <w:rsid w:val="000634B5"/>
    <w:rsid w:val="000636FD"/>
    <w:rsid w:val="0006388B"/>
    <w:rsid w:val="0006393D"/>
    <w:rsid w:val="000639A6"/>
    <w:rsid w:val="00063A7B"/>
    <w:rsid w:val="00063D62"/>
    <w:rsid w:val="00064072"/>
    <w:rsid w:val="00064148"/>
    <w:rsid w:val="000645D3"/>
    <w:rsid w:val="00064813"/>
    <w:rsid w:val="000648DA"/>
    <w:rsid w:val="000648DF"/>
    <w:rsid w:val="000649B1"/>
    <w:rsid w:val="00064F18"/>
    <w:rsid w:val="0006542F"/>
    <w:rsid w:val="0006556F"/>
    <w:rsid w:val="00065792"/>
    <w:rsid w:val="00066213"/>
    <w:rsid w:val="00066309"/>
    <w:rsid w:val="0006651D"/>
    <w:rsid w:val="00066530"/>
    <w:rsid w:val="000665CC"/>
    <w:rsid w:val="00066A4B"/>
    <w:rsid w:val="00066BD0"/>
    <w:rsid w:val="00066D49"/>
    <w:rsid w:val="0006707D"/>
    <w:rsid w:val="00067084"/>
    <w:rsid w:val="000672C6"/>
    <w:rsid w:val="000672DB"/>
    <w:rsid w:val="00067396"/>
    <w:rsid w:val="00067A55"/>
    <w:rsid w:val="00067B0C"/>
    <w:rsid w:val="00067BCE"/>
    <w:rsid w:val="00067C47"/>
    <w:rsid w:val="00067E25"/>
    <w:rsid w:val="00067E6D"/>
    <w:rsid w:val="00067EEC"/>
    <w:rsid w:val="000700D8"/>
    <w:rsid w:val="00070146"/>
    <w:rsid w:val="00070345"/>
    <w:rsid w:val="00070459"/>
    <w:rsid w:val="00070773"/>
    <w:rsid w:val="0007095A"/>
    <w:rsid w:val="00070B05"/>
    <w:rsid w:val="00070B65"/>
    <w:rsid w:val="00070CE0"/>
    <w:rsid w:val="00070FE0"/>
    <w:rsid w:val="00071204"/>
    <w:rsid w:val="0007166A"/>
    <w:rsid w:val="00071754"/>
    <w:rsid w:val="0007181E"/>
    <w:rsid w:val="00071927"/>
    <w:rsid w:val="00071FC0"/>
    <w:rsid w:val="00072080"/>
    <w:rsid w:val="0007220B"/>
    <w:rsid w:val="0007232D"/>
    <w:rsid w:val="0007247D"/>
    <w:rsid w:val="000729B2"/>
    <w:rsid w:val="00072D3B"/>
    <w:rsid w:val="00072E7B"/>
    <w:rsid w:val="00073415"/>
    <w:rsid w:val="00073EF4"/>
    <w:rsid w:val="00073FC0"/>
    <w:rsid w:val="00073FC4"/>
    <w:rsid w:val="0007432D"/>
    <w:rsid w:val="00074537"/>
    <w:rsid w:val="0007462A"/>
    <w:rsid w:val="00074EF6"/>
    <w:rsid w:val="000751D5"/>
    <w:rsid w:val="000755FA"/>
    <w:rsid w:val="00075748"/>
    <w:rsid w:val="00075772"/>
    <w:rsid w:val="000759A7"/>
    <w:rsid w:val="000759BE"/>
    <w:rsid w:val="00075B1E"/>
    <w:rsid w:val="00075E0B"/>
    <w:rsid w:val="00076388"/>
    <w:rsid w:val="000764DD"/>
    <w:rsid w:val="00076662"/>
    <w:rsid w:val="000768A1"/>
    <w:rsid w:val="00076B5B"/>
    <w:rsid w:val="00076C8C"/>
    <w:rsid w:val="00076CEC"/>
    <w:rsid w:val="00076E1C"/>
    <w:rsid w:val="000770EF"/>
    <w:rsid w:val="000772BA"/>
    <w:rsid w:val="00077456"/>
    <w:rsid w:val="00077489"/>
    <w:rsid w:val="00077B48"/>
    <w:rsid w:val="00077BDB"/>
    <w:rsid w:val="00077D57"/>
    <w:rsid w:val="00080082"/>
    <w:rsid w:val="00080802"/>
    <w:rsid w:val="000809F5"/>
    <w:rsid w:val="00080B70"/>
    <w:rsid w:val="00080C64"/>
    <w:rsid w:val="000817E9"/>
    <w:rsid w:val="0008257E"/>
    <w:rsid w:val="00082701"/>
    <w:rsid w:val="00082AA9"/>
    <w:rsid w:val="00082CAC"/>
    <w:rsid w:val="00082EA2"/>
    <w:rsid w:val="00082EEC"/>
    <w:rsid w:val="00082F2B"/>
    <w:rsid w:val="00083241"/>
    <w:rsid w:val="000833E8"/>
    <w:rsid w:val="0008345F"/>
    <w:rsid w:val="000835A0"/>
    <w:rsid w:val="000838F2"/>
    <w:rsid w:val="00083B95"/>
    <w:rsid w:val="00083C1F"/>
    <w:rsid w:val="00083EB7"/>
    <w:rsid w:val="00083F95"/>
    <w:rsid w:val="000841A5"/>
    <w:rsid w:val="00084244"/>
    <w:rsid w:val="0008438B"/>
    <w:rsid w:val="000843B4"/>
    <w:rsid w:val="00084998"/>
    <w:rsid w:val="00084A6F"/>
    <w:rsid w:val="00084C44"/>
    <w:rsid w:val="00084E5E"/>
    <w:rsid w:val="000850E7"/>
    <w:rsid w:val="000855E4"/>
    <w:rsid w:val="00085767"/>
    <w:rsid w:val="00085A07"/>
    <w:rsid w:val="00085AD6"/>
    <w:rsid w:val="00085B6D"/>
    <w:rsid w:val="00085E44"/>
    <w:rsid w:val="00086400"/>
    <w:rsid w:val="00086760"/>
    <w:rsid w:val="0008678B"/>
    <w:rsid w:val="00086845"/>
    <w:rsid w:val="00086C5B"/>
    <w:rsid w:val="00087019"/>
    <w:rsid w:val="00087157"/>
    <w:rsid w:val="000872F7"/>
    <w:rsid w:val="0008765C"/>
    <w:rsid w:val="00087AA2"/>
    <w:rsid w:val="00087CE5"/>
    <w:rsid w:val="00087DBC"/>
    <w:rsid w:val="0008C1A4"/>
    <w:rsid w:val="0009026C"/>
    <w:rsid w:val="000906AA"/>
    <w:rsid w:val="000908DF"/>
    <w:rsid w:val="00090BD0"/>
    <w:rsid w:val="00090C31"/>
    <w:rsid w:val="00090CB5"/>
    <w:rsid w:val="00090D68"/>
    <w:rsid w:val="0009129D"/>
    <w:rsid w:val="000913B9"/>
    <w:rsid w:val="00091A19"/>
    <w:rsid w:val="00091C6D"/>
    <w:rsid w:val="00091E67"/>
    <w:rsid w:val="000922A4"/>
    <w:rsid w:val="00092434"/>
    <w:rsid w:val="000924A7"/>
    <w:rsid w:val="00092C13"/>
    <w:rsid w:val="00093340"/>
    <w:rsid w:val="000939B7"/>
    <w:rsid w:val="00093A8E"/>
    <w:rsid w:val="00093AB0"/>
    <w:rsid w:val="00093DB2"/>
    <w:rsid w:val="00093DE5"/>
    <w:rsid w:val="000940A4"/>
    <w:rsid w:val="000940BA"/>
    <w:rsid w:val="00094319"/>
    <w:rsid w:val="00094652"/>
    <w:rsid w:val="0009473B"/>
    <w:rsid w:val="00094887"/>
    <w:rsid w:val="00094C04"/>
    <w:rsid w:val="00095494"/>
    <w:rsid w:val="000955B9"/>
    <w:rsid w:val="00095774"/>
    <w:rsid w:val="000957C3"/>
    <w:rsid w:val="00095B03"/>
    <w:rsid w:val="00095BF8"/>
    <w:rsid w:val="00095E93"/>
    <w:rsid w:val="0009618E"/>
    <w:rsid w:val="000961B7"/>
    <w:rsid w:val="0009636C"/>
    <w:rsid w:val="00096982"/>
    <w:rsid w:val="00097178"/>
    <w:rsid w:val="000971A5"/>
    <w:rsid w:val="0009737A"/>
    <w:rsid w:val="0009787E"/>
    <w:rsid w:val="000A0157"/>
    <w:rsid w:val="000A01E2"/>
    <w:rsid w:val="000A043A"/>
    <w:rsid w:val="000A051C"/>
    <w:rsid w:val="000A06F1"/>
    <w:rsid w:val="000A0740"/>
    <w:rsid w:val="000A0772"/>
    <w:rsid w:val="000A07D4"/>
    <w:rsid w:val="000A0853"/>
    <w:rsid w:val="000A09D0"/>
    <w:rsid w:val="000A0D39"/>
    <w:rsid w:val="000A0ECF"/>
    <w:rsid w:val="000A0EF1"/>
    <w:rsid w:val="000A1000"/>
    <w:rsid w:val="000A10AE"/>
    <w:rsid w:val="000A1150"/>
    <w:rsid w:val="000A115D"/>
    <w:rsid w:val="000A13C1"/>
    <w:rsid w:val="000A14E5"/>
    <w:rsid w:val="000A15CC"/>
    <w:rsid w:val="000A1A10"/>
    <w:rsid w:val="000A1B3F"/>
    <w:rsid w:val="000A1CDC"/>
    <w:rsid w:val="000A23C9"/>
    <w:rsid w:val="000A25A3"/>
    <w:rsid w:val="000A2787"/>
    <w:rsid w:val="000A2A5F"/>
    <w:rsid w:val="000A2CFD"/>
    <w:rsid w:val="000A2DC2"/>
    <w:rsid w:val="000A3026"/>
    <w:rsid w:val="000A3203"/>
    <w:rsid w:val="000A35A2"/>
    <w:rsid w:val="000A370D"/>
    <w:rsid w:val="000A39A4"/>
    <w:rsid w:val="000A3A95"/>
    <w:rsid w:val="000A3E5B"/>
    <w:rsid w:val="000A3FE4"/>
    <w:rsid w:val="000A4294"/>
    <w:rsid w:val="000A43C4"/>
    <w:rsid w:val="000A445E"/>
    <w:rsid w:val="000A46D7"/>
    <w:rsid w:val="000A4ACF"/>
    <w:rsid w:val="000A4BA0"/>
    <w:rsid w:val="000A4DD8"/>
    <w:rsid w:val="000A513C"/>
    <w:rsid w:val="000A5285"/>
    <w:rsid w:val="000A52BD"/>
    <w:rsid w:val="000A55E9"/>
    <w:rsid w:val="000A562D"/>
    <w:rsid w:val="000A56AA"/>
    <w:rsid w:val="000A5C1A"/>
    <w:rsid w:val="000A5C35"/>
    <w:rsid w:val="000A6056"/>
    <w:rsid w:val="000A6214"/>
    <w:rsid w:val="000A64D2"/>
    <w:rsid w:val="000A64DF"/>
    <w:rsid w:val="000A65C4"/>
    <w:rsid w:val="000A69FC"/>
    <w:rsid w:val="000A6AD7"/>
    <w:rsid w:val="000A6EE1"/>
    <w:rsid w:val="000A6F9B"/>
    <w:rsid w:val="000A7147"/>
    <w:rsid w:val="000A7B89"/>
    <w:rsid w:val="000A7E2E"/>
    <w:rsid w:val="000B00AD"/>
    <w:rsid w:val="000B010B"/>
    <w:rsid w:val="000B02C8"/>
    <w:rsid w:val="000B0602"/>
    <w:rsid w:val="000B07C0"/>
    <w:rsid w:val="000B0A86"/>
    <w:rsid w:val="000B0D0A"/>
    <w:rsid w:val="000B0E3F"/>
    <w:rsid w:val="000B1148"/>
    <w:rsid w:val="000B116F"/>
    <w:rsid w:val="000B12E9"/>
    <w:rsid w:val="000B15D2"/>
    <w:rsid w:val="000B1783"/>
    <w:rsid w:val="000B18DD"/>
    <w:rsid w:val="000B1B35"/>
    <w:rsid w:val="000B1E38"/>
    <w:rsid w:val="000B22C6"/>
    <w:rsid w:val="000B22D5"/>
    <w:rsid w:val="000B2770"/>
    <w:rsid w:val="000B2A39"/>
    <w:rsid w:val="000B2A9A"/>
    <w:rsid w:val="000B2C14"/>
    <w:rsid w:val="000B2D74"/>
    <w:rsid w:val="000B36D8"/>
    <w:rsid w:val="000B389F"/>
    <w:rsid w:val="000B39DE"/>
    <w:rsid w:val="000B3BEC"/>
    <w:rsid w:val="000B3CEE"/>
    <w:rsid w:val="000B3F6B"/>
    <w:rsid w:val="000B497E"/>
    <w:rsid w:val="000B4CD0"/>
    <w:rsid w:val="000B4E3E"/>
    <w:rsid w:val="000B51BB"/>
    <w:rsid w:val="000B5385"/>
    <w:rsid w:val="000B5388"/>
    <w:rsid w:val="000B590C"/>
    <w:rsid w:val="000B5947"/>
    <w:rsid w:val="000B59CB"/>
    <w:rsid w:val="000B5AC1"/>
    <w:rsid w:val="000B5B6D"/>
    <w:rsid w:val="000B5D6C"/>
    <w:rsid w:val="000B60C4"/>
    <w:rsid w:val="000B6301"/>
    <w:rsid w:val="000B65EE"/>
    <w:rsid w:val="000B67A6"/>
    <w:rsid w:val="000B6910"/>
    <w:rsid w:val="000B6A5F"/>
    <w:rsid w:val="000B6D10"/>
    <w:rsid w:val="000B6E1A"/>
    <w:rsid w:val="000B73C6"/>
    <w:rsid w:val="000B74D9"/>
    <w:rsid w:val="000B7E3D"/>
    <w:rsid w:val="000C00A1"/>
    <w:rsid w:val="000C00C6"/>
    <w:rsid w:val="000C02EC"/>
    <w:rsid w:val="000C036C"/>
    <w:rsid w:val="000C043D"/>
    <w:rsid w:val="000C0687"/>
    <w:rsid w:val="000C0C36"/>
    <w:rsid w:val="000C1A35"/>
    <w:rsid w:val="000C1F0F"/>
    <w:rsid w:val="000C237D"/>
    <w:rsid w:val="000C254D"/>
    <w:rsid w:val="000C269E"/>
    <w:rsid w:val="000C27AB"/>
    <w:rsid w:val="000C2D09"/>
    <w:rsid w:val="000C2D7C"/>
    <w:rsid w:val="000C2DB1"/>
    <w:rsid w:val="000C2DCD"/>
    <w:rsid w:val="000C3365"/>
    <w:rsid w:val="000C3390"/>
    <w:rsid w:val="000C37B8"/>
    <w:rsid w:val="000C3827"/>
    <w:rsid w:val="000C3A7E"/>
    <w:rsid w:val="000C3BCA"/>
    <w:rsid w:val="000C3D43"/>
    <w:rsid w:val="000C4032"/>
    <w:rsid w:val="000C4237"/>
    <w:rsid w:val="000C440C"/>
    <w:rsid w:val="000C4598"/>
    <w:rsid w:val="000C46FD"/>
    <w:rsid w:val="000C4A67"/>
    <w:rsid w:val="000C4A68"/>
    <w:rsid w:val="000C4AFB"/>
    <w:rsid w:val="000C4C0D"/>
    <w:rsid w:val="000C4F5C"/>
    <w:rsid w:val="000C51DF"/>
    <w:rsid w:val="000C5C01"/>
    <w:rsid w:val="000C620E"/>
    <w:rsid w:val="000C656B"/>
    <w:rsid w:val="000C6C37"/>
    <w:rsid w:val="000C74C4"/>
    <w:rsid w:val="000C76C7"/>
    <w:rsid w:val="000C782D"/>
    <w:rsid w:val="000C7BB4"/>
    <w:rsid w:val="000C7BF7"/>
    <w:rsid w:val="000D01DB"/>
    <w:rsid w:val="000D02C6"/>
    <w:rsid w:val="000D038D"/>
    <w:rsid w:val="000D0471"/>
    <w:rsid w:val="000D04B1"/>
    <w:rsid w:val="000D04F8"/>
    <w:rsid w:val="000D057E"/>
    <w:rsid w:val="000D081F"/>
    <w:rsid w:val="000D0872"/>
    <w:rsid w:val="000D0DDA"/>
    <w:rsid w:val="000D0FA2"/>
    <w:rsid w:val="000D1093"/>
    <w:rsid w:val="000D1828"/>
    <w:rsid w:val="000D1C49"/>
    <w:rsid w:val="000D1CCC"/>
    <w:rsid w:val="000D1DA0"/>
    <w:rsid w:val="000D2B3D"/>
    <w:rsid w:val="000D2BA2"/>
    <w:rsid w:val="000D319F"/>
    <w:rsid w:val="000D36F9"/>
    <w:rsid w:val="000D3881"/>
    <w:rsid w:val="000D3CAE"/>
    <w:rsid w:val="000D44AE"/>
    <w:rsid w:val="000D487A"/>
    <w:rsid w:val="000D4AC1"/>
    <w:rsid w:val="000D4AE5"/>
    <w:rsid w:val="000D5000"/>
    <w:rsid w:val="000D504B"/>
    <w:rsid w:val="000D5958"/>
    <w:rsid w:val="000D5967"/>
    <w:rsid w:val="000D5C38"/>
    <w:rsid w:val="000D5C4B"/>
    <w:rsid w:val="000D5CE1"/>
    <w:rsid w:val="000D63E9"/>
    <w:rsid w:val="000D6417"/>
    <w:rsid w:val="000D6482"/>
    <w:rsid w:val="000D66AF"/>
    <w:rsid w:val="000D7227"/>
    <w:rsid w:val="000D73BF"/>
    <w:rsid w:val="000D73C9"/>
    <w:rsid w:val="000D74C5"/>
    <w:rsid w:val="000D74FE"/>
    <w:rsid w:val="000D7514"/>
    <w:rsid w:val="000D752F"/>
    <w:rsid w:val="000D78D3"/>
    <w:rsid w:val="000D7AF3"/>
    <w:rsid w:val="000D7D37"/>
    <w:rsid w:val="000D7D7B"/>
    <w:rsid w:val="000D7E19"/>
    <w:rsid w:val="000D7F5B"/>
    <w:rsid w:val="000E0068"/>
    <w:rsid w:val="000E0B77"/>
    <w:rsid w:val="000E0BB7"/>
    <w:rsid w:val="000E0C3C"/>
    <w:rsid w:val="000E0CF7"/>
    <w:rsid w:val="000E1777"/>
    <w:rsid w:val="000E17BC"/>
    <w:rsid w:val="000E1932"/>
    <w:rsid w:val="000E1A36"/>
    <w:rsid w:val="000E2569"/>
    <w:rsid w:val="000E2BFA"/>
    <w:rsid w:val="000E2E35"/>
    <w:rsid w:val="000E2F22"/>
    <w:rsid w:val="000E2F7C"/>
    <w:rsid w:val="000E315C"/>
    <w:rsid w:val="000E3433"/>
    <w:rsid w:val="000E3461"/>
    <w:rsid w:val="000E35EE"/>
    <w:rsid w:val="000E38AA"/>
    <w:rsid w:val="000E3C36"/>
    <w:rsid w:val="000E4679"/>
    <w:rsid w:val="000E4946"/>
    <w:rsid w:val="000E4D0B"/>
    <w:rsid w:val="000E4D36"/>
    <w:rsid w:val="000E53A3"/>
    <w:rsid w:val="000E53BD"/>
    <w:rsid w:val="000E5431"/>
    <w:rsid w:val="000E55EE"/>
    <w:rsid w:val="000E57A7"/>
    <w:rsid w:val="000E5812"/>
    <w:rsid w:val="000E5C51"/>
    <w:rsid w:val="000E5DA5"/>
    <w:rsid w:val="000E5F44"/>
    <w:rsid w:val="000E60F1"/>
    <w:rsid w:val="000E655E"/>
    <w:rsid w:val="000E665A"/>
    <w:rsid w:val="000E69BE"/>
    <w:rsid w:val="000E6ACA"/>
    <w:rsid w:val="000E6D73"/>
    <w:rsid w:val="000E6D95"/>
    <w:rsid w:val="000E7420"/>
    <w:rsid w:val="000E776F"/>
    <w:rsid w:val="000E79F7"/>
    <w:rsid w:val="000E7AE1"/>
    <w:rsid w:val="000E7CCA"/>
    <w:rsid w:val="000E7E2C"/>
    <w:rsid w:val="000E7E4A"/>
    <w:rsid w:val="000E7F29"/>
    <w:rsid w:val="000F0977"/>
    <w:rsid w:val="000F0AB0"/>
    <w:rsid w:val="000F1017"/>
    <w:rsid w:val="000F14C7"/>
    <w:rsid w:val="000F15BA"/>
    <w:rsid w:val="000F16BB"/>
    <w:rsid w:val="000F1915"/>
    <w:rsid w:val="000F1954"/>
    <w:rsid w:val="000F19C7"/>
    <w:rsid w:val="000F1B2C"/>
    <w:rsid w:val="000F1E52"/>
    <w:rsid w:val="000F26D5"/>
    <w:rsid w:val="000F2AE7"/>
    <w:rsid w:val="000F2BEC"/>
    <w:rsid w:val="000F2FCE"/>
    <w:rsid w:val="000F3362"/>
    <w:rsid w:val="000F3496"/>
    <w:rsid w:val="000F36A6"/>
    <w:rsid w:val="000F373D"/>
    <w:rsid w:val="000F39C2"/>
    <w:rsid w:val="000F3C7E"/>
    <w:rsid w:val="000F436A"/>
    <w:rsid w:val="000F47B1"/>
    <w:rsid w:val="000F47F5"/>
    <w:rsid w:val="000F4A6C"/>
    <w:rsid w:val="000F4BAE"/>
    <w:rsid w:val="000F4D26"/>
    <w:rsid w:val="000F515F"/>
    <w:rsid w:val="000F59FB"/>
    <w:rsid w:val="000F5E44"/>
    <w:rsid w:val="000F5E55"/>
    <w:rsid w:val="000F5FFD"/>
    <w:rsid w:val="000F6035"/>
    <w:rsid w:val="000F6093"/>
    <w:rsid w:val="000F6514"/>
    <w:rsid w:val="000F661E"/>
    <w:rsid w:val="000F66F3"/>
    <w:rsid w:val="000F67F7"/>
    <w:rsid w:val="000F696C"/>
    <w:rsid w:val="000F6A84"/>
    <w:rsid w:val="000F6D09"/>
    <w:rsid w:val="000F6D26"/>
    <w:rsid w:val="000F6DF4"/>
    <w:rsid w:val="000F70AC"/>
    <w:rsid w:val="000F725F"/>
    <w:rsid w:val="000F72AB"/>
    <w:rsid w:val="000F7466"/>
    <w:rsid w:val="000F7523"/>
    <w:rsid w:val="000F7BB5"/>
    <w:rsid w:val="000F7BEC"/>
    <w:rsid w:val="000F7C2D"/>
    <w:rsid w:val="000F7F6E"/>
    <w:rsid w:val="0010018C"/>
    <w:rsid w:val="001002DC"/>
    <w:rsid w:val="001009D6"/>
    <w:rsid w:val="00100BA4"/>
    <w:rsid w:val="00100C97"/>
    <w:rsid w:val="00100EBD"/>
    <w:rsid w:val="00100F1F"/>
    <w:rsid w:val="00101154"/>
    <w:rsid w:val="00101215"/>
    <w:rsid w:val="00101A91"/>
    <w:rsid w:val="00101FF8"/>
    <w:rsid w:val="001023F4"/>
    <w:rsid w:val="00102C46"/>
    <w:rsid w:val="00102D94"/>
    <w:rsid w:val="00102E6D"/>
    <w:rsid w:val="0010311E"/>
    <w:rsid w:val="001038BF"/>
    <w:rsid w:val="00103B66"/>
    <w:rsid w:val="00103B6F"/>
    <w:rsid w:val="00103C12"/>
    <w:rsid w:val="00103FDA"/>
    <w:rsid w:val="001042A0"/>
    <w:rsid w:val="001042E1"/>
    <w:rsid w:val="0010455D"/>
    <w:rsid w:val="00104C22"/>
    <w:rsid w:val="0010532E"/>
    <w:rsid w:val="00105BDA"/>
    <w:rsid w:val="00105C15"/>
    <w:rsid w:val="00105FBE"/>
    <w:rsid w:val="00106BF0"/>
    <w:rsid w:val="00106C8E"/>
    <w:rsid w:val="00106E3D"/>
    <w:rsid w:val="00107C8F"/>
    <w:rsid w:val="00107E31"/>
    <w:rsid w:val="0011038E"/>
    <w:rsid w:val="0011045B"/>
    <w:rsid w:val="00110623"/>
    <w:rsid w:val="00110674"/>
    <w:rsid w:val="00110760"/>
    <w:rsid w:val="0011087C"/>
    <w:rsid w:val="00111034"/>
    <w:rsid w:val="00111099"/>
    <w:rsid w:val="0011132C"/>
    <w:rsid w:val="001114CB"/>
    <w:rsid w:val="00111AB6"/>
    <w:rsid w:val="00111D29"/>
    <w:rsid w:val="00111DBB"/>
    <w:rsid w:val="00112133"/>
    <w:rsid w:val="0011235E"/>
    <w:rsid w:val="00112465"/>
    <w:rsid w:val="001129F9"/>
    <w:rsid w:val="00112A56"/>
    <w:rsid w:val="00112E37"/>
    <w:rsid w:val="00112EDB"/>
    <w:rsid w:val="00112FC9"/>
    <w:rsid w:val="00113496"/>
    <w:rsid w:val="001134F3"/>
    <w:rsid w:val="00113705"/>
    <w:rsid w:val="0011371C"/>
    <w:rsid w:val="00113A48"/>
    <w:rsid w:val="00113D4F"/>
    <w:rsid w:val="00113EE7"/>
    <w:rsid w:val="001140F2"/>
    <w:rsid w:val="00114276"/>
    <w:rsid w:val="0011429D"/>
    <w:rsid w:val="00114377"/>
    <w:rsid w:val="0011478B"/>
    <w:rsid w:val="0011480F"/>
    <w:rsid w:val="00114D4A"/>
    <w:rsid w:val="00114E07"/>
    <w:rsid w:val="00114EA1"/>
    <w:rsid w:val="0011501B"/>
    <w:rsid w:val="001153CE"/>
    <w:rsid w:val="001156B1"/>
    <w:rsid w:val="0011585A"/>
    <w:rsid w:val="001158C5"/>
    <w:rsid w:val="00115959"/>
    <w:rsid w:val="001160B3"/>
    <w:rsid w:val="001160D7"/>
    <w:rsid w:val="00116264"/>
    <w:rsid w:val="00116413"/>
    <w:rsid w:val="001167C6"/>
    <w:rsid w:val="001169AD"/>
    <w:rsid w:val="00117319"/>
    <w:rsid w:val="00117427"/>
    <w:rsid w:val="0011761C"/>
    <w:rsid w:val="001176AC"/>
    <w:rsid w:val="00117809"/>
    <w:rsid w:val="00117951"/>
    <w:rsid w:val="00117D6D"/>
    <w:rsid w:val="00120092"/>
    <w:rsid w:val="0012041B"/>
    <w:rsid w:val="001206A5"/>
    <w:rsid w:val="00120D59"/>
    <w:rsid w:val="00120E3C"/>
    <w:rsid w:val="001216FC"/>
    <w:rsid w:val="001218C4"/>
    <w:rsid w:val="00121ACA"/>
    <w:rsid w:val="00121AF1"/>
    <w:rsid w:val="00121B6B"/>
    <w:rsid w:val="00121B72"/>
    <w:rsid w:val="00121E18"/>
    <w:rsid w:val="0012245C"/>
    <w:rsid w:val="0012246B"/>
    <w:rsid w:val="001228AC"/>
    <w:rsid w:val="00122C99"/>
    <w:rsid w:val="00122F1E"/>
    <w:rsid w:val="001230A0"/>
    <w:rsid w:val="00123111"/>
    <w:rsid w:val="001232F2"/>
    <w:rsid w:val="00123602"/>
    <w:rsid w:val="00123633"/>
    <w:rsid w:val="001236A7"/>
    <w:rsid w:val="0012384F"/>
    <w:rsid w:val="00123944"/>
    <w:rsid w:val="00123A5C"/>
    <w:rsid w:val="00123B9D"/>
    <w:rsid w:val="00123F7E"/>
    <w:rsid w:val="00124012"/>
    <w:rsid w:val="001242E9"/>
    <w:rsid w:val="001244D8"/>
    <w:rsid w:val="00124782"/>
    <w:rsid w:val="0012486F"/>
    <w:rsid w:val="00124AAD"/>
    <w:rsid w:val="00124BC5"/>
    <w:rsid w:val="00124E96"/>
    <w:rsid w:val="00124F7F"/>
    <w:rsid w:val="0012511D"/>
    <w:rsid w:val="0012512C"/>
    <w:rsid w:val="001252B3"/>
    <w:rsid w:val="00125676"/>
    <w:rsid w:val="00125AC1"/>
    <w:rsid w:val="001264DF"/>
    <w:rsid w:val="0012652C"/>
    <w:rsid w:val="0012673D"/>
    <w:rsid w:val="001267C9"/>
    <w:rsid w:val="001268C6"/>
    <w:rsid w:val="00126943"/>
    <w:rsid w:val="00127337"/>
    <w:rsid w:val="001274AA"/>
    <w:rsid w:val="0012755A"/>
    <w:rsid w:val="001278BC"/>
    <w:rsid w:val="001278F6"/>
    <w:rsid w:val="00127AD3"/>
    <w:rsid w:val="00127B28"/>
    <w:rsid w:val="00130057"/>
    <w:rsid w:val="001301E1"/>
    <w:rsid w:val="001302AB"/>
    <w:rsid w:val="001303C4"/>
    <w:rsid w:val="0013044E"/>
    <w:rsid w:val="00130471"/>
    <w:rsid w:val="00130489"/>
    <w:rsid w:val="00130735"/>
    <w:rsid w:val="00130756"/>
    <w:rsid w:val="00130A7D"/>
    <w:rsid w:val="00130B14"/>
    <w:rsid w:val="0013134A"/>
    <w:rsid w:val="001316DB"/>
    <w:rsid w:val="00131FB2"/>
    <w:rsid w:val="001320DB"/>
    <w:rsid w:val="001321DB"/>
    <w:rsid w:val="00132534"/>
    <w:rsid w:val="001325D0"/>
    <w:rsid w:val="00132ECF"/>
    <w:rsid w:val="00133045"/>
    <w:rsid w:val="0013375A"/>
    <w:rsid w:val="00133C4C"/>
    <w:rsid w:val="00133CEB"/>
    <w:rsid w:val="00133DA1"/>
    <w:rsid w:val="00133EF1"/>
    <w:rsid w:val="00133FBF"/>
    <w:rsid w:val="00134222"/>
    <w:rsid w:val="00134318"/>
    <w:rsid w:val="00134985"/>
    <w:rsid w:val="00134C09"/>
    <w:rsid w:val="0013502C"/>
    <w:rsid w:val="001359FC"/>
    <w:rsid w:val="00135A21"/>
    <w:rsid w:val="00135DD7"/>
    <w:rsid w:val="0013609B"/>
    <w:rsid w:val="001360A1"/>
    <w:rsid w:val="001362A1"/>
    <w:rsid w:val="001363C6"/>
    <w:rsid w:val="001364FE"/>
    <w:rsid w:val="001369F7"/>
    <w:rsid w:val="00136AF1"/>
    <w:rsid w:val="00136D21"/>
    <w:rsid w:val="00136DBE"/>
    <w:rsid w:val="00136E7C"/>
    <w:rsid w:val="00137051"/>
    <w:rsid w:val="001371C7"/>
    <w:rsid w:val="00137456"/>
    <w:rsid w:val="00137538"/>
    <w:rsid w:val="001378AA"/>
    <w:rsid w:val="00137A24"/>
    <w:rsid w:val="00137ACC"/>
    <w:rsid w:val="00137E68"/>
    <w:rsid w:val="00140594"/>
    <w:rsid w:val="001406CA"/>
    <w:rsid w:val="00140715"/>
    <w:rsid w:val="001409D2"/>
    <w:rsid w:val="00140B2A"/>
    <w:rsid w:val="00140BA9"/>
    <w:rsid w:val="0014178D"/>
    <w:rsid w:val="001417FF"/>
    <w:rsid w:val="00141FDF"/>
    <w:rsid w:val="0014216D"/>
    <w:rsid w:val="001426A3"/>
    <w:rsid w:val="00142793"/>
    <w:rsid w:val="00142974"/>
    <w:rsid w:val="00142D13"/>
    <w:rsid w:val="00142E45"/>
    <w:rsid w:val="00142EEA"/>
    <w:rsid w:val="0014388F"/>
    <w:rsid w:val="00143A35"/>
    <w:rsid w:val="00143A56"/>
    <w:rsid w:val="00144038"/>
    <w:rsid w:val="001440EB"/>
    <w:rsid w:val="0014423E"/>
    <w:rsid w:val="001442DE"/>
    <w:rsid w:val="001443CD"/>
    <w:rsid w:val="00144779"/>
    <w:rsid w:val="00144787"/>
    <w:rsid w:val="00144CE8"/>
    <w:rsid w:val="00144FCE"/>
    <w:rsid w:val="0014554D"/>
    <w:rsid w:val="00145900"/>
    <w:rsid w:val="00145946"/>
    <w:rsid w:val="00145AAF"/>
    <w:rsid w:val="00145E1D"/>
    <w:rsid w:val="00145F74"/>
    <w:rsid w:val="0014604E"/>
    <w:rsid w:val="00146116"/>
    <w:rsid w:val="001462F9"/>
    <w:rsid w:val="00146947"/>
    <w:rsid w:val="00146FDF"/>
    <w:rsid w:val="00147141"/>
    <w:rsid w:val="001471F2"/>
    <w:rsid w:val="0014722D"/>
    <w:rsid w:val="00147251"/>
    <w:rsid w:val="001474DF"/>
    <w:rsid w:val="0014768B"/>
    <w:rsid w:val="00147B60"/>
    <w:rsid w:val="00147CFF"/>
    <w:rsid w:val="00147FB3"/>
    <w:rsid w:val="00150746"/>
    <w:rsid w:val="0015081B"/>
    <w:rsid w:val="00150BC5"/>
    <w:rsid w:val="00150CBF"/>
    <w:rsid w:val="00151011"/>
    <w:rsid w:val="00151147"/>
    <w:rsid w:val="00151266"/>
    <w:rsid w:val="00151296"/>
    <w:rsid w:val="00151331"/>
    <w:rsid w:val="00151BF0"/>
    <w:rsid w:val="00152990"/>
    <w:rsid w:val="00152DC6"/>
    <w:rsid w:val="00152E41"/>
    <w:rsid w:val="0015306E"/>
    <w:rsid w:val="0015331C"/>
    <w:rsid w:val="0015340B"/>
    <w:rsid w:val="001534E0"/>
    <w:rsid w:val="001536B2"/>
    <w:rsid w:val="00153840"/>
    <w:rsid w:val="001538EE"/>
    <w:rsid w:val="001539E5"/>
    <w:rsid w:val="00153DD0"/>
    <w:rsid w:val="0015405B"/>
    <w:rsid w:val="00154529"/>
    <w:rsid w:val="00154C4B"/>
    <w:rsid w:val="00154D29"/>
    <w:rsid w:val="00155192"/>
    <w:rsid w:val="001556A3"/>
    <w:rsid w:val="00155A05"/>
    <w:rsid w:val="00155B41"/>
    <w:rsid w:val="00155B79"/>
    <w:rsid w:val="00155C30"/>
    <w:rsid w:val="00155E70"/>
    <w:rsid w:val="00155EF2"/>
    <w:rsid w:val="0015613D"/>
    <w:rsid w:val="00156344"/>
    <w:rsid w:val="00156406"/>
    <w:rsid w:val="001564C4"/>
    <w:rsid w:val="001565D2"/>
    <w:rsid w:val="0015669A"/>
    <w:rsid w:val="001566E0"/>
    <w:rsid w:val="00156BC1"/>
    <w:rsid w:val="00156CCD"/>
    <w:rsid w:val="001571C1"/>
    <w:rsid w:val="001573C7"/>
    <w:rsid w:val="001574B6"/>
    <w:rsid w:val="00157541"/>
    <w:rsid w:val="001576D9"/>
    <w:rsid w:val="00157F04"/>
    <w:rsid w:val="001601DA"/>
    <w:rsid w:val="00160275"/>
    <w:rsid w:val="0016068E"/>
    <w:rsid w:val="00160ACC"/>
    <w:rsid w:val="00160BBB"/>
    <w:rsid w:val="00160C09"/>
    <w:rsid w:val="00160C0C"/>
    <w:rsid w:val="00160CDB"/>
    <w:rsid w:val="00160EA5"/>
    <w:rsid w:val="00161092"/>
    <w:rsid w:val="00161183"/>
    <w:rsid w:val="00161450"/>
    <w:rsid w:val="00161A18"/>
    <w:rsid w:val="00161DFE"/>
    <w:rsid w:val="00162508"/>
    <w:rsid w:val="0016271B"/>
    <w:rsid w:val="00162875"/>
    <w:rsid w:val="00162A1A"/>
    <w:rsid w:val="00162A5B"/>
    <w:rsid w:val="00162EBC"/>
    <w:rsid w:val="0016308C"/>
    <w:rsid w:val="00163169"/>
    <w:rsid w:val="0016336A"/>
    <w:rsid w:val="0016361B"/>
    <w:rsid w:val="001637B1"/>
    <w:rsid w:val="00163986"/>
    <w:rsid w:val="00163A5B"/>
    <w:rsid w:val="00163A88"/>
    <w:rsid w:val="00164012"/>
    <w:rsid w:val="001640B0"/>
    <w:rsid w:val="001640D2"/>
    <w:rsid w:val="001644C7"/>
    <w:rsid w:val="00164716"/>
    <w:rsid w:val="00164A05"/>
    <w:rsid w:val="00164F38"/>
    <w:rsid w:val="00164F99"/>
    <w:rsid w:val="001651B6"/>
    <w:rsid w:val="0016539E"/>
    <w:rsid w:val="00165B56"/>
    <w:rsid w:val="00165E60"/>
    <w:rsid w:val="00165EA0"/>
    <w:rsid w:val="00165F75"/>
    <w:rsid w:val="00166097"/>
    <w:rsid w:val="0016643B"/>
    <w:rsid w:val="001665BE"/>
    <w:rsid w:val="00166DAD"/>
    <w:rsid w:val="00166E6D"/>
    <w:rsid w:val="00166F6B"/>
    <w:rsid w:val="00166FB5"/>
    <w:rsid w:val="00167022"/>
    <w:rsid w:val="0016718E"/>
    <w:rsid w:val="00167806"/>
    <w:rsid w:val="00167919"/>
    <w:rsid w:val="00167992"/>
    <w:rsid w:val="0017060B"/>
    <w:rsid w:val="00170701"/>
    <w:rsid w:val="00170BAB"/>
    <w:rsid w:val="00170E14"/>
    <w:rsid w:val="00170F75"/>
    <w:rsid w:val="001713FC"/>
    <w:rsid w:val="00171548"/>
    <w:rsid w:val="00171A12"/>
    <w:rsid w:val="00171B71"/>
    <w:rsid w:val="00171C7C"/>
    <w:rsid w:val="00172637"/>
    <w:rsid w:val="001726D4"/>
    <w:rsid w:val="001728A3"/>
    <w:rsid w:val="001728B5"/>
    <w:rsid w:val="00172ABC"/>
    <w:rsid w:val="001731CA"/>
    <w:rsid w:val="0017336D"/>
    <w:rsid w:val="001734B7"/>
    <w:rsid w:val="00173CAF"/>
    <w:rsid w:val="00173F1A"/>
    <w:rsid w:val="00174052"/>
    <w:rsid w:val="00174229"/>
    <w:rsid w:val="001745CE"/>
    <w:rsid w:val="001748EE"/>
    <w:rsid w:val="00174E80"/>
    <w:rsid w:val="00174E84"/>
    <w:rsid w:val="001750A0"/>
    <w:rsid w:val="0017534D"/>
    <w:rsid w:val="00175A8B"/>
    <w:rsid w:val="00175C60"/>
    <w:rsid w:val="00175DCC"/>
    <w:rsid w:val="001762F3"/>
    <w:rsid w:val="0017650C"/>
    <w:rsid w:val="001766D2"/>
    <w:rsid w:val="001768FA"/>
    <w:rsid w:val="001769A8"/>
    <w:rsid w:val="00176A85"/>
    <w:rsid w:val="00177179"/>
    <w:rsid w:val="0017749D"/>
    <w:rsid w:val="001777FD"/>
    <w:rsid w:val="001778A7"/>
    <w:rsid w:val="001779A0"/>
    <w:rsid w:val="00177A19"/>
    <w:rsid w:val="00177A26"/>
    <w:rsid w:val="00177F02"/>
    <w:rsid w:val="001806B5"/>
    <w:rsid w:val="001806EE"/>
    <w:rsid w:val="00180E11"/>
    <w:rsid w:val="00180E8D"/>
    <w:rsid w:val="00180FF8"/>
    <w:rsid w:val="00181076"/>
    <w:rsid w:val="001813B0"/>
    <w:rsid w:val="001818D8"/>
    <w:rsid w:val="00181B90"/>
    <w:rsid w:val="0018239D"/>
    <w:rsid w:val="0018271E"/>
    <w:rsid w:val="0018275A"/>
    <w:rsid w:val="001827CC"/>
    <w:rsid w:val="00182864"/>
    <w:rsid w:val="001828BC"/>
    <w:rsid w:val="00182D7C"/>
    <w:rsid w:val="00183096"/>
    <w:rsid w:val="001832BB"/>
    <w:rsid w:val="001835D2"/>
    <w:rsid w:val="00183611"/>
    <w:rsid w:val="00183B29"/>
    <w:rsid w:val="00183D3F"/>
    <w:rsid w:val="00183F30"/>
    <w:rsid w:val="00184017"/>
    <w:rsid w:val="0018409B"/>
    <w:rsid w:val="0018426D"/>
    <w:rsid w:val="00184490"/>
    <w:rsid w:val="001844C6"/>
    <w:rsid w:val="001845EF"/>
    <w:rsid w:val="0018497F"/>
    <w:rsid w:val="00184B03"/>
    <w:rsid w:val="00185613"/>
    <w:rsid w:val="00185BF1"/>
    <w:rsid w:val="00185C48"/>
    <w:rsid w:val="00185F4A"/>
    <w:rsid w:val="00186186"/>
    <w:rsid w:val="0018625D"/>
    <w:rsid w:val="00186470"/>
    <w:rsid w:val="00186805"/>
    <w:rsid w:val="00186A77"/>
    <w:rsid w:val="0018702E"/>
    <w:rsid w:val="0018703A"/>
    <w:rsid w:val="001874D7"/>
    <w:rsid w:val="00187635"/>
    <w:rsid w:val="001877D2"/>
    <w:rsid w:val="0018795D"/>
    <w:rsid w:val="00187B9E"/>
    <w:rsid w:val="001900C7"/>
    <w:rsid w:val="001903F5"/>
    <w:rsid w:val="001904A2"/>
    <w:rsid w:val="001905B5"/>
    <w:rsid w:val="00190E1F"/>
    <w:rsid w:val="001910A2"/>
    <w:rsid w:val="0019110E"/>
    <w:rsid w:val="00191188"/>
    <w:rsid w:val="001911BB"/>
    <w:rsid w:val="00191308"/>
    <w:rsid w:val="00191AAF"/>
    <w:rsid w:val="00191D42"/>
    <w:rsid w:val="0019207E"/>
    <w:rsid w:val="0019222D"/>
    <w:rsid w:val="00192D3C"/>
    <w:rsid w:val="00192DC6"/>
    <w:rsid w:val="00192F5C"/>
    <w:rsid w:val="001930AF"/>
    <w:rsid w:val="00193B7B"/>
    <w:rsid w:val="00193C8F"/>
    <w:rsid w:val="00193D04"/>
    <w:rsid w:val="00194013"/>
    <w:rsid w:val="001942E7"/>
    <w:rsid w:val="001945C8"/>
    <w:rsid w:val="001949BE"/>
    <w:rsid w:val="001949CB"/>
    <w:rsid w:val="00194A76"/>
    <w:rsid w:val="00194AAE"/>
    <w:rsid w:val="00194B16"/>
    <w:rsid w:val="00194B60"/>
    <w:rsid w:val="00194B66"/>
    <w:rsid w:val="00194C15"/>
    <w:rsid w:val="00195C15"/>
    <w:rsid w:val="00195CBE"/>
    <w:rsid w:val="00195CC1"/>
    <w:rsid w:val="00195D19"/>
    <w:rsid w:val="00195DF5"/>
    <w:rsid w:val="0019607F"/>
    <w:rsid w:val="0019644C"/>
    <w:rsid w:val="00196A24"/>
    <w:rsid w:val="00196E13"/>
    <w:rsid w:val="0019756C"/>
    <w:rsid w:val="00197D54"/>
    <w:rsid w:val="001A0889"/>
    <w:rsid w:val="001A09F0"/>
    <w:rsid w:val="001A0FC3"/>
    <w:rsid w:val="001A10A3"/>
    <w:rsid w:val="001A1DAD"/>
    <w:rsid w:val="001A1E8A"/>
    <w:rsid w:val="001A2608"/>
    <w:rsid w:val="001A26B9"/>
    <w:rsid w:val="001A29AE"/>
    <w:rsid w:val="001A2D69"/>
    <w:rsid w:val="001A2D8B"/>
    <w:rsid w:val="001A3352"/>
    <w:rsid w:val="001A3603"/>
    <w:rsid w:val="001A3695"/>
    <w:rsid w:val="001A3BA3"/>
    <w:rsid w:val="001A3D16"/>
    <w:rsid w:val="001A3DE5"/>
    <w:rsid w:val="001A4052"/>
    <w:rsid w:val="001A410C"/>
    <w:rsid w:val="001A437E"/>
    <w:rsid w:val="001A44AA"/>
    <w:rsid w:val="001A4A74"/>
    <w:rsid w:val="001A4D0C"/>
    <w:rsid w:val="001A5946"/>
    <w:rsid w:val="001A59BB"/>
    <w:rsid w:val="001A5A0F"/>
    <w:rsid w:val="001A5B24"/>
    <w:rsid w:val="001A5B3F"/>
    <w:rsid w:val="001A5C62"/>
    <w:rsid w:val="001A63B0"/>
    <w:rsid w:val="001A63E2"/>
    <w:rsid w:val="001A6417"/>
    <w:rsid w:val="001A6B09"/>
    <w:rsid w:val="001A719B"/>
    <w:rsid w:val="001A79EA"/>
    <w:rsid w:val="001A7BFF"/>
    <w:rsid w:val="001A7C6D"/>
    <w:rsid w:val="001A7D34"/>
    <w:rsid w:val="001A7FE9"/>
    <w:rsid w:val="001B017B"/>
    <w:rsid w:val="001B08FF"/>
    <w:rsid w:val="001B0D44"/>
    <w:rsid w:val="001B0F31"/>
    <w:rsid w:val="001B1228"/>
    <w:rsid w:val="001B149D"/>
    <w:rsid w:val="001B14F3"/>
    <w:rsid w:val="001B1591"/>
    <w:rsid w:val="001B168B"/>
    <w:rsid w:val="001B16A5"/>
    <w:rsid w:val="001B1992"/>
    <w:rsid w:val="001B1B2B"/>
    <w:rsid w:val="001B1C7F"/>
    <w:rsid w:val="001B1CD9"/>
    <w:rsid w:val="001B1DBE"/>
    <w:rsid w:val="001B204A"/>
    <w:rsid w:val="001B2235"/>
    <w:rsid w:val="001B2370"/>
    <w:rsid w:val="001B2692"/>
    <w:rsid w:val="001B27AA"/>
    <w:rsid w:val="001B2AD7"/>
    <w:rsid w:val="001B2D49"/>
    <w:rsid w:val="001B2ED0"/>
    <w:rsid w:val="001B304C"/>
    <w:rsid w:val="001B32D1"/>
    <w:rsid w:val="001B330C"/>
    <w:rsid w:val="001B332D"/>
    <w:rsid w:val="001B3375"/>
    <w:rsid w:val="001B386D"/>
    <w:rsid w:val="001B387D"/>
    <w:rsid w:val="001B39CB"/>
    <w:rsid w:val="001B428B"/>
    <w:rsid w:val="001B45A2"/>
    <w:rsid w:val="001B45A7"/>
    <w:rsid w:val="001B493C"/>
    <w:rsid w:val="001B49BA"/>
    <w:rsid w:val="001B4E6B"/>
    <w:rsid w:val="001B57E8"/>
    <w:rsid w:val="001B60CC"/>
    <w:rsid w:val="001B63EF"/>
    <w:rsid w:val="001B6882"/>
    <w:rsid w:val="001B6D41"/>
    <w:rsid w:val="001B6E7E"/>
    <w:rsid w:val="001B7471"/>
    <w:rsid w:val="001B7532"/>
    <w:rsid w:val="001B7B0A"/>
    <w:rsid w:val="001B7C04"/>
    <w:rsid w:val="001B7E14"/>
    <w:rsid w:val="001B7E65"/>
    <w:rsid w:val="001C002B"/>
    <w:rsid w:val="001C02DF"/>
    <w:rsid w:val="001C045F"/>
    <w:rsid w:val="001C047F"/>
    <w:rsid w:val="001C054A"/>
    <w:rsid w:val="001C09E8"/>
    <w:rsid w:val="001C0FC5"/>
    <w:rsid w:val="001C145F"/>
    <w:rsid w:val="001C158E"/>
    <w:rsid w:val="001C18CC"/>
    <w:rsid w:val="001C1C7F"/>
    <w:rsid w:val="001C1D6F"/>
    <w:rsid w:val="001C2103"/>
    <w:rsid w:val="001C2198"/>
    <w:rsid w:val="001C225C"/>
    <w:rsid w:val="001C2489"/>
    <w:rsid w:val="001C24B6"/>
    <w:rsid w:val="001C2510"/>
    <w:rsid w:val="001C2788"/>
    <w:rsid w:val="001C2B31"/>
    <w:rsid w:val="001C2CCA"/>
    <w:rsid w:val="001C31C0"/>
    <w:rsid w:val="001C35C1"/>
    <w:rsid w:val="001C3788"/>
    <w:rsid w:val="001C40E3"/>
    <w:rsid w:val="001C42A2"/>
    <w:rsid w:val="001C4347"/>
    <w:rsid w:val="001C4561"/>
    <w:rsid w:val="001C45AE"/>
    <w:rsid w:val="001C4657"/>
    <w:rsid w:val="001C4CBF"/>
    <w:rsid w:val="001C4DDF"/>
    <w:rsid w:val="001C5162"/>
    <w:rsid w:val="001C5290"/>
    <w:rsid w:val="001C551B"/>
    <w:rsid w:val="001C5833"/>
    <w:rsid w:val="001C5C1A"/>
    <w:rsid w:val="001C5CE2"/>
    <w:rsid w:val="001C5E6E"/>
    <w:rsid w:val="001C5ED5"/>
    <w:rsid w:val="001C64EF"/>
    <w:rsid w:val="001C65C5"/>
    <w:rsid w:val="001C6810"/>
    <w:rsid w:val="001C6DDC"/>
    <w:rsid w:val="001C6E21"/>
    <w:rsid w:val="001C71D6"/>
    <w:rsid w:val="001C71FB"/>
    <w:rsid w:val="001C72A9"/>
    <w:rsid w:val="001C73A0"/>
    <w:rsid w:val="001C7757"/>
    <w:rsid w:val="001C7813"/>
    <w:rsid w:val="001C78A3"/>
    <w:rsid w:val="001C7936"/>
    <w:rsid w:val="001C7C88"/>
    <w:rsid w:val="001C7EFE"/>
    <w:rsid w:val="001D0189"/>
    <w:rsid w:val="001D0203"/>
    <w:rsid w:val="001D064C"/>
    <w:rsid w:val="001D079E"/>
    <w:rsid w:val="001D0889"/>
    <w:rsid w:val="001D0B43"/>
    <w:rsid w:val="001D0B63"/>
    <w:rsid w:val="001D0C90"/>
    <w:rsid w:val="001D0DBF"/>
    <w:rsid w:val="001D0ED9"/>
    <w:rsid w:val="001D116C"/>
    <w:rsid w:val="001D11E7"/>
    <w:rsid w:val="001D134B"/>
    <w:rsid w:val="001D15F7"/>
    <w:rsid w:val="001D1949"/>
    <w:rsid w:val="001D223D"/>
    <w:rsid w:val="001D297E"/>
    <w:rsid w:val="001D2D53"/>
    <w:rsid w:val="001D3342"/>
    <w:rsid w:val="001D34EA"/>
    <w:rsid w:val="001D355F"/>
    <w:rsid w:val="001D39F8"/>
    <w:rsid w:val="001D3AC9"/>
    <w:rsid w:val="001D3B02"/>
    <w:rsid w:val="001D3B7F"/>
    <w:rsid w:val="001D3B8B"/>
    <w:rsid w:val="001D3FDE"/>
    <w:rsid w:val="001D4146"/>
    <w:rsid w:val="001D46AE"/>
    <w:rsid w:val="001D47F4"/>
    <w:rsid w:val="001D483F"/>
    <w:rsid w:val="001D4A74"/>
    <w:rsid w:val="001D4AF1"/>
    <w:rsid w:val="001D569B"/>
    <w:rsid w:val="001D5D19"/>
    <w:rsid w:val="001D5D1A"/>
    <w:rsid w:val="001D5EDF"/>
    <w:rsid w:val="001D5FC7"/>
    <w:rsid w:val="001D6139"/>
    <w:rsid w:val="001D6165"/>
    <w:rsid w:val="001D6167"/>
    <w:rsid w:val="001D63D0"/>
    <w:rsid w:val="001D6714"/>
    <w:rsid w:val="001D6885"/>
    <w:rsid w:val="001D6E30"/>
    <w:rsid w:val="001D74A8"/>
    <w:rsid w:val="001D76AB"/>
    <w:rsid w:val="001D78C3"/>
    <w:rsid w:val="001D794C"/>
    <w:rsid w:val="001D7A40"/>
    <w:rsid w:val="001E04BC"/>
    <w:rsid w:val="001E04F9"/>
    <w:rsid w:val="001E0766"/>
    <w:rsid w:val="001E093C"/>
    <w:rsid w:val="001E0A18"/>
    <w:rsid w:val="001E174B"/>
    <w:rsid w:val="001E1AF6"/>
    <w:rsid w:val="001E1D0E"/>
    <w:rsid w:val="001E1D56"/>
    <w:rsid w:val="001E1D73"/>
    <w:rsid w:val="001E1DB7"/>
    <w:rsid w:val="001E1E00"/>
    <w:rsid w:val="001E23BE"/>
    <w:rsid w:val="001E2412"/>
    <w:rsid w:val="001E261C"/>
    <w:rsid w:val="001E28B4"/>
    <w:rsid w:val="001E2E81"/>
    <w:rsid w:val="001E3051"/>
    <w:rsid w:val="001E3629"/>
    <w:rsid w:val="001E3966"/>
    <w:rsid w:val="001E3B30"/>
    <w:rsid w:val="001E3BB5"/>
    <w:rsid w:val="001E3C0A"/>
    <w:rsid w:val="001E3C19"/>
    <w:rsid w:val="001E3E6C"/>
    <w:rsid w:val="001E4293"/>
    <w:rsid w:val="001E43CC"/>
    <w:rsid w:val="001E46B9"/>
    <w:rsid w:val="001E476E"/>
    <w:rsid w:val="001E48EA"/>
    <w:rsid w:val="001E4D4D"/>
    <w:rsid w:val="001E51A2"/>
    <w:rsid w:val="001E5209"/>
    <w:rsid w:val="001E5527"/>
    <w:rsid w:val="001E566D"/>
    <w:rsid w:val="001E56CA"/>
    <w:rsid w:val="001E57CA"/>
    <w:rsid w:val="001E59A1"/>
    <w:rsid w:val="001E5CD5"/>
    <w:rsid w:val="001E6421"/>
    <w:rsid w:val="001E654C"/>
    <w:rsid w:val="001E6674"/>
    <w:rsid w:val="001E67C2"/>
    <w:rsid w:val="001E70EA"/>
    <w:rsid w:val="001E7628"/>
    <w:rsid w:val="001E76D1"/>
    <w:rsid w:val="001E78A9"/>
    <w:rsid w:val="001E7969"/>
    <w:rsid w:val="001E7E5E"/>
    <w:rsid w:val="001E7FE0"/>
    <w:rsid w:val="001F0328"/>
    <w:rsid w:val="001F0748"/>
    <w:rsid w:val="001F09FD"/>
    <w:rsid w:val="001F0A72"/>
    <w:rsid w:val="001F0EB5"/>
    <w:rsid w:val="001F0F86"/>
    <w:rsid w:val="001F0FA5"/>
    <w:rsid w:val="001F1610"/>
    <w:rsid w:val="001F1CFB"/>
    <w:rsid w:val="001F1FE6"/>
    <w:rsid w:val="001F2252"/>
    <w:rsid w:val="001F25DC"/>
    <w:rsid w:val="001F2669"/>
    <w:rsid w:val="001F2907"/>
    <w:rsid w:val="001F29CE"/>
    <w:rsid w:val="001F2C32"/>
    <w:rsid w:val="001F2E43"/>
    <w:rsid w:val="001F2ECD"/>
    <w:rsid w:val="001F302E"/>
    <w:rsid w:val="001F3545"/>
    <w:rsid w:val="001F35A0"/>
    <w:rsid w:val="001F44D3"/>
    <w:rsid w:val="001F45AF"/>
    <w:rsid w:val="001F4765"/>
    <w:rsid w:val="001F482C"/>
    <w:rsid w:val="001F4A16"/>
    <w:rsid w:val="001F4D6C"/>
    <w:rsid w:val="001F4E5E"/>
    <w:rsid w:val="001F4EF4"/>
    <w:rsid w:val="001F5040"/>
    <w:rsid w:val="001F5305"/>
    <w:rsid w:val="001F55C2"/>
    <w:rsid w:val="001F56F8"/>
    <w:rsid w:val="001F57B6"/>
    <w:rsid w:val="001F5BF9"/>
    <w:rsid w:val="001F5DC1"/>
    <w:rsid w:val="001F618A"/>
    <w:rsid w:val="001F61BB"/>
    <w:rsid w:val="001F6460"/>
    <w:rsid w:val="001F6826"/>
    <w:rsid w:val="001F6E03"/>
    <w:rsid w:val="001F6F8D"/>
    <w:rsid w:val="001F71F3"/>
    <w:rsid w:val="001F7235"/>
    <w:rsid w:val="001F7585"/>
    <w:rsid w:val="001F75D2"/>
    <w:rsid w:val="001F75DA"/>
    <w:rsid w:val="001F797E"/>
    <w:rsid w:val="001F79DC"/>
    <w:rsid w:val="001F7BC3"/>
    <w:rsid w:val="0020018D"/>
    <w:rsid w:val="002001CD"/>
    <w:rsid w:val="002003AC"/>
    <w:rsid w:val="00200912"/>
    <w:rsid w:val="00200C0F"/>
    <w:rsid w:val="00201CDB"/>
    <w:rsid w:val="002025A6"/>
    <w:rsid w:val="0020269C"/>
    <w:rsid w:val="0020272B"/>
    <w:rsid w:val="00202B58"/>
    <w:rsid w:val="00202D57"/>
    <w:rsid w:val="00202F7A"/>
    <w:rsid w:val="002030AA"/>
    <w:rsid w:val="002032A5"/>
    <w:rsid w:val="0020352B"/>
    <w:rsid w:val="0020373F"/>
    <w:rsid w:val="00203A1E"/>
    <w:rsid w:val="00203ACF"/>
    <w:rsid w:val="00203B4E"/>
    <w:rsid w:val="00203ED2"/>
    <w:rsid w:val="00203EDD"/>
    <w:rsid w:val="002042D5"/>
    <w:rsid w:val="002047FF"/>
    <w:rsid w:val="002048EC"/>
    <w:rsid w:val="0020496E"/>
    <w:rsid w:val="00204B9C"/>
    <w:rsid w:val="00204C72"/>
    <w:rsid w:val="00204E23"/>
    <w:rsid w:val="00204F9A"/>
    <w:rsid w:val="002050EC"/>
    <w:rsid w:val="0020579A"/>
    <w:rsid w:val="002058A0"/>
    <w:rsid w:val="00205B11"/>
    <w:rsid w:val="002060B1"/>
    <w:rsid w:val="002062AB"/>
    <w:rsid w:val="00206429"/>
    <w:rsid w:val="002065DB"/>
    <w:rsid w:val="002067B9"/>
    <w:rsid w:val="00206874"/>
    <w:rsid w:val="00206908"/>
    <w:rsid w:val="00206B1D"/>
    <w:rsid w:val="00206D77"/>
    <w:rsid w:val="00206E8D"/>
    <w:rsid w:val="00206F38"/>
    <w:rsid w:val="00207050"/>
    <w:rsid w:val="0020705F"/>
    <w:rsid w:val="002071C2"/>
    <w:rsid w:val="0020733E"/>
    <w:rsid w:val="00207596"/>
    <w:rsid w:val="00207891"/>
    <w:rsid w:val="002078EF"/>
    <w:rsid w:val="00207D82"/>
    <w:rsid w:val="00207DA7"/>
    <w:rsid w:val="00207E74"/>
    <w:rsid w:val="00210137"/>
    <w:rsid w:val="00210541"/>
    <w:rsid w:val="002106E6"/>
    <w:rsid w:val="002108E6"/>
    <w:rsid w:val="00210B5C"/>
    <w:rsid w:val="00210C96"/>
    <w:rsid w:val="00210CE1"/>
    <w:rsid w:val="00210D2E"/>
    <w:rsid w:val="00210F1B"/>
    <w:rsid w:val="00211075"/>
    <w:rsid w:val="00211131"/>
    <w:rsid w:val="00211504"/>
    <w:rsid w:val="00211747"/>
    <w:rsid w:val="002117DD"/>
    <w:rsid w:val="0021197D"/>
    <w:rsid w:val="00211997"/>
    <w:rsid w:val="00211AC7"/>
    <w:rsid w:val="00212101"/>
    <w:rsid w:val="0021252F"/>
    <w:rsid w:val="00212FDE"/>
    <w:rsid w:val="00213177"/>
    <w:rsid w:val="00213404"/>
    <w:rsid w:val="00213649"/>
    <w:rsid w:val="00213867"/>
    <w:rsid w:val="00213B2D"/>
    <w:rsid w:val="00213B70"/>
    <w:rsid w:val="00214138"/>
    <w:rsid w:val="002145E7"/>
    <w:rsid w:val="002146AD"/>
    <w:rsid w:val="002146FB"/>
    <w:rsid w:val="00214A59"/>
    <w:rsid w:val="00214B19"/>
    <w:rsid w:val="00214B49"/>
    <w:rsid w:val="00214B83"/>
    <w:rsid w:val="00214EE7"/>
    <w:rsid w:val="00214F8C"/>
    <w:rsid w:val="002151DA"/>
    <w:rsid w:val="002152A5"/>
    <w:rsid w:val="00215A33"/>
    <w:rsid w:val="00215A34"/>
    <w:rsid w:val="00215A94"/>
    <w:rsid w:val="00215E28"/>
    <w:rsid w:val="00215E95"/>
    <w:rsid w:val="002161C4"/>
    <w:rsid w:val="002162FB"/>
    <w:rsid w:val="002164E7"/>
    <w:rsid w:val="002165A2"/>
    <w:rsid w:val="00216776"/>
    <w:rsid w:val="002167B0"/>
    <w:rsid w:val="002167E2"/>
    <w:rsid w:val="00216940"/>
    <w:rsid w:val="00216A85"/>
    <w:rsid w:val="00216F32"/>
    <w:rsid w:val="002171EF"/>
    <w:rsid w:val="002174E7"/>
    <w:rsid w:val="00217836"/>
    <w:rsid w:val="00217B7A"/>
    <w:rsid w:val="00217EDF"/>
    <w:rsid w:val="00220348"/>
    <w:rsid w:val="002203DA"/>
    <w:rsid w:val="002204F3"/>
    <w:rsid w:val="00221061"/>
    <w:rsid w:val="002211C9"/>
    <w:rsid w:val="002212C1"/>
    <w:rsid w:val="00221580"/>
    <w:rsid w:val="00221615"/>
    <w:rsid w:val="00221805"/>
    <w:rsid w:val="0022187D"/>
    <w:rsid w:val="00221E74"/>
    <w:rsid w:val="00221FCE"/>
    <w:rsid w:val="002223B5"/>
    <w:rsid w:val="00222825"/>
    <w:rsid w:val="002229C1"/>
    <w:rsid w:val="002229D7"/>
    <w:rsid w:val="00222A7F"/>
    <w:rsid w:val="00222CF5"/>
    <w:rsid w:val="00222F2D"/>
    <w:rsid w:val="00223261"/>
    <w:rsid w:val="0022327F"/>
    <w:rsid w:val="0022339A"/>
    <w:rsid w:val="00223835"/>
    <w:rsid w:val="002239F4"/>
    <w:rsid w:val="00224315"/>
    <w:rsid w:val="002247B9"/>
    <w:rsid w:val="0022483C"/>
    <w:rsid w:val="00224991"/>
    <w:rsid w:val="00224AE4"/>
    <w:rsid w:val="0022521F"/>
    <w:rsid w:val="002252C0"/>
    <w:rsid w:val="0022532D"/>
    <w:rsid w:val="00225363"/>
    <w:rsid w:val="0022589F"/>
    <w:rsid w:val="00226225"/>
    <w:rsid w:val="0022624B"/>
    <w:rsid w:val="0022661F"/>
    <w:rsid w:val="00226A73"/>
    <w:rsid w:val="00226BF6"/>
    <w:rsid w:val="00227018"/>
    <w:rsid w:val="00227AF3"/>
    <w:rsid w:val="00230259"/>
    <w:rsid w:val="00230617"/>
    <w:rsid w:val="00230B24"/>
    <w:rsid w:val="002310A3"/>
    <w:rsid w:val="00231477"/>
    <w:rsid w:val="002319D8"/>
    <w:rsid w:val="00231B21"/>
    <w:rsid w:val="00231B63"/>
    <w:rsid w:val="002323B0"/>
    <w:rsid w:val="002323BD"/>
    <w:rsid w:val="00232754"/>
    <w:rsid w:val="0023294F"/>
    <w:rsid w:val="00232ACB"/>
    <w:rsid w:val="00232AFA"/>
    <w:rsid w:val="00232D3E"/>
    <w:rsid w:val="00232E7E"/>
    <w:rsid w:val="002335AF"/>
    <w:rsid w:val="002339A5"/>
    <w:rsid w:val="002339EF"/>
    <w:rsid w:val="00233B50"/>
    <w:rsid w:val="00233D6B"/>
    <w:rsid w:val="00233E62"/>
    <w:rsid w:val="00234767"/>
    <w:rsid w:val="002347D0"/>
    <w:rsid w:val="0023491A"/>
    <w:rsid w:val="00234B4D"/>
    <w:rsid w:val="00234C31"/>
    <w:rsid w:val="00235122"/>
    <w:rsid w:val="002353F9"/>
    <w:rsid w:val="002354FB"/>
    <w:rsid w:val="00235711"/>
    <w:rsid w:val="00235C2B"/>
    <w:rsid w:val="00235CF7"/>
    <w:rsid w:val="00236135"/>
    <w:rsid w:val="002361E3"/>
    <w:rsid w:val="0023624D"/>
    <w:rsid w:val="002365CA"/>
    <w:rsid w:val="00236D97"/>
    <w:rsid w:val="00236F82"/>
    <w:rsid w:val="002373DE"/>
    <w:rsid w:val="00240315"/>
    <w:rsid w:val="00240713"/>
    <w:rsid w:val="00240884"/>
    <w:rsid w:val="002408CA"/>
    <w:rsid w:val="00240DE3"/>
    <w:rsid w:val="00241162"/>
    <w:rsid w:val="00241647"/>
    <w:rsid w:val="0024178C"/>
    <w:rsid w:val="00241A6F"/>
    <w:rsid w:val="002420CD"/>
    <w:rsid w:val="002421DA"/>
    <w:rsid w:val="002422D8"/>
    <w:rsid w:val="00242490"/>
    <w:rsid w:val="00242651"/>
    <w:rsid w:val="00242821"/>
    <w:rsid w:val="002429C2"/>
    <w:rsid w:val="00242BBE"/>
    <w:rsid w:val="00242CC6"/>
    <w:rsid w:val="00242DCD"/>
    <w:rsid w:val="00243090"/>
    <w:rsid w:val="00243111"/>
    <w:rsid w:val="00243399"/>
    <w:rsid w:val="00243704"/>
    <w:rsid w:val="0024370F"/>
    <w:rsid w:val="002439CC"/>
    <w:rsid w:val="00243A45"/>
    <w:rsid w:val="00243F3C"/>
    <w:rsid w:val="00243FE1"/>
    <w:rsid w:val="002442F2"/>
    <w:rsid w:val="0024438A"/>
    <w:rsid w:val="002443A2"/>
    <w:rsid w:val="002445E5"/>
    <w:rsid w:val="002448CB"/>
    <w:rsid w:val="00244BE3"/>
    <w:rsid w:val="00244CF9"/>
    <w:rsid w:val="0024522B"/>
    <w:rsid w:val="00245407"/>
    <w:rsid w:val="00245460"/>
    <w:rsid w:val="002458E5"/>
    <w:rsid w:val="00245A4B"/>
    <w:rsid w:val="00245B18"/>
    <w:rsid w:val="00245EE0"/>
    <w:rsid w:val="002463A7"/>
    <w:rsid w:val="0024645A"/>
    <w:rsid w:val="002469E9"/>
    <w:rsid w:val="00246AB1"/>
    <w:rsid w:val="00246AE7"/>
    <w:rsid w:val="00246B20"/>
    <w:rsid w:val="00246C17"/>
    <w:rsid w:val="00246FF0"/>
    <w:rsid w:val="00247387"/>
    <w:rsid w:val="002475A6"/>
    <w:rsid w:val="00247A71"/>
    <w:rsid w:val="00247B03"/>
    <w:rsid w:val="00247DAF"/>
    <w:rsid w:val="00247E33"/>
    <w:rsid w:val="00247FFA"/>
    <w:rsid w:val="002505EC"/>
    <w:rsid w:val="002506B9"/>
    <w:rsid w:val="002507F1"/>
    <w:rsid w:val="002508AB"/>
    <w:rsid w:val="00250E09"/>
    <w:rsid w:val="00251326"/>
    <w:rsid w:val="002519EF"/>
    <w:rsid w:val="00251AD4"/>
    <w:rsid w:val="00251E1A"/>
    <w:rsid w:val="00251EC7"/>
    <w:rsid w:val="00252A4C"/>
    <w:rsid w:val="00252A99"/>
    <w:rsid w:val="00252ACE"/>
    <w:rsid w:val="00252DEC"/>
    <w:rsid w:val="002533C2"/>
    <w:rsid w:val="002536AC"/>
    <w:rsid w:val="0025376B"/>
    <w:rsid w:val="00253C6D"/>
    <w:rsid w:val="00253F28"/>
    <w:rsid w:val="0025402C"/>
    <w:rsid w:val="00254033"/>
    <w:rsid w:val="0025423B"/>
    <w:rsid w:val="00254AE1"/>
    <w:rsid w:val="00254EBB"/>
    <w:rsid w:val="00254F12"/>
    <w:rsid w:val="00255005"/>
    <w:rsid w:val="0025562D"/>
    <w:rsid w:val="00255632"/>
    <w:rsid w:val="00255A86"/>
    <w:rsid w:val="00255F19"/>
    <w:rsid w:val="0025626D"/>
    <w:rsid w:val="00256560"/>
    <w:rsid w:val="00256624"/>
    <w:rsid w:val="0025679B"/>
    <w:rsid w:val="0025713B"/>
    <w:rsid w:val="00257C32"/>
    <w:rsid w:val="00257F30"/>
    <w:rsid w:val="00257F51"/>
    <w:rsid w:val="00257FED"/>
    <w:rsid w:val="002600A1"/>
    <w:rsid w:val="00260466"/>
    <w:rsid w:val="002608D7"/>
    <w:rsid w:val="0026099A"/>
    <w:rsid w:val="00260CB3"/>
    <w:rsid w:val="00260FA3"/>
    <w:rsid w:val="00260FC7"/>
    <w:rsid w:val="002614A8"/>
    <w:rsid w:val="0026181D"/>
    <w:rsid w:val="00261B1F"/>
    <w:rsid w:val="00261BCC"/>
    <w:rsid w:val="00261BE8"/>
    <w:rsid w:val="00261C7F"/>
    <w:rsid w:val="00262168"/>
    <w:rsid w:val="002622B0"/>
    <w:rsid w:val="0026258F"/>
    <w:rsid w:val="002629DD"/>
    <w:rsid w:val="00262ACE"/>
    <w:rsid w:val="00262B31"/>
    <w:rsid w:val="00263102"/>
    <w:rsid w:val="002633AF"/>
    <w:rsid w:val="002633E7"/>
    <w:rsid w:val="002635FC"/>
    <w:rsid w:val="00263A79"/>
    <w:rsid w:val="00263CA2"/>
    <w:rsid w:val="00263E41"/>
    <w:rsid w:val="00263E99"/>
    <w:rsid w:val="00264AFE"/>
    <w:rsid w:val="00264C6B"/>
    <w:rsid w:val="00264C82"/>
    <w:rsid w:val="00264FD6"/>
    <w:rsid w:val="00265163"/>
    <w:rsid w:val="002655A0"/>
    <w:rsid w:val="00265A2D"/>
    <w:rsid w:val="00265AED"/>
    <w:rsid w:val="00265C0D"/>
    <w:rsid w:val="00265DE2"/>
    <w:rsid w:val="002662CF"/>
    <w:rsid w:val="0026655E"/>
    <w:rsid w:val="00266705"/>
    <w:rsid w:val="002671CE"/>
    <w:rsid w:val="0026756C"/>
    <w:rsid w:val="002676DE"/>
    <w:rsid w:val="00267930"/>
    <w:rsid w:val="00267DD0"/>
    <w:rsid w:val="00267EA7"/>
    <w:rsid w:val="00270073"/>
    <w:rsid w:val="0027011C"/>
    <w:rsid w:val="00270194"/>
    <w:rsid w:val="00270229"/>
    <w:rsid w:val="00270243"/>
    <w:rsid w:val="002703E0"/>
    <w:rsid w:val="002707C6"/>
    <w:rsid w:val="00270817"/>
    <w:rsid w:val="00270869"/>
    <w:rsid w:val="0027086E"/>
    <w:rsid w:val="00270B05"/>
    <w:rsid w:val="00271158"/>
    <w:rsid w:val="002712C6"/>
    <w:rsid w:val="002715E9"/>
    <w:rsid w:val="0027176D"/>
    <w:rsid w:val="0027194F"/>
    <w:rsid w:val="00271C24"/>
    <w:rsid w:val="002720CC"/>
    <w:rsid w:val="0027240B"/>
    <w:rsid w:val="00272580"/>
    <w:rsid w:val="002725C1"/>
    <w:rsid w:val="002726AA"/>
    <w:rsid w:val="00272746"/>
    <w:rsid w:val="00272792"/>
    <w:rsid w:val="00272886"/>
    <w:rsid w:val="00272A50"/>
    <w:rsid w:val="00272B09"/>
    <w:rsid w:val="00272B96"/>
    <w:rsid w:val="00272F83"/>
    <w:rsid w:val="00273037"/>
    <w:rsid w:val="0027305A"/>
    <w:rsid w:val="0027310C"/>
    <w:rsid w:val="0027339F"/>
    <w:rsid w:val="002737F3"/>
    <w:rsid w:val="00273873"/>
    <w:rsid w:val="0027394E"/>
    <w:rsid w:val="00273AC0"/>
    <w:rsid w:val="00273C00"/>
    <w:rsid w:val="00273DBD"/>
    <w:rsid w:val="00273E66"/>
    <w:rsid w:val="002743CC"/>
    <w:rsid w:val="00274A02"/>
    <w:rsid w:val="00274C38"/>
    <w:rsid w:val="00274CC9"/>
    <w:rsid w:val="00274DED"/>
    <w:rsid w:val="00275055"/>
    <w:rsid w:val="002753CD"/>
    <w:rsid w:val="00275582"/>
    <w:rsid w:val="002755F3"/>
    <w:rsid w:val="002758E4"/>
    <w:rsid w:val="00275E52"/>
    <w:rsid w:val="00275EAC"/>
    <w:rsid w:val="002762CF"/>
    <w:rsid w:val="002765B0"/>
    <w:rsid w:val="0027709F"/>
    <w:rsid w:val="0027711A"/>
    <w:rsid w:val="0027747E"/>
    <w:rsid w:val="0027759D"/>
    <w:rsid w:val="00277684"/>
    <w:rsid w:val="00277742"/>
    <w:rsid w:val="00277CC4"/>
    <w:rsid w:val="00277F53"/>
    <w:rsid w:val="002800EC"/>
    <w:rsid w:val="002801ED"/>
    <w:rsid w:val="00280570"/>
    <w:rsid w:val="00280680"/>
    <w:rsid w:val="002808EB"/>
    <w:rsid w:val="0028093E"/>
    <w:rsid w:val="002810E7"/>
    <w:rsid w:val="0028161F"/>
    <w:rsid w:val="00281BFA"/>
    <w:rsid w:val="00281C53"/>
    <w:rsid w:val="002821E0"/>
    <w:rsid w:val="002822F7"/>
    <w:rsid w:val="0028253E"/>
    <w:rsid w:val="002826B7"/>
    <w:rsid w:val="002829A0"/>
    <w:rsid w:val="002829B5"/>
    <w:rsid w:val="00282B59"/>
    <w:rsid w:val="00282E58"/>
    <w:rsid w:val="00283548"/>
    <w:rsid w:val="00283639"/>
    <w:rsid w:val="0028373B"/>
    <w:rsid w:val="00283864"/>
    <w:rsid w:val="002839C3"/>
    <w:rsid w:val="00283AC7"/>
    <w:rsid w:val="00283C02"/>
    <w:rsid w:val="00283E3D"/>
    <w:rsid w:val="00283EA9"/>
    <w:rsid w:val="00283F2C"/>
    <w:rsid w:val="00283F74"/>
    <w:rsid w:val="00284456"/>
    <w:rsid w:val="0028494F"/>
    <w:rsid w:val="002849B4"/>
    <w:rsid w:val="00284B9E"/>
    <w:rsid w:val="00284E1D"/>
    <w:rsid w:val="00284E5B"/>
    <w:rsid w:val="002850A3"/>
    <w:rsid w:val="00285402"/>
    <w:rsid w:val="0028553F"/>
    <w:rsid w:val="002857D1"/>
    <w:rsid w:val="002858A2"/>
    <w:rsid w:val="00285D56"/>
    <w:rsid w:val="0028657D"/>
    <w:rsid w:val="00286C39"/>
    <w:rsid w:val="00286CD4"/>
    <w:rsid w:val="00287757"/>
    <w:rsid w:val="00287881"/>
    <w:rsid w:val="00287A88"/>
    <w:rsid w:val="00287E0B"/>
    <w:rsid w:val="00287EB0"/>
    <w:rsid w:val="002900B2"/>
    <w:rsid w:val="002901CD"/>
    <w:rsid w:val="002902D6"/>
    <w:rsid w:val="002908BA"/>
    <w:rsid w:val="00290934"/>
    <w:rsid w:val="00290A59"/>
    <w:rsid w:val="00290AAD"/>
    <w:rsid w:val="00290ADF"/>
    <w:rsid w:val="00290BFC"/>
    <w:rsid w:val="00290C29"/>
    <w:rsid w:val="00290CBC"/>
    <w:rsid w:val="00290DDC"/>
    <w:rsid w:val="00291105"/>
    <w:rsid w:val="00291298"/>
    <w:rsid w:val="002914FB"/>
    <w:rsid w:val="00291AB8"/>
    <w:rsid w:val="00291B04"/>
    <w:rsid w:val="00291B22"/>
    <w:rsid w:val="00291CB7"/>
    <w:rsid w:val="00291F4D"/>
    <w:rsid w:val="00292442"/>
    <w:rsid w:val="00292951"/>
    <w:rsid w:val="002932B2"/>
    <w:rsid w:val="002936DF"/>
    <w:rsid w:val="00293873"/>
    <w:rsid w:val="0029397F"/>
    <w:rsid w:val="00293D7F"/>
    <w:rsid w:val="00294B76"/>
    <w:rsid w:val="00294BD5"/>
    <w:rsid w:val="002953E2"/>
    <w:rsid w:val="002956B8"/>
    <w:rsid w:val="0029579B"/>
    <w:rsid w:val="00295B4A"/>
    <w:rsid w:val="00295CE4"/>
    <w:rsid w:val="00295E59"/>
    <w:rsid w:val="00295F38"/>
    <w:rsid w:val="00295FA2"/>
    <w:rsid w:val="00296884"/>
    <w:rsid w:val="00296ABF"/>
    <w:rsid w:val="00296C8A"/>
    <w:rsid w:val="00296EC8"/>
    <w:rsid w:val="002975D7"/>
    <w:rsid w:val="00297781"/>
    <w:rsid w:val="002977C9"/>
    <w:rsid w:val="00297960"/>
    <w:rsid w:val="00297B25"/>
    <w:rsid w:val="00297C2D"/>
    <w:rsid w:val="002A012A"/>
    <w:rsid w:val="002A0160"/>
    <w:rsid w:val="002A072E"/>
    <w:rsid w:val="002A0A44"/>
    <w:rsid w:val="002A0E4D"/>
    <w:rsid w:val="002A0EEE"/>
    <w:rsid w:val="002A0F01"/>
    <w:rsid w:val="002A1002"/>
    <w:rsid w:val="002A11B8"/>
    <w:rsid w:val="002A120A"/>
    <w:rsid w:val="002A13EC"/>
    <w:rsid w:val="002A156A"/>
    <w:rsid w:val="002A16B3"/>
    <w:rsid w:val="002A175E"/>
    <w:rsid w:val="002A1929"/>
    <w:rsid w:val="002A1ACC"/>
    <w:rsid w:val="002A1CC9"/>
    <w:rsid w:val="002A1F73"/>
    <w:rsid w:val="002A2201"/>
    <w:rsid w:val="002A22A3"/>
    <w:rsid w:val="002A23B2"/>
    <w:rsid w:val="002A2570"/>
    <w:rsid w:val="002A26A8"/>
    <w:rsid w:val="002A344D"/>
    <w:rsid w:val="002A38CE"/>
    <w:rsid w:val="002A3B60"/>
    <w:rsid w:val="002A3D3F"/>
    <w:rsid w:val="002A3FCF"/>
    <w:rsid w:val="002A4023"/>
    <w:rsid w:val="002A43EF"/>
    <w:rsid w:val="002A442C"/>
    <w:rsid w:val="002A4728"/>
    <w:rsid w:val="002A4A7A"/>
    <w:rsid w:val="002A4E2C"/>
    <w:rsid w:val="002A4F2A"/>
    <w:rsid w:val="002A5085"/>
    <w:rsid w:val="002A534F"/>
    <w:rsid w:val="002A56AA"/>
    <w:rsid w:val="002A57EB"/>
    <w:rsid w:val="002A59A5"/>
    <w:rsid w:val="002A5A7F"/>
    <w:rsid w:val="002A5F7A"/>
    <w:rsid w:val="002A636E"/>
    <w:rsid w:val="002A662D"/>
    <w:rsid w:val="002A707C"/>
    <w:rsid w:val="002A738D"/>
    <w:rsid w:val="002A73A1"/>
    <w:rsid w:val="002A7ACA"/>
    <w:rsid w:val="002A7D59"/>
    <w:rsid w:val="002A7D81"/>
    <w:rsid w:val="002A7E45"/>
    <w:rsid w:val="002B0225"/>
    <w:rsid w:val="002B051A"/>
    <w:rsid w:val="002B0869"/>
    <w:rsid w:val="002B0874"/>
    <w:rsid w:val="002B0881"/>
    <w:rsid w:val="002B0AA2"/>
    <w:rsid w:val="002B0D60"/>
    <w:rsid w:val="002B118F"/>
    <w:rsid w:val="002B1D36"/>
    <w:rsid w:val="002B1F32"/>
    <w:rsid w:val="002B21F0"/>
    <w:rsid w:val="002B23F8"/>
    <w:rsid w:val="002B2602"/>
    <w:rsid w:val="002B270E"/>
    <w:rsid w:val="002B30CB"/>
    <w:rsid w:val="002B33DA"/>
    <w:rsid w:val="002B3411"/>
    <w:rsid w:val="002B36F3"/>
    <w:rsid w:val="002B394F"/>
    <w:rsid w:val="002B3EBE"/>
    <w:rsid w:val="002B3F94"/>
    <w:rsid w:val="002B4571"/>
    <w:rsid w:val="002B4849"/>
    <w:rsid w:val="002B489E"/>
    <w:rsid w:val="002B4912"/>
    <w:rsid w:val="002B4A7C"/>
    <w:rsid w:val="002B4CE1"/>
    <w:rsid w:val="002B5706"/>
    <w:rsid w:val="002B5985"/>
    <w:rsid w:val="002B5C9D"/>
    <w:rsid w:val="002B5DB5"/>
    <w:rsid w:val="002B60CC"/>
    <w:rsid w:val="002B6236"/>
    <w:rsid w:val="002B63C6"/>
    <w:rsid w:val="002B6643"/>
    <w:rsid w:val="002B6771"/>
    <w:rsid w:val="002B6B22"/>
    <w:rsid w:val="002B6B95"/>
    <w:rsid w:val="002B6BC8"/>
    <w:rsid w:val="002B6DF2"/>
    <w:rsid w:val="002B7064"/>
    <w:rsid w:val="002B7185"/>
    <w:rsid w:val="002B742D"/>
    <w:rsid w:val="002B78A9"/>
    <w:rsid w:val="002B78E8"/>
    <w:rsid w:val="002B790E"/>
    <w:rsid w:val="002B79AB"/>
    <w:rsid w:val="002B79D7"/>
    <w:rsid w:val="002B7B5A"/>
    <w:rsid w:val="002B7D64"/>
    <w:rsid w:val="002C02B3"/>
    <w:rsid w:val="002C0569"/>
    <w:rsid w:val="002C089B"/>
    <w:rsid w:val="002C0B66"/>
    <w:rsid w:val="002C0C4A"/>
    <w:rsid w:val="002C1035"/>
    <w:rsid w:val="002C1270"/>
    <w:rsid w:val="002C13AE"/>
    <w:rsid w:val="002C13E8"/>
    <w:rsid w:val="002C19FC"/>
    <w:rsid w:val="002C1A34"/>
    <w:rsid w:val="002C1A9B"/>
    <w:rsid w:val="002C1FE4"/>
    <w:rsid w:val="002C241C"/>
    <w:rsid w:val="002C2646"/>
    <w:rsid w:val="002C273C"/>
    <w:rsid w:val="002C28FF"/>
    <w:rsid w:val="002C2955"/>
    <w:rsid w:val="002C2A75"/>
    <w:rsid w:val="002C2C85"/>
    <w:rsid w:val="002C32EB"/>
    <w:rsid w:val="002C35FF"/>
    <w:rsid w:val="002C37A5"/>
    <w:rsid w:val="002C3E71"/>
    <w:rsid w:val="002C446F"/>
    <w:rsid w:val="002C4BFA"/>
    <w:rsid w:val="002C55A7"/>
    <w:rsid w:val="002C56B8"/>
    <w:rsid w:val="002C597A"/>
    <w:rsid w:val="002C5D9A"/>
    <w:rsid w:val="002C5EC3"/>
    <w:rsid w:val="002C66ED"/>
    <w:rsid w:val="002C67BA"/>
    <w:rsid w:val="002C6858"/>
    <w:rsid w:val="002C687F"/>
    <w:rsid w:val="002C6BBF"/>
    <w:rsid w:val="002C7140"/>
    <w:rsid w:val="002C7462"/>
    <w:rsid w:val="002C76C8"/>
    <w:rsid w:val="002C76FE"/>
    <w:rsid w:val="002C7986"/>
    <w:rsid w:val="002C7A69"/>
    <w:rsid w:val="002C7FFE"/>
    <w:rsid w:val="002D0482"/>
    <w:rsid w:val="002D04AC"/>
    <w:rsid w:val="002D078E"/>
    <w:rsid w:val="002D084A"/>
    <w:rsid w:val="002D09DA"/>
    <w:rsid w:val="002D09F5"/>
    <w:rsid w:val="002D0DFC"/>
    <w:rsid w:val="002D10C1"/>
    <w:rsid w:val="002D11F9"/>
    <w:rsid w:val="002D13ED"/>
    <w:rsid w:val="002D16DC"/>
    <w:rsid w:val="002D1AE3"/>
    <w:rsid w:val="002D1BB5"/>
    <w:rsid w:val="002D1CF2"/>
    <w:rsid w:val="002D21C9"/>
    <w:rsid w:val="002D2577"/>
    <w:rsid w:val="002D2862"/>
    <w:rsid w:val="002D2A80"/>
    <w:rsid w:val="002D2AB4"/>
    <w:rsid w:val="002D2B9A"/>
    <w:rsid w:val="002D2D1D"/>
    <w:rsid w:val="002D2E15"/>
    <w:rsid w:val="002D3481"/>
    <w:rsid w:val="002D3542"/>
    <w:rsid w:val="002D363A"/>
    <w:rsid w:val="002D38FC"/>
    <w:rsid w:val="002D3A3A"/>
    <w:rsid w:val="002D48D3"/>
    <w:rsid w:val="002D4B23"/>
    <w:rsid w:val="002D5702"/>
    <w:rsid w:val="002D59D1"/>
    <w:rsid w:val="002D6733"/>
    <w:rsid w:val="002D6B4E"/>
    <w:rsid w:val="002D6C2D"/>
    <w:rsid w:val="002D6E7B"/>
    <w:rsid w:val="002D718C"/>
    <w:rsid w:val="002D747F"/>
    <w:rsid w:val="002D791A"/>
    <w:rsid w:val="002D7AA5"/>
    <w:rsid w:val="002D7FB8"/>
    <w:rsid w:val="002E0277"/>
    <w:rsid w:val="002E02D9"/>
    <w:rsid w:val="002E03B0"/>
    <w:rsid w:val="002E0C0C"/>
    <w:rsid w:val="002E0D06"/>
    <w:rsid w:val="002E0ED2"/>
    <w:rsid w:val="002E0EF4"/>
    <w:rsid w:val="002E1116"/>
    <w:rsid w:val="002E1285"/>
    <w:rsid w:val="002E16DA"/>
    <w:rsid w:val="002E1F22"/>
    <w:rsid w:val="002E1F33"/>
    <w:rsid w:val="002E22BE"/>
    <w:rsid w:val="002E231E"/>
    <w:rsid w:val="002E2436"/>
    <w:rsid w:val="002E2C2F"/>
    <w:rsid w:val="002E2FF4"/>
    <w:rsid w:val="002E3000"/>
    <w:rsid w:val="002E3317"/>
    <w:rsid w:val="002E339D"/>
    <w:rsid w:val="002E3416"/>
    <w:rsid w:val="002E34C5"/>
    <w:rsid w:val="002E3829"/>
    <w:rsid w:val="002E3A4C"/>
    <w:rsid w:val="002E3B71"/>
    <w:rsid w:val="002E3BC2"/>
    <w:rsid w:val="002E3D4D"/>
    <w:rsid w:val="002E4271"/>
    <w:rsid w:val="002E46AB"/>
    <w:rsid w:val="002E4E4D"/>
    <w:rsid w:val="002E5553"/>
    <w:rsid w:val="002E585E"/>
    <w:rsid w:val="002E58DF"/>
    <w:rsid w:val="002E5D2F"/>
    <w:rsid w:val="002E5D33"/>
    <w:rsid w:val="002E5E0C"/>
    <w:rsid w:val="002E5E17"/>
    <w:rsid w:val="002E5F1B"/>
    <w:rsid w:val="002E6101"/>
    <w:rsid w:val="002E6414"/>
    <w:rsid w:val="002E6528"/>
    <w:rsid w:val="002E66BE"/>
    <w:rsid w:val="002E681F"/>
    <w:rsid w:val="002E6AB7"/>
    <w:rsid w:val="002E6ED3"/>
    <w:rsid w:val="002E733F"/>
    <w:rsid w:val="002E74C6"/>
    <w:rsid w:val="002E7557"/>
    <w:rsid w:val="002E756C"/>
    <w:rsid w:val="002E790F"/>
    <w:rsid w:val="002E7BB7"/>
    <w:rsid w:val="002E7C01"/>
    <w:rsid w:val="002E7C60"/>
    <w:rsid w:val="002E7F1A"/>
    <w:rsid w:val="002F0183"/>
    <w:rsid w:val="002F07A6"/>
    <w:rsid w:val="002F08D8"/>
    <w:rsid w:val="002F096A"/>
    <w:rsid w:val="002F0CF2"/>
    <w:rsid w:val="002F0FDE"/>
    <w:rsid w:val="002F1221"/>
    <w:rsid w:val="002F13C5"/>
    <w:rsid w:val="002F15F9"/>
    <w:rsid w:val="002F198D"/>
    <w:rsid w:val="002F19F5"/>
    <w:rsid w:val="002F1D0A"/>
    <w:rsid w:val="002F1DFA"/>
    <w:rsid w:val="002F1E3D"/>
    <w:rsid w:val="002F229E"/>
    <w:rsid w:val="002F2495"/>
    <w:rsid w:val="002F2832"/>
    <w:rsid w:val="002F2882"/>
    <w:rsid w:val="002F2A86"/>
    <w:rsid w:val="002F2B63"/>
    <w:rsid w:val="002F2DC3"/>
    <w:rsid w:val="002F2DD9"/>
    <w:rsid w:val="002F2F51"/>
    <w:rsid w:val="002F32A8"/>
    <w:rsid w:val="002F3352"/>
    <w:rsid w:val="002F3731"/>
    <w:rsid w:val="002F377D"/>
    <w:rsid w:val="002F38F7"/>
    <w:rsid w:val="002F4165"/>
    <w:rsid w:val="002F41B0"/>
    <w:rsid w:val="002F41ED"/>
    <w:rsid w:val="002F492B"/>
    <w:rsid w:val="002F4C0A"/>
    <w:rsid w:val="002F5086"/>
    <w:rsid w:val="002F5105"/>
    <w:rsid w:val="002F5718"/>
    <w:rsid w:val="002F5854"/>
    <w:rsid w:val="002F623D"/>
    <w:rsid w:val="002F6412"/>
    <w:rsid w:val="002F647B"/>
    <w:rsid w:val="002F64CF"/>
    <w:rsid w:val="002F6D9C"/>
    <w:rsid w:val="002F73A7"/>
    <w:rsid w:val="002F7836"/>
    <w:rsid w:val="002F7E61"/>
    <w:rsid w:val="0030067B"/>
    <w:rsid w:val="003006CC"/>
    <w:rsid w:val="00300741"/>
    <w:rsid w:val="00300A07"/>
    <w:rsid w:val="00300A99"/>
    <w:rsid w:val="00300D93"/>
    <w:rsid w:val="00300DB5"/>
    <w:rsid w:val="00300F07"/>
    <w:rsid w:val="0030112B"/>
    <w:rsid w:val="0030113D"/>
    <w:rsid w:val="00301290"/>
    <w:rsid w:val="00301647"/>
    <w:rsid w:val="0030192B"/>
    <w:rsid w:val="0030259D"/>
    <w:rsid w:val="0030274E"/>
    <w:rsid w:val="00302822"/>
    <w:rsid w:val="00302A0C"/>
    <w:rsid w:val="00302ACE"/>
    <w:rsid w:val="003030B5"/>
    <w:rsid w:val="003031D6"/>
    <w:rsid w:val="00303508"/>
    <w:rsid w:val="00303A11"/>
    <w:rsid w:val="00303E72"/>
    <w:rsid w:val="0030427C"/>
    <w:rsid w:val="003042D4"/>
    <w:rsid w:val="00304AC1"/>
    <w:rsid w:val="00304DC8"/>
    <w:rsid w:val="00304FC6"/>
    <w:rsid w:val="003055C4"/>
    <w:rsid w:val="00305740"/>
    <w:rsid w:val="00305A08"/>
    <w:rsid w:val="00305B25"/>
    <w:rsid w:val="00305B2B"/>
    <w:rsid w:val="00305C94"/>
    <w:rsid w:val="003060A8"/>
    <w:rsid w:val="00306252"/>
    <w:rsid w:val="003063F3"/>
    <w:rsid w:val="00306727"/>
    <w:rsid w:val="00307637"/>
    <w:rsid w:val="00307770"/>
    <w:rsid w:val="00307DFA"/>
    <w:rsid w:val="00307E0C"/>
    <w:rsid w:val="00307F82"/>
    <w:rsid w:val="0031041C"/>
    <w:rsid w:val="0031053E"/>
    <w:rsid w:val="00310C85"/>
    <w:rsid w:val="003119B0"/>
    <w:rsid w:val="00311CD0"/>
    <w:rsid w:val="0031211F"/>
    <w:rsid w:val="003124EB"/>
    <w:rsid w:val="00312616"/>
    <w:rsid w:val="0031266F"/>
    <w:rsid w:val="00312A7C"/>
    <w:rsid w:val="00312E16"/>
    <w:rsid w:val="003134AD"/>
    <w:rsid w:val="00313761"/>
    <w:rsid w:val="00313945"/>
    <w:rsid w:val="00313F3C"/>
    <w:rsid w:val="00314034"/>
    <w:rsid w:val="003149F3"/>
    <w:rsid w:val="00314B22"/>
    <w:rsid w:val="00314B3B"/>
    <w:rsid w:val="00315198"/>
    <w:rsid w:val="00315204"/>
    <w:rsid w:val="003153A1"/>
    <w:rsid w:val="003155DB"/>
    <w:rsid w:val="00315823"/>
    <w:rsid w:val="00315B21"/>
    <w:rsid w:val="00315DC5"/>
    <w:rsid w:val="00315EB8"/>
    <w:rsid w:val="00316165"/>
    <w:rsid w:val="00316191"/>
    <w:rsid w:val="00316561"/>
    <w:rsid w:val="0031658D"/>
    <w:rsid w:val="00316DF1"/>
    <w:rsid w:val="00316DFD"/>
    <w:rsid w:val="00316E1E"/>
    <w:rsid w:val="00316EE4"/>
    <w:rsid w:val="003170A3"/>
    <w:rsid w:val="003172A7"/>
    <w:rsid w:val="0031740E"/>
    <w:rsid w:val="003177F5"/>
    <w:rsid w:val="003178C3"/>
    <w:rsid w:val="00317BC8"/>
    <w:rsid w:val="00317D2D"/>
    <w:rsid w:val="00317F17"/>
    <w:rsid w:val="003206C6"/>
    <w:rsid w:val="00320BBE"/>
    <w:rsid w:val="00320BD3"/>
    <w:rsid w:val="00320CC9"/>
    <w:rsid w:val="0032118D"/>
    <w:rsid w:val="00321241"/>
    <w:rsid w:val="0032146E"/>
    <w:rsid w:val="00321477"/>
    <w:rsid w:val="003214C0"/>
    <w:rsid w:val="00321517"/>
    <w:rsid w:val="00321910"/>
    <w:rsid w:val="00321A79"/>
    <w:rsid w:val="00321A98"/>
    <w:rsid w:val="00322550"/>
    <w:rsid w:val="0032292D"/>
    <w:rsid w:val="00322AC9"/>
    <w:rsid w:val="00322C1C"/>
    <w:rsid w:val="00322D6C"/>
    <w:rsid w:val="003233E5"/>
    <w:rsid w:val="0032342B"/>
    <w:rsid w:val="003239F6"/>
    <w:rsid w:val="00324524"/>
    <w:rsid w:val="003246ED"/>
    <w:rsid w:val="0032487E"/>
    <w:rsid w:val="00324E93"/>
    <w:rsid w:val="00325018"/>
    <w:rsid w:val="00325069"/>
    <w:rsid w:val="003250E0"/>
    <w:rsid w:val="00325A9E"/>
    <w:rsid w:val="00325BB2"/>
    <w:rsid w:val="00325E0A"/>
    <w:rsid w:val="0032622C"/>
    <w:rsid w:val="00326753"/>
    <w:rsid w:val="00326A25"/>
    <w:rsid w:val="00326E64"/>
    <w:rsid w:val="00327534"/>
    <w:rsid w:val="00327721"/>
    <w:rsid w:val="003278BA"/>
    <w:rsid w:val="00327AC2"/>
    <w:rsid w:val="003306A2"/>
    <w:rsid w:val="0033092F"/>
    <w:rsid w:val="00330C0A"/>
    <w:rsid w:val="00330D46"/>
    <w:rsid w:val="00330D7F"/>
    <w:rsid w:val="00330F1F"/>
    <w:rsid w:val="0033111F"/>
    <w:rsid w:val="00331475"/>
    <w:rsid w:val="003315CF"/>
    <w:rsid w:val="00331625"/>
    <w:rsid w:val="003316CF"/>
    <w:rsid w:val="00331931"/>
    <w:rsid w:val="00331C16"/>
    <w:rsid w:val="00331C3A"/>
    <w:rsid w:val="00332955"/>
    <w:rsid w:val="00332C7C"/>
    <w:rsid w:val="00332D9F"/>
    <w:rsid w:val="00332E6A"/>
    <w:rsid w:val="00332F2C"/>
    <w:rsid w:val="00333033"/>
    <w:rsid w:val="0033314C"/>
    <w:rsid w:val="00333179"/>
    <w:rsid w:val="003337C6"/>
    <w:rsid w:val="0033398F"/>
    <w:rsid w:val="00333CB5"/>
    <w:rsid w:val="00333D25"/>
    <w:rsid w:val="003340B8"/>
    <w:rsid w:val="0033424A"/>
    <w:rsid w:val="0033440F"/>
    <w:rsid w:val="003345CC"/>
    <w:rsid w:val="003347F7"/>
    <w:rsid w:val="00334875"/>
    <w:rsid w:val="00334DA8"/>
    <w:rsid w:val="00334DA9"/>
    <w:rsid w:val="0033628F"/>
    <w:rsid w:val="003367A7"/>
    <w:rsid w:val="0033686F"/>
    <w:rsid w:val="0033688B"/>
    <w:rsid w:val="00336DEE"/>
    <w:rsid w:val="00337047"/>
    <w:rsid w:val="00337111"/>
    <w:rsid w:val="00337408"/>
    <w:rsid w:val="00337868"/>
    <w:rsid w:val="0033797E"/>
    <w:rsid w:val="003379C0"/>
    <w:rsid w:val="003408F0"/>
    <w:rsid w:val="003409E7"/>
    <w:rsid w:val="00340F88"/>
    <w:rsid w:val="0034114D"/>
    <w:rsid w:val="003411FE"/>
    <w:rsid w:val="00341858"/>
    <w:rsid w:val="00341BEF"/>
    <w:rsid w:val="00341D4C"/>
    <w:rsid w:val="00341F59"/>
    <w:rsid w:val="0034207F"/>
    <w:rsid w:val="00342198"/>
    <w:rsid w:val="00342297"/>
    <w:rsid w:val="00342316"/>
    <w:rsid w:val="0034234A"/>
    <w:rsid w:val="0034242C"/>
    <w:rsid w:val="0034248C"/>
    <w:rsid w:val="003425C3"/>
    <w:rsid w:val="003425DD"/>
    <w:rsid w:val="00342B15"/>
    <w:rsid w:val="00342D54"/>
    <w:rsid w:val="00342E0A"/>
    <w:rsid w:val="00343100"/>
    <w:rsid w:val="0034312E"/>
    <w:rsid w:val="003433D4"/>
    <w:rsid w:val="00343AA5"/>
    <w:rsid w:val="00343AD0"/>
    <w:rsid w:val="00343D1F"/>
    <w:rsid w:val="00343DDD"/>
    <w:rsid w:val="00343F93"/>
    <w:rsid w:val="00344153"/>
    <w:rsid w:val="00344669"/>
    <w:rsid w:val="00344810"/>
    <w:rsid w:val="003448AB"/>
    <w:rsid w:val="0034494D"/>
    <w:rsid w:val="00344AB7"/>
    <w:rsid w:val="00344C8A"/>
    <w:rsid w:val="00344D6E"/>
    <w:rsid w:val="00345302"/>
    <w:rsid w:val="003456FF"/>
    <w:rsid w:val="003457F1"/>
    <w:rsid w:val="00345987"/>
    <w:rsid w:val="00345A34"/>
    <w:rsid w:val="00345CE6"/>
    <w:rsid w:val="00345FCD"/>
    <w:rsid w:val="003465AF"/>
    <w:rsid w:val="00346644"/>
    <w:rsid w:val="003466F7"/>
    <w:rsid w:val="00346ADF"/>
    <w:rsid w:val="00346CF5"/>
    <w:rsid w:val="00346E1F"/>
    <w:rsid w:val="0034778E"/>
    <w:rsid w:val="003477C6"/>
    <w:rsid w:val="003477C9"/>
    <w:rsid w:val="00347812"/>
    <w:rsid w:val="00347C3F"/>
    <w:rsid w:val="00347D85"/>
    <w:rsid w:val="00347DED"/>
    <w:rsid w:val="00347F35"/>
    <w:rsid w:val="00347FA5"/>
    <w:rsid w:val="0035068B"/>
    <w:rsid w:val="003506D7"/>
    <w:rsid w:val="00350F5F"/>
    <w:rsid w:val="00351996"/>
    <w:rsid w:val="00351B0C"/>
    <w:rsid w:val="00351C28"/>
    <w:rsid w:val="00351C32"/>
    <w:rsid w:val="0035206E"/>
    <w:rsid w:val="003521D1"/>
    <w:rsid w:val="0035220F"/>
    <w:rsid w:val="003523FD"/>
    <w:rsid w:val="003525E7"/>
    <w:rsid w:val="003527AC"/>
    <w:rsid w:val="00352D64"/>
    <w:rsid w:val="00352E5F"/>
    <w:rsid w:val="003530DB"/>
    <w:rsid w:val="0035366E"/>
    <w:rsid w:val="0035379A"/>
    <w:rsid w:val="00353B61"/>
    <w:rsid w:val="00353F59"/>
    <w:rsid w:val="00354030"/>
    <w:rsid w:val="003541B7"/>
    <w:rsid w:val="00354A7F"/>
    <w:rsid w:val="00354E81"/>
    <w:rsid w:val="00355335"/>
    <w:rsid w:val="003553AA"/>
    <w:rsid w:val="00355623"/>
    <w:rsid w:val="00355697"/>
    <w:rsid w:val="00355826"/>
    <w:rsid w:val="00355864"/>
    <w:rsid w:val="003558F6"/>
    <w:rsid w:val="00355EA3"/>
    <w:rsid w:val="00355FA7"/>
    <w:rsid w:val="00356026"/>
    <w:rsid w:val="003562D0"/>
    <w:rsid w:val="003563B4"/>
    <w:rsid w:val="00356A79"/>
    <w:rsid w:val="00356B6B"/>
    <w:rsid w:val="00356E84"/>
    <w:rsid w:val="00357EA7"/>
    <w:rsid w:val="00360128"/>
    <w:rsid w:val="00360323"/>
    <w:rsid w:val="003607AB"/>
    <w:rsid w:val="003607CD"/>
    <w:rsid w:val="003609C1"/>
    <w:rsid w:val="00360C82"/>
    <w:rsid w:val="00360D15"/>
    <w:rsid w:val="00360DE0"/>
    <w:rsid w:val="003610C3"/>
    <w:rsid w:val="0036126C"/>
    <w:rsid w:val="003614A6"/>
    <w:rsid w:val="00361ECA"/>
    <w:rsid w:val="0036200D"/>
    <w:rsid w:val="003621F2"/>
    <w:rsid w:val="0036220B"/>
    <w:rsid w:val="003624A1"/>
    <w:rsid w:val="0036258B"/>
    <w:rsid w:val="003625F6"/>
    <w:rsid w:val="00362602"/>
    <w:rsid w:val="00362729"/>
    <w:rsid w:val="00362A66"/>
    <w:rsid w:val="00362A68"/>
    <w:rsid w:val="00362E03"/>
    <w:rsid w:val="00362EC3"/>
    <w:rsid w:val="003634B9"/>
    <w:rsid w:val="00363510"/>
    <w:rsid w:val="003636D0"/>
    <w:rsid w:val="003636D4"/>
    <w:rsid w:val="00363E9C"/>
    <w:rsid w:val="00363F02"/>
    <w:rsid w:val="00363F90"/>
    <w:rsid w:val="00364155"/>
    <w:rsid w:val="003643C2"/>
    <w:rsid w:val="00364559"/>
    <w:rsid w:val="00365FE5"/>
    <w:rsid w:val="0036600D"/>
    <w:rsid w:val="00366355"/>
    <w:rsid w:val="00366527"/>
    <w:rsid w:val="00366B4B"/>
    <w:rsid w:val="00366C67"/>
    <w:rsid w:val="00366E1B"/>
    <w:rsid w:val="0036739A"/>
    <w:rsid w:val="0036747C"/>
    <w:rsid w:val="003674C9"/>
    <w:rsid w:val="003677B2"/>
    <w:rsid w:val="003679C1"/>
    <w:rsid w:val="00367AD3"/>
    <w:rsid w:val="00370000"/>
    <w:rsid w:val="003705D5"/>
    <w:rsid w:val="00370887"/>
    <w:rsid w:val="00370B2D"/>
    <w:rsid w:val="00370C5B"/>
    <w:rsid w:val="00370D38"/>
    <w:rsid w:val="0037167F"/>
    <w:rsid w:val="003718A2"/>
    <w:rsid w:val="003718C3"/>
    <w:rsid w:val="00371A0A"/>
    <w:rsid w:val="00371E29"/>
    <w:rsid w:val="00371E68"/>
    <w:rsid w:val="003720D3"/>
    <w:rsid w:val="003720F1"/>
    <w:rsid w:val="003721FA"/>
    <w:rsid w:val="00372364"/>
    <w:rsid w:val="003727CD"/>
    <w:rsid w:val="003731E8"/>
    <w:rsid w:val="00373597"/>
    <w:rsid w:val="00373873"/>
    <w:rsid w:val="00373A5C"/>
    <w:rsid w:val="00373ECD"/>
    <w:rsid w:val="00373FD2"/>
    <w:rsid w:val="003744A7"/>
    <w:rsid w:val="0037472D"/>
    <w:rsid w:val="0037479A"/>
    <w:rsid w:val="003753F7"/>
    <w:rsid w:val="003755B5"/>
    <w:rsid w:val="003756A1"/>
    <w:rsid w:val="00375A62"/>
    <w:rsid w:val="00375A74"/>
    <w:rsid w:val="00375DE3"/>
    <w:rsid w:val="003763C4"/>
    <w:rsid w:val="0037642C"/>
    <w:rsid w:val="00376590"/>
    <w:rsid w:val="003769FA"/>
    <w:rsid w:val="00376EF3"/>
    <w:rsid w:val="00376FAE"/>
    <w:rsid w:val="00376FEE"/>
    <w:rsid w:val="0037727C"/>
    <w:rsid w:val="00377A63"/>
    <w:rsid w:val="003801C8"/>
    <w:rsid w:val="003803CA"/>
    <w:rsid w:val="00380438"/>
    <w:rsid w:val="0038051D"/>
    <w:rsid w:val="003808A9"/>
    <w:rsid w:val="00380B0D"/>
    <w:rsid w:val="00380BE2"/>
    <w:rsid w:val="00380C2F"/>
    <w:rsid w:val="00380E0E"/>
    <w:rsid w:val="003813C3"/>
    <w:rsid w:val="00381524"/>
    <w:rsid w:val="00381545"/>
    <w:rsid w:val="003817EC"/>
    <w:rsid w:val="00381EDF"/>
    <w:rsid w:val="003820EB"/>
    <w:rsid w:val="003824AA"/>
    <w:rsid w:val="00382AA9"/>
    <w:rsid w:val="00383541"/>
    <w:rsid w:val="003837A0"/>
    <w:rsid w:val="00383C00"/>
    <w:rsid w:val="00383FF6"/>
    <w:rsid w:val="0038400F"/>
    <w:rsid w:val="00384122"/>
    <w:rsid w:val="00384ADF"/>
    <w:rsid w:val="00384E94"/>
    <w:rsid w:val="00384FF4"/>
    <w:rsid w:val="00385041"/>
    <w:rsid w:val="00385249"/>
    <w:rsid w:val="00385304"/>
    <w:rsid w:val="0038543A"/>
    <w:rsid w:val="0038559E"/>
    <w:rsid w:val="003863AA"/>
    <w:rsid w:val="00386529"/>
    <w:rsid w:val="00386B09"/>
    <w:rsid w:val="00386D61"/>
    <w:rsid w:val="00386EAC"/>
    <w:rsid w:val="0038714D"/>
    <w:rsid w:val="00387193"/>
    <w:rsid w:val="003872E7"/>
    <w:rsid w:val="00387B6D"/>
    <w:rsid w:val="00387C83"/>
    <w:rsid w:val="00387FFE"/>
    <w:rsid w:val="00390757"/>
    <w:rsid w:val="00390EA9"/>
    <w:rsid w:val="003911E0"/>
    <w:rsid w:val="003912A1"/>
    <w:rsid w:val="00392386"/>
    <w:rsid w:val="00392593"/>
    <w:rsid w:val="00392A4D"/>
    <w:rsid w:val="00392B47"/>
    <w:rsid w:val="00392D48"/>
    <w:rsid w:val="00392F4B"/>
    <w:rsid w:val="0039360C"/>
    <w:rsid w:val="00393AF3"/>
    <w:rsid w:val="00393FAA"/>
    <w:rsid w:val="00393FDC"/>
    <w:rsid w:val="0039415F"/>
    <w:rsid w:val="00394307"/>
    <w:rsid w:val="003946FB"/>
    <w:rsid w:val="0039477E"/>
    <w:rsid w:val="003947C2"/>
    <w:rsid w:val="00394873"/>
    <w:rsid w:val="003948BD"/>
    <w:rsid w:val="00395144"/>
    <w:rsid w:val="003954A4"/>
    <w:rsid w:val="00395766"/>
    <w:rsid w:val="00395C29"/>
    <w:rsid w:val="0039619A"/>
    <w:rsid w:val="00396C39"/>
    <w:rsid w:val="00396D03"/>
    <w:rsid w:val="003970D2"/>
    <w:rsid w:val="003972D7"/>
    <w:rsid w:val="003972DF"/>
    <w:rsid w:val="00397463"/>
    <w:rsid w:val="003975FB"/>
    <w:rsid w:val="003978AB"/>
    <w:rsid w:val="003978F8"/>
    <w:rsid w:val="00397C8C"/>
    <w:rsid w:val="00397F36"/>
    <w:rsid w:val="003A0038"/>
    <w:rsid w:val="003A040B"/>
    <w:rsid w:val="003A042A"/>
    <w:rsid w:val="003A050B"/>
    <w:rsid w:val="003A06AB"/>
    <w:rsid w:val="003A09AD"/>
    <w:rsid w:val="003A0B61"/>
    <w:rsid w:val="003A1206"/>
    <w:rsid w:val="003A195A"/>
    <w:rsid w:val="003A1965"/>
    <w:rsid w:val="003A2706"/>
    <w:rsid w:val="003A29A1"/>
    <w:rsid w:val="003A2BFF"/>
    <w:rsid w:val="003A2D23"/>
    <w:rsid w:val="003A2D78"/>
    <w:rsid w:val="003A2FE3"/>
    <w:rsid w:val="003A3301"/>
    <w:rsid w:val="003A34EA"/>
    <w:rsid w:val="003A373B"/>
    <w:rsid w:val="003A3ACA"/>
    <w:rsid w:val="003A3D15"/>
    <w:rsid w:val="003A3D8A"/>
    <w:rsid w:val="003A3E19"/>
    <w:rsid w:val="003A3E80"/>
    <w:rsid w:val="003A3F2F"/>
    <w:rsid w:val="003A414F"/>
    <w:rsid w:val="003A45E7"/>
    <w:rsid w:val="003A4666"/>
    <w:rsid w:val="003A4871"/>
    <w:rsid w:val="003A498E"/>
    <w:rsid w:val="003A4C25"/>
    <w:rsid w:val="003A4E80"/>
    <w:rsid w:val="003A5000"/>
    <w:rsid w:val="003A527F"/>
    <w:rsid w:val="003A52C2"/>
    <w:rsid w:val="003A538F"/>
    <w:rsid w:val="003A55B8"/>
    <w:rsid w:val="003A5792"/>
    <w:rsid w:val="003A5BB7"/>
    <w:rsid w:val="003A5DC8"/>
    <w:rsid w:val="003A5E0B"/>
    <w:rsid w:val="003A607D"/>
    <w:rsid w:val="003A618C"/>
    <w:rsid w:val="003A63C9"/>
    <w:rsid w:val="003A6623"/>
    <w:rsid w:val="003A66B5"/>
    <w:rsid w:val="003A68B5"/>
    <w:rsid w:val="003A6AB2"/>
    <w:rsid w:val="003A6CC2"/>
    <w:rsid w:val="003A6EB1"/>
    <w:rsid w:val="003A70AC"/>
    <w:rsid w:val="003A7187"/>
    <w:rsid w:val="003A7302"/>
    <w:rsid w:val="003A73B6"/>
    <w:rsid w:val="003A75E6"/>
    <w:rsid w:val="003A7A9D"/>
    <w:rsid w:val="003A7AFC"/>
    <w:rsid w:val="003A7C15"/>
    <w:rsid w:val="003A7D99"/>
    <w:rsid w:val="003A7E54"/>
    <w:rsid w:val="003A7E6D"/>
    <w:rsid w:val="003A7FAA"/>
    <w:rsid w:val="003B0139"/>
    <w:rsid w:val="003B05B7"/>
    <w:rsid w:val="003B08E8"/>
    <w:rsid w:val="003B0AC8"/>
    <w:rsid w:val="003B0E57"/>
    <w:rsid w:val="003B0FCB"/>
    <w:rsid w:val="003B101D"/>
    <w:rsid w:val="003B1499"/>
    <w:rsid w:val="003B1604"/>
    <w:rsid w:val="003B1629"/>
    <w:rsid w:val="003B1703"/>
    <w:rsid w:val="003B19B1"/>
    <w:rsid w:val="003B1A16"/>
    <w:rsid w:val="003B1AAA"/>
    <w:rsid w:val="003B1AFC"/>
    <w:rsid w:val="003B1D62"/>
    <w:rsid w:val="003B1DE3"/>
    <w:rsid w:val="003B1F7B"/>
    <w:rsid w:val="003B21FD"/>
    <w:rsid w:val="003B22D6"/>
    <w:rsid w:val="003B2310"/>
    <w:rsid w:val="003B2810"/>
    <w:rsid w:val="003B2A2D"/>
    <w:rsid w:val="003B2C2B"/>
    <w:rsid w:val="003B2E0D"/>
    <w:rsid w:val="003B2F4B"/>
    <w:rsid w:val="003B3359"/>
    <w:rsid w:val="003B3A12"/>
    <w:rsid w:val="003B3BC0"/>
    <w:rsid w:val="003B3D40"/>
    <w:rsid w:val="003B3DAF"/>
    <w:rsid w:val="003B4135"/>
    <w:rsid w:val="003B414B"/>
    <w:rsid w:val="003B443D"/>
    <w:rsid w:val="003B4750"/>
    <w:rsid w:val="003B47C3"/>
    <w:rsid w:val="003B4C41"/>
    <w:rsid w:val="003B53BD"/>
    <w:rsid w:val="003B5600"/>
    <w:rsid w:val="003B56B4"/>
    <w:rsid w:val="003B57ED"/>
    <w:rsid w:val="003B5908"/>
    <w:rsid w:val="003B5A2F"/>
    <w:rsid w:val="003B6015"/>
    <w:rsid w:val="003B61E2"/>
    <w:rsid w:val="003B6467"/>
    <w:rsid w:val="003B649F"/>
    <w:rsid w:val="003B68B1"/>
    <w:rsid w:val="003B6A8A"/>
    <w:rsid w:val="003B6C97"/>
    <w:rsid w:val="003B6DB9"/>
    <w:rsid w:val="003B7167"/>
    <w:rsid w:val="003B71A1"/>
    <w:rsid w:val="003B7362"/>
    <w:rsid w:val="003B74BE"/>
    <w:rsid w:val="003B751D"/>
    <w:rsid w:val="003B75ED"/>
    <w:rsid w:val="003B7693"/>
    <w:rsid w:val="003B769E"/>
    <w:rsid w:val="003B7771"/>
    <w:rsid w:val="003B781C"/>
    <w:rsid w:val="003C0011"/>
    <w:rsid w:val="003C040C"/>
    <w:rsid w:val="003C074C"/>
    <w:rsid w:val="003C0A6C"/>
    <w:rsid w:val="003C0C4D"/>
    <w:rsid w:val="003C15A3"/>
    <w:rsid w:val="003C1B86"/>
    <w:rsid w:val="003C1BA4"/>
    <w:rsid w:val="003C1D8B"/>
    <w:rsid w:val="003C1F3C"/>
    <w:rsid w:val="003C1F69"/>
    <w:rsid w:val="003C1FBC"/>
    <w:rsid w:val="003C2555"/>
    <w:rsid w:val="003C25F9"/>
    <w:rsid w:val="003C2BDA"/>
    <w:rsid w:val="003C2C0D"/>
    <w:rsid w:val="003C2C66"/>
    <w:rsid w:val="003C2DA7"/>
    <w:rsid w:val="003C300B"/>
    <w:rsid w:val="003C309C"/>
    <w:rsid w:val="003C30EC"/>
    <w:rsid w:val="003C31E4"/>
    <w:rsid w:val="003C373E"/>
    <w:rsid w:val="003C390B"/>
    <w:rsid w:val="003C3930"/>
    <w:rsid w:val="003C3B57"/>
    <w:rsid w:val="003C41D4"/>
    <w:rsid w:val="003C4499"/>
    <w:rsid w:val="003C4793"/>
    <w:rsid w:val="003C4B0B"/>
    <w:rsid w:val="003C4C7F"/>
    <w:rsid w:val="003C4CA9"/>
    <w:rsid w:val="003C5140"/>
    <w:rsid w:val="003C5659"/>
    <w:rsid w:val="003C5B5E"/>
    <w:rsid w:val="003C6024"/>
    <w:rsid w:val="003C60F2"/>
    <w:rsid w:val="003C68D9"/>
    <w:rsid w:val="003C6914"/>
    <w:rsid w:val="003C6ECF"/>
    <w:rsid w:val="003C75D1"/>
    <w:rsid w:val="003C76B1"/>
    <w:rsid w:val="003C7791"/>
    <w:rsid w:val="003C7903"/>
    <w:rsid w:val="003C7A8F"/>
    <w:rsid w:val="003C7D07"/>
    <w:rsid w:val="003C7F6D"/>
    <w:rsid w:val="003CFBFA"/>
    <w:rsid w:val="003D0020"/>
    <w:rsid w:val="003D07BA"/>
    <w:rsid w:val="003D10EE"/>
    <w:rsid w:val="003D1421"/>
    <w:rsid w:val="003D1525"/>
    <w:rsid w:val="003D1682"/>
    <w:rsid w:val="003D1A6F"/>
    <w:rsid w:val="003D1B95"/>
    <w:rsid w:val="003D2616"/>
    <w:rsid w:val="003D28DA"/>
    <w:rsid w:val="003D2A34"/>
    <w:rsid w:val="003D2F38"/>
    <w:rsid w:val="003D2FC3"/>
    <w:rsid w:val="003D3028"/>
    <w:rsid w:val="003D3459"/>
    <w:rsid w:val="003D36CC"/>
    <w:rsid w:val="003D3A32"/>
    <w:rsid w:val="003D3E82"/>
    <w:rsid w:val="003D3FBD"/>
    <w:rsid w:val="003D3FC7"/>
    <w:rsid w:val="003D4029"/>
    <w:rsid w:val="003D432D"/>
    <w:rsid w:val="003D44EC"/>
    <w:rsid w:val="003D4583"/>
    <w:rsid w:val="003D484C"/>
    <w:rsid w:val="003D4DA0"/>
    <w:rsid w:val="003D4E8A"/>
    <w:rsid w:val="003D4F8B"/>
    <w:rsid w:val="003D50BB"/>
    <w:rsid w:val="003D519F"/>
    <w:rsid w:val="003D5307"/>
    <w:rsid w:val="003D55A1"/>
    <w:rsid w:val="003D576E"/>
    <w:rsid w:val="003D6672"/>
    <w:rsid w:val="003D66C9"/>
    <w:rsid w:val="003D69F4"/>
    <w:rsid w:val="003D6AD5"/>
    <w:rsid w:val="003D6B00"/>
    <w:rsid w:val="003D6D8C"/>
    <w:rsid w:val="003D70B4"/>
    <w:rsid w:val="003D70C8"/>
    <w:rsid w:val="003D74B4"/>
    <w:rsid w:val="003D77DB"/>
    <w:rsid w:val="003D7DA9"/>
    <w:rsid w:val="003E00FF"/>
    <w:rsid w:val="003E07D5"/>
    <w:rsid w:val="003E0F81"/>
    <w:rsid w:val="003E11F5"/>
    <w:rsid w:val="003E1457"/>
    <w:rsid w:val="003E148D"/>
    <w:rsid w:val="003E1BAD"/>
    <w:rsid w:val="003E1D76"/>
    <w:rsid w:val="003E20D7"/>
    <w:rsid w:val="003E2269"/>
    <w:rsid w:val="003E240E"/>
    <w:rsid w:val="003E26E7"/>
    <w:rsid w:val="003E27CB"/>
    <w:rsid w:val="003E2DB8"/>
    <w:rsid w:val="003E2DCC"/>
    <w:rsid w:val="003E2FEB"/>
    <w:rsid w:val="003E30C2"/>
    <w:rsid w:val="003E329B"/>
    <w:rsid w:val="003E3493"/>
    <w:rsid w:val="003E35D2"/>
    <w:rsid w:val="003E373F"/>
    <w:rsid w:val="003E384C"/>
    <w:rsid w:val="003E3AB9"/>
    <w:rsid w:val="003E3AD8"/>
    <w:rsid w:val="003E3DB5"/>
    <w:rsid w:val="003E4246"/>
    <w:rsid w:val="003E44AC"/>
    <w:rsid w:val="003E4645"/>
    <w:rsid w:val="003E47FB"/>
    <w:rsid w:val="003E4809"/>
    <w:rsid w:val="003E482A"/>
    <w:rsid w:val="003E48F1"/>
    <w:rsid w:val="003E5011"/>
    <w:rsid w:val="003E5147"/>
    <w:rsid w:val="003E55A4"/>
    <w:rsid w:val="003E5D42"/>
    <w:rsid w:val="003E63BD"/>
    <w:rsid w:val="003E6915"/>
    <w:rsid w:val="003E69FF"/>
    <w:rsid w:val="003E6ADE"/>
    <w:rsid w:val="003E7083"/>
    <w:rsid w:val="003E7163"/>
    <w:rsid w:val="003E72EE"/>
    <w:rsid w:val="003E775E"/>
    <w:rsid w:val="003E7801"/>
    <w:rsid w:val="003E7911"/>
    <w:rsid w:val="003E7DAE"/>
    <w:rsid w:val="003F009A"/>
    <w:rsid w:val="003F065A"/>
    <w:rsid w:val="003F09FB"/>
    <w:rsid w:val="003F0C2C"/>
    <w:rsid w:val="003F0C6C"/>
    <w:rsid w:val="003F0F38"/>
    <w:rsid w:val="003F17E8"/>
    <w:rsid w:val="003F1A32"/>
    <w:rsid w:val="003F1A90"/>
    <w:rsid w:val="003F1C36"/>
    <w:rsid w:val="003F1C5B"/>
    <w:rsid w:val="003F1DFD"/>
    <w:rsid w:val="003F1ED4"/>
    <w:rsid w:val="003F2440"/>
    <w:rsid w:val="003F2CCB"/>
    <w:rsid w:val="003F3164"/>
    <w:rsid w:val="003F3345"/>
    <w:rsid w:val="003F3506"/>
    <w:rsid w:val="003F38A2"/>
    <w:rsid w:val="003F3A15"/>
    <w:rsid w:val="003F3BFA"/>
    <w:rsid w:val="003F3E86"/>
    <w:rsid w:val="003F3FCF"/>
    <w:rsid w:val="003F43E9"/>
    <w:rsid w:val="003F449D"/>
    <w:rsid w:val="003F48FA"/>
    <w:rsid w:val="003F493C"/>
    <w:rsid w:val="003F4A66"/>
    <w:rsid w:val="003F5080"/>
    <w:rsid w:val="003F5238"/>
    <w:rsid w:val="003F58A9"/>
    <w:rsid w:val="003F596E"/>
    <w:rsid w:val="003F5A35"/>
    <w:rsid w:val="003F5B7D"/>
    <w:rsid w:val="003F5E44"/>
    <w:rsid w:val="003F5FD2"/>
    <w:rsid w:val="003F602E"/>
    <w:rsid w:val="003F60B9"/>
    <w:rsid w:val="003F6637"/>
    <w:rsid w:val="003F6BDD"/>
    <w:rsid w:val="003F71AF"/>
    <w:rsid w:val="003F774D"/>
    <w:rsid w:val="003F782D"/>
    <w:rsid w:val="003F7C1A"/>
    <w:rsid w:val="003F7EFB"/>
    <w:rsid w:val="00400229"/>
    <w:rsid w:val="00400258"/>
    <w:rsid w:val="00400338"/>
    <w:rsid w:val="00400916"/>
    <w:rsid w:val="00400C61"/>
    <w:rsid w:val="00400F59"/>
    <w:rsid w:val="004012A4"/>
    <w:rsid w:val="00401913"/>
    <w:rsid w:val="00401A32"/>
    <w:rsid w:val="00401BF0"/>
    <w:rsid w:val="00401F4F"/>
    <w:rsid w:val="0040216D"/>
    <w:rsid w:val="004024A9"/>
    <w:rsid w:val="004028A1"/>
    <w:rsid w:val="004028D1"/>
    <w:rsid w:val="0040292D"/>
    <w:rsid w:val="00402A47"/>
    <w:rsid w:val="00402C4C"/>
    <w:rsid w:val="00402CE5"/>
    <w:rsid w:val="004030D9"/>
    <w:rsid w:val="0040337A"/>
    <w:rsid w:val="00403413"/>
    <w:rsid w:val="004034A8"/>
    <w:rsid w:val="004034E3"/>
    <w:rsid w:val="00403725"/>
    <w:rsid w:val="00403AA9"/>
    <w:rsid w:val="00403B47"/>
    <w:rsid w:val="00403C26"/>
    <w:rsid w:val="00403D9C"/>
    <w:rsid w:val="00403DB9"/>
    <w:rsid w:val="004040C8"/>
    <w:rsid w:val="00404524"/>
    <w:rsid w:val="00404DEE"/>
    <w:rsid w:val="004051A6"/>
    <w:rsid w:val="004053AC"/>
    <w:rsid w:val="00405A58"/>
    <w:rsid w:val="00405C21"/>
    <w:rsid w:val="00405C8D"/>
    <w:rsid w:val="00405C90"/>
    <w:rsid w:val="0040643D"/>
    <w:rsid w:val="00406487"/>
    <w:rsid w:val="00406792"/>
    <w:rsid w:val="0040698A"/>
    <w:rsid w:val="00406A9F"/>
    <w:rsid w:val="0040743E"/>
    <w:rsid w:val="004075D4"/>
    <w:rsid w:val="0040767E"/>
    <w:rsid w:val="0040777B"/>
    <w:rsid w:val="00407885"/>
    <w:rsid w:val="004079B7"/>
    <w:rsid w:val="00407A97"/>
    <w:rsid w:val="00407C6C"/>
    <w:rsid w:val="00407C91"/>
    <w:rsid w:val="004100F3"/>
    <w:rsid w:val="00410273"/>
    <w:rsid w:val="00410659"/>
    <w:rsid w:val="00410771"/>
    <w:rsid w:val="00410DFF"/>
    <w:rsid w:val="00410FAA"/>
    <w:rsid w:val="00411210"/>
    <w:rsid w:val="00411642"/>
    <w:rsid w:val="00411FE2"/>
    <w:rsid w:val="00412054"/>
    <w:rsid w:val="0041208A"/>
    <w:rsid w:val="00412415"/>
    <w:rsid w:val="00412523"/>
    <w:rsid w:val="00412A85"/>
    <w:rsid w:val="00413199"/>
    <w:rsid w:val="0041374C"/>
    <w:rsid w:val="00413A7C"/>
    <w:rsid w:val="00413AAE"/>
    <w:rsid w:val="00414131"/>
    <w:rsid w:val="004141A7"/>
    <w:rsid w:val="0041433B"/>
    <w:rsid w:val="00414C7D"/>
    <w:rsid w:val="00414F4F"/>
    <w:rsid w:val="00414FC8"/>
    <w:rsid w:val="00414FEF"/>
    <w:rsid w:val="004150C2"/>
    <w:rsid w:val="004155D1"/>
    <w:rsid w:val="00415868"/>
    <w:rsid w:val="00415924"/>
    <w:rsid w:val="0041599E"/>
    <w:rsid w:val="00415B2D"/>
    <w:rsid w:val="00415D09"/>
    <w:rsid w:val="00415EB7"/>
    <w:rsid w:val="00416026"/>
    <w:rsid w:val="00416180"/>
    <w:rsid w:val="00416661"/>
    <w:rsid w:val="00416B32"/>
    <w:rsid w:val="00416FC0"/>
    <w:rsid w:val="00417039"/>
    <w:rsid w:val="00417106"/>
    <w:rsid w:val="0041722D"/>
    <w:rsid w:val="00417333"/>
    <w:rsid w:val="00417529"/>
    <w:rsid w:val="004178B0"/>
    <w:rsid w:val="00417BBD"/>
    <w:rsid w:val="00417EBE"/>
    <w:rsid w:val="00417F14"/>
    <w:rsid w:val="0042038C"/>
    <w:rsid w:val="00420801"/>
    <w:rsid w:val="00420898"/>
    <w:rsid w:val="004208C5"/>
    <w:rsid w:val="004222DD"/>
    <w:rsid w:val="00422DD9"/>
    <w:rsid w:val="0042392C"/>
    <w:rsid w:val="00423BC4"/>
    <w:rsid w:val="00423F1F"/>
    <w:rsid w:val="0042404A"/>
    <w:rsid w:val="00424085"/>
    <w:rsid w:val="00424175"/>
    <w:rsid w:val="004244A5"/>
    <w:rsid w:val="004245EE"/>
    <w:rsid w:val="004247A7"/>
    <w:rsid w:val="004249FD"/>
    <w:rsid w:val="00424A65"/>
    <w:rsid w:val="00424C00"/>
    <w:rsid w:val="00424F7F"/>
    <w:rsid w:val="004250D8"/>
    <w:rsid w:val="00425114"/>
    <w:rsid w:val="004253CE"/>
    <w:rsid w:val="004255B5"/>
    <w:rsid w:val="0042583F"/>
    <w:rsid w:val="004258C8"/>
    <w:rsid w:val="004258F2"/>
    <w:rsid w:val="0042596B"/>
    <w:rsid w:val="00425A28"/>
    <w:rsid w:val="00425FE5"/>
    <w:rsid w:val="00425FF9"/>
    <w:rsid w:val="00426153"/>
    <w:rsid w:val="004264FB"/>
    <w:rsid w:val="00426526"/>
    <w:rsid w:val="0042689A"/>
    <w:rsid w:val="00426945"/>
    <w:rsid w:val="00426B93"/>
    <w:rsid w:val="00426C8A"/>
    <w:rsid w:val="00427059"/>
    <w:rsid w:val="00427279"/>
    <w:rsid w:val="00427375"/>
    <w:rsid w:val="004274DB"/>
    <w:rsid w:val="00427555"/>
    <w:rsid w:val="00427560"/>
    <w:rsid w:val="0043013F"/>
    <w:rsid w:val="0043015E"/>
    <w:rsid w:val="004302A3"/>
    <w:rsid w:val="004302B1"/>
    <w:rsid w:val="00430302"/>
    <w:rsid w:val="0043033E"/>
    <w:rsid w:val="0043043D"/>
    <w:rsid w:val="004304AF"/>
    <w:rsid w:val="004305E9"/>
    <w:rsid w:val="0043079E"/>
    <w:rsid w:val="0043095B"/>
    <w:rsid w:val="00430D33"/>
    <w:rsid w:val="004310CA"/>
    <w:rsid w:val="0043117D"/>
    <w:rsid w:val="00431825"/>
    <w:rsid w:val="00431AF5"/>
    <w:rsid w:val="00431B86"/>
    <w:rsid w:val="00431EF3"/>
    <w:rsid w:val="0043270B"/>
    <w:rsid w:val="00432895"/>
    <w:rsid w:val="004328CE"/>
    <w:rsid w:val="0043293F"/>
    <w:rsid w:val="00432E2E"/>
    <w:rsid w:val="0043325E"/>
    <w:rsid w:val="004335DB"/>
    <w:rsid w:val="00433813"/>
    <w:rsid w:val="00433A0A"/>
    <w:rsid w:val="00433BC1"/>
    <w:rsid w:val="00433E3A"/>
    <w:rsid w:val="00433EE3"/>
    <w:rsid w:val="00433F43"/>
    <w:rsid w:val="004342DF"/>
    <w:rsid w:val="004343B1"/>
    <w:rsid w:val="004343C7"/>
    <w:rsid w:val="0043446C"/>
    <w:rsid w:val="0043466E"/>
    <w:rsid w:val="00434A81"/>
    <w:rsid w:val="00434ECA"/>
    <w:rsid w:val="00435D31"/>
    <w:rsid w:val="00435F95"/>
    <w:rsid w:val="00436175"/>
    <w:rsid w:val="00436299"/>
    <w:rsid w:val="00436379"/>
    <w:rsid w:val="0043642E"/>
    <w:rsid w:val="004365D4"/>
    <w:rsid w:val="00436860"/>
    <w:rsid w:val="00436A57"/>
    <w:rsid w:val="00436EC0"/>
    <w:rsid w:val="004371A0"/>
    <w:rsid w:val="00437284"/>
    <w:rsid w:val="00437842"/>
    <w:rsid w:val="00437A3B"/>
    <w:rsid w:val="00437C9B"/>
    <w:rsid w:val="00437DAB"/>
    <w:rsid w:val="00437F3B"/>
    <w:rsid w:val="00437F50"/>
    <w:rsid w:val="00440146"/>
    <w:rsid w:val="00440329"/>
    <w:rsid w:val="00440429"/>
    <w:rsid w:val="0044140B"/>
    <w:rsid w:val="0044145F"/>
    <w:rsid w:val="0044148B"/>
    <w:rsid w:val="004414D0"/>
    <w:rsid w:val="004415AD"/>
    <w:rsid w:val="0044197D"/>
    <w:rsid w:val="004419EA"/>
    <w:rsid w:val="00441A06"/>
    <w:rsid w:val="00441D94"/>
    <w:rsid w:val="00442056"/>
    <w:rsid w:val="004420BA"/>
    <w:rsid w:val="004420C6"/>
    <w:rsid w:val="0044213E"/>
    <w:rsid w:val="0044218D"/>
    <w:rsid w:val="004427D6"/>
    <w:rsid w:val="00442B8D"/>
    <w:rsid w:val="00443356"/>
    <w:rsid w:val="004434AF"/>
    <w:rsid w:val="004435BE"/>
    <w:rsid w:val="0044369E"/>
    <w:rsid w:val="004439FC"/>
    <w:rsid w:val="00443DD6"/>
    <w:rsid w:val="00443F49"/>
    <w:rsid w:val="00444235"/>
    <w:rsid w:val="00444286"/>
    <w:rsid w:val="00444686"/>
    <w:rsid w:val="00444B64"/>
    <w:rsid w:val="00444C75"/>
    <w:rsid w:val="00444D80"/>
    <w:rsid w:val="00445026"/>
    <w:rsid w:val="00445322"/>
    <w:rsid w:val="00445724"/>
    <w:rsid w:val="00445947"/>
    <w:rsid w:val="00445B0B"/>
    <w:rsid w:val="00445B20"/>
    <w:rsid w:val="0044611A"/>
    <w:rsid w:val="004463C8"/>
    <w:rsid w:val="00446B9A"/>
    <w:rsid w:val="00446E9F"/>
    <w:rsid w:val="00446EE8"/>
    <w:rsid w:val="00447172"/>
    <w:rsid w:val="004475EF"/>
    <w:rsid w:val="00447F4E"/>
    <w:rsid w:val="004502DD"/>
    <w:rsid w:val="00450374"/>
    <w:rsid w:val="004503C9"/>
    <w:rsid w:val="00450439"/>
    <w:rsid w:val="0045111F"/>
    <w:rsid w:val="00451204"/>
    <w:rsid w:val="0045134E"/>
    <w:rsid w:val="0045185B"/>
    <w:rsid w:val="00451D86"/>
    <w:rsid w:val="00451FAA"/>
    <w:rsid w:val="004521BF"/>
    <w:rsid w:val="00452294"/>
    <w:rsid w:val="00452568"/>
    <w:rsid w:val="0045286D"/>
    <w:rsid w:val="00452C26"/>
    <w:rsid w:val="00452C67"/>
    <w:rsid w:val="004531DD"/>
    <w:rsid w:val="00453216"/>
    <w:rsid w:val="0045332D"/>
    <w:rsid w:val="00453399"/>
    <w:rsid w:val="004536F4"/>
    <w:rsid w:val="0045376B"/>
    <w:rsid w:val="004538A8"/>
    <w:rsid w:val="00453B3B"/>
    <w:rsid w:val="00453B44"/>
    <w:rsid w:val="00453C50"/>
    <w:rsid w:val="00453E63"/>
    <w:rsid w:val="004540FC"/>
    <w:rsid w:val="00454104"/>
    <w:rsid w:val="004546C8"/>
    <w:rsid w:val="004547DD"/>
    <w:rsid w:val="00454D05"/>
    <w:rsid w:val="00454D17"/>
    <w:rsid w:val="00454E6C"/>
    <w:rsid w:val="00454EC5"/>
    <w:rsid w:val="004551B7"/>
    <w:rsid w:val="0045545D"/>
    <w:rsid w:val="004558F8"/>
    <w:rsid w:val="00455994"/>
    <w:rsid w:val="00455C73"/>
    <w:rsid w:val="00455FB7"/>
    <w:rsid w:val="00456139"/>
    <w:rsid w:val="00456142"/>
    <w:rsid w:val="004565E0"/>
    <w:rsid w:val="004565E5"/>
    <w:rsid w:val="00456C08"/>
    <w:rsid w:val="00456F3C"/>
    <w:rsid w:val="0045706A"/>
    <w:rsid w:val="00457262"/>
    <w:rsid w:val="0045726C"/>
    <w:rsid w:val="00457414"/>
    <w:rsid w:val="0045767E"/>
    <w:rsid w:val="004576F3"/>
    <w:rsid w:val="00457877"/>
    <w:rsid w:val="00457963"/>
    <w:rsid w:val="0045796F"/>
    <w:rsid w:val="00457DD0"/>
    <w:rsid w:val="0046011C"/>
    <w:rsid w:val="00460B29"/>
    <w:rsid w:val="00460B33"/>
    <w:rsid w:val="00460B70"/>
    <w:rsid w:val="00460DDD"/>
    <w:rsid w:val="00460EB8"/>
    <w:rsid w:val="00461012"/>
    <w:rsid w:val="004613DA"/>
    <w:rsid w:val="004613EE"/>
    <w:rsid w:val="00461465"/>
    <w:rsid w:val="00461991"/>
    <w:rsid w:val="004619C2"/>
    <w:rsid w:val="00462076"/>
    <w:rsid w:val="004620C7"/>
    <w:rsid w:val="00462137"/>
    <w:rsid w:val="004625B4"/>
    <w:rsid w:val="004626F1"/>
    <w:rsid w:val="00462C55"/>
    <w:rsid w:val="004630F5"/>
    <w:rsid w:val="004632DB"/>
    <w:rsid w:val="0046337E"/>
    <w:rsid w:val="00463436"/>
    <w:rsid w:val="00463442"/>
    <w:rsid w:val="0046391A"/>
    <w:rsid w:val="00463C3B"/>
    <w:rsid w:val="00463E1E"/>
    <w:rsid w:val="0046413C"/>
    <w:rsid w:val="004646F8"/>
    <w:rsid w:val="0046485C"/>
    <w:rsid w:val="00464A44"/>
    <w:rsid w:val="00464BA2"/>
    <w:rsid w:val="00464D49"/>
    <w:rsid w:val="0046505F"/>
    <w:rsid w:val="00465844"/>
    <w:rsid w:val="004658A0"/>
    <w:rsid w:val="004658AD"/>
    <w:rsid w:val="00465E4D"/>
    <w:rsid w:val="00465F13"/>
    <w:rsid w:val="00465F37"/>
    <w:rsid w:val="00466199"/>
    <w:rsid w:val="004664F8"/>
    <w:rsid w:val="00467141"/>
    <w:rsid w:val="004673DE"/>
    <w:rsid w:val="004675B5"/>
    <w:rsid w:val="00467742"/>
    <w:rsid w:val="00467B94"/>
    <w:rsid w:val="00467BF7"/>
    <w:rsid w:val="00467E43"/>
    <w:rsid w:val="00470869"/>
    <w:rsid w:val="0047096A"/>
    <w:rsid w:val="00470F36"/>
    <w:rsid w:val="004710D0"/>
    <w:rsid w:val="00471191"/>
    <w:rsid w:val="00471446"/>
    <w:rsid w:val="0047175B"/>
    <w:rsid w:val="0047196B"/>
    <w:rsid w:val="00471F19"/>
    <w:rsid w:val="00471FA3"/>
    <w:rsid w:val="00471FC3"/>
    <w:rsid w:val="00472216"/>
    <w:rsid w:val="00472451"/>
    <w:rsid w:val="00472519"/>
    <w:rsid w:val="004727C4"/>
    <w:rsid w:val="00472E4C"/>
    <w:rsid w:val="00472EC8"/>
    <w:rsid w:val="00472F53"/>
    <w:rsid w:val="00473074"/>
    <w:rsid w:val="004732DD"/>
    <w:rsid w:val="00473944"/>
    <w:rsid w:val="00473E66"/>
    <w:rsid w:val="00474212"/>
    <w:rsid w:val="004742DA"/>
    <w:rsid w:val="004744DC"/>
    <w:rsid w:val="004748BE"/>
    <w:rsid w:val="00474B5D"/>
    <w:rsid w:val="00475085"/>
    <w:rsid w:val="00475145"/>
    <w:rsid w:val="00475624"/>
    <w:rsid w:val="0047585B"/>
    <w:rsid w:val="00475C60"/>
    <w:rsid w:val="00475F2F"/>
    <w:rsid w:val="00476141"/>
    <w:rsid w:val="00476168"/>
    <w:rsid w:val="00476570"/>
    <w:rsid w:val="004765F4"/>
    <w:rsid w:val="00477040"/>
    <w:rsid w:val="00477081"/>
    <w:rsid w:val="004770BE"/>
    <w:rsid w:val="004770EF"/>
    <w:rsid w:val="0047730A"/>
    <w:rsid w:val="004777FB"/>
    <w:rsid w:val="0048005A"/>
    <w:rsid w:val="0048059B"/>
    <w:rsid w:val="00480C77"/>
    <w:rsid w:val="00480DC6"/>
    <w:rsid w:val="004814E4"/>
    <w:rsid w:val="00481674"/>
    <w:rsid w:val="00481819"/>
    <w:rsid w:val="00481A08"/>
    <w:rsid w:val="00481DB8"/>
    <w:rsid w:val="00481EB7"/>
    <w:rsid w:val="00482114"/>
    <w:rsid w:val="004821B6"/>
    <w:rsid w:val="004822B8"/>
    <w:rsid w:val="0048263F"/>
    <w:rsid w:val="00482677"/>
    <w:rsid w:val="00482B4D"/>
    <w:rsid w:val="00482D14"/>
    <w:rsid w:val="00482D72"/>
    <w:rsid w:val="00482E90"/>
    <w:rsid w:val="004831EE"/>
    <w:rsid w:val="0048363D"/>
    <w:rsid w:val="0048370C"/>
    <w:rsid w:val="00483B22"/>
    <w:rsid w:val="00483C28"/>
    <w:rsid w:val="00483D8C"/>
    <w:rsid w:val="00483ED3"/>
    <w:rsid w:val="00484121"/>
    <w:rsid w:val="0048422C"/>
    <w:rsid w:val="0048488B"/>
    <w:rsid w:val="00484CC4"/>
    <w:rsid w:val="00484D6B"/>
    <w:rsid w:val="00484D7C"/>
    <w:rsid w:val="00484F7A"/>
    <w:rsid w:val="004852D7"/>
    <w:rsid w:val="0048581A"/>
    <w:rsid w:val="00485885"/>
    <w:rsid w:val="00486301"/>
    <w:rsid w:val="00486372"/>
    <w:rsid w:val="0048637B"/>
    <w:rsid w:val="0048667B"/>
    <w:rsid w:val="004869C4"/>
    <w:rsid w:val="00486FC3"/>
    <w:rsid w:val="004874B9"/>
    <w:rsid w:val="00487817"/>
    <w:rsid w:val="00487A04"/>
    <w:rsid w:val="00487A0D"/>
    <w:rsid w:val="00487B3B"/>
    <w:rsid w:val="00487B4F"/>
    <w:rsid w:val="00487BFA"/>
    <w:rsid w:val="00487C2C"/>
    <w:rsid w:val="00487E63"/>
    <w:rsid w:val="00487F40"/>
    <w:rsid w:val="00490280"/>
    <w:rsid w:val="004902CA"/>
    <w:rsid w:val="00490510"/>
    <w:rsid w:val="00490907"/>
    <w:rsid w:val="00490C15"/>
    <w:rsid w:val="00490C8A"/>
    <w:rsid w:val="0049178C"/>
    <w:rsid w:val="004918EE"/>
    <w:rsid w:val="00492704"/>
    <w:rsid w:val="004929A3"/>
    <w:rsid w:val="00492DE1"/>
    <w:rsid w:val="00493124"/>
    <w:rsid w:val="0049351D"/>
    <w:rsid w:val="00493F24"/>
    <w:rsid w:val="00494155"/>
    <w:rsid w:val="004941EF"/>
    <w:rsid w:val="00494252"/>
    <w:rsid w:val="004944B4"/>
    <w:rsid w:val="00494963"/>
    <w:rsid w:val="00494D37"/>
    <w:rsid w:val="00494E2B"/>
    <w:rsid w:val="00494F94"/>
    <w:rsid w:val="00495434"/>
    <w:rsid w:val="0049582F"/>
    <w:rsid w:val="00495C62"/>
    <w:rsid w:val="0049640B"/>
    <w:rsid w:val="00496478"/>
    <w:rsid w:val="00496484"/>
    <w:rsid w:val="0049666D"/>
    <w:rsid w:val="004966C4"/>
    <w:rsid w:val="004966ED"/>
    <w:rsid w:val="004968A0"/>
    <w:rsid w:val="004969C9"/>
    <w:rsid w:val="00496AAB"/>
    <w:rsid w:val="00496B1F"/>
    <w:rsid w:val="00496FE0"/>
    <w:rsid w:val="004970E9"/>
    <w:rsid w:val="0049762C"/>
    <w:rsid w:val="00497A43"/>
    <w:rsid w:val="00497A91"/>
    <w:rsid w:val="00497B0A"/>
    <w:rsid w:val="00497B37"/>
    <w:rsid w:val="00497F76"/>
    <w:rsid w:val="004A007B"/>
    <w:rsid w:val="004A0129"/>
    <w:rsid w:val="004A0190"/>
    <w:rsid w:val="004A03F6"/>
    <w:rsid w:val="004A0496"/>
    <w:rsid w:val="004A066A"/>
    <w:rsid w:val="004A082F"/>
    <w:rsid w:val="004A0B18"/>
    <w:rsid w:val="004A0C57"/>
    <w:rsid w:val="004A0D91"/>
    <w:rsid w:val="004A0DF7"/>
    <w:rsid w:val="004A0EB5"/>
    <w:rsid w:val="004A0EBB"/>
    <w:rsid w:val="004A1328"/>
    <w:rsid w:val="004A1389"/>
    <w:rsid w:val="004A1493"/>
    <w:rsid w:val="004A167F"/>
    <w:rsid w:val="004A1C1F"/>
    <w:rsid w:val="004A1CEA"/>
    <w:rsid w:val="004A1F43"/>
    <w:rsid w:val="004A226C"/>
    <w:rsid w:val="004A246B"/>
    <w:rsid w:val="004A2AD0"/>
    <w:rsid w:val="004A2C3E"/>
    <w:rsid w:val="004A2E94"/>
    <w:rsid w:val="004A3119"/>
    <w:rsid w:val="004A3225"/>
    <w:rsid w:val="004A33A3"/>
    <w:rsid w:val="004A377D"/>
    <w:rsid w:val="004A37F8"/>
    <w:rsid w:val="004A3B23"/>
    <w:rsid w:val="004A474E"/>
    <w:rsid w:val="004A4D43"/>
    <w:rsid w:val="004A4D71"/>
    <w:rsid w:val="004A4DB4"/>
    <w:rsid w:val="004A5088"/>
    <w:rsid w:val="004A54A4"/>
    <w:rsid w:val="004A596F"/>
    <w:rsid w:val="004A5A2A"/>
    <w:rsid w:val="004A5BD7"/>
    <w:rsid w:val="004A618E"/>
    <w:rsid w:val="004A623E"/>
    <w:rsid w:val="004A6286"/>
    <w:rsid w:val="004A637A"/>
    <w:rsid w:val="004A641C"/>
    <w:rsid w:val="004A6DB4"/>
    <w:rsid w:val="004A6F53"/>
    <w:rsid w:val="004A6F63"/>
    <w:rsid w:val="004A706E"/>
    <w:rsid w:val="004A728D"/>
    <w:rsid w:val="004A731E"/>
    <w:rsid w:val="004A7370"/>
    <w:rsid w:val="004A7414"/>
    <w:rsid w:val="004A7A82"/>
    <w:rsid w:val="004A7AEA"/>
    <w:rsid w:val="004B0503"/>
    <w:rsid w:val="004B1658"/>
    <w:rsid w:val="004B1B86"/>
    <w:rsid w:val="004B1B8B"/>
    <w:rsid w:val="004B1E98"/>
    <w:rsid w:val="004B234A"/>
    <w:rsid w:val="004B244E"/>
    <w:rsid w:val="004B26FF"/>
    <w:rsid w:val="004B2721"/>
    <w:rsid w:val="004B2751"/>
    <w:rsid w:val="004B2766"/>
    <w:rsid w:val="004B2BD7"/>
    <w:rsid w:val="004B2E7F"/>
    <w:rsid w:val="004B314F"/>
    <w:rsid w:val="004B3492"/>
    <w:rsid w:val="004B3C91"/>
    <w:rsid w:val="004B40AB"/>
    <w:rsid w:val="004B429E"/>
    <w:rsid w:val="004B444C"/>
    <w:rsid w:val="004B4670"/>
    <w:rsid w:val="004B46D4"/>
    <w:rsid w:val="004B470A"/>
    <w:rsid w:val="004B4954"/>
    <w:rsid w:val="004B4968"/>
    <w:rsid w:val="004B4BB8"/>
    <w:rsid w:val="004B4CE1"/>
    <w:rsid w:val="004B4EBE"/>
    <w:rsid w:val="004B5154"/>
    <w:rsid w:val="004B57C7"/>
    <w:rsid w:val="004B5875"/>
    <w:rsid w:val="004B5E5B"/>
    <w:rsid w:val="004B66AE"/>
    <w:rsid w:val="004B72CE"/>
    <w:rsid w:val="004B7915"/>
    <w:rsid w:val="004B7D09"/>
    <w:rsid w:val="004B7ED6"/>
    <w:rsid w:val="004B7F7A"/>
    <w:rsid w:val="004C04A2"/>
    <w:rsid w:val="004C04E3"/>
    <w:rsid w:val="004C0BDF"/>
    <w:rsid w:val="004C0C8E"/>
    <w:rsid w:val="004C1056"/>
    <w:rsid w:val="004C118A"/>
    <w:rsid w:val="004C11F9"/>
    <w:rsid w:val="004C1624"/>
    <w:rsid w:val="004C1729"/>
    <w:rsid w:val="004C1B5F"/>
    <w:rsid w:val="004C1BAC"/>
    <w:rsid w:val="004C1E16"/>
    <w:rsid w:val="004C1F02"/>
    <w:rsid w:val="004C2263"/>
    <w:rsid w:val="004C295A"/>
    <w:rsid w:val="004C2DF8"/>
    <w:rsid w:val="004C2EC4"/>
    <w:rsid w:val="004C2F6B"/>
    <w:rsid w:val="004C300E"/>
    <w:rsid w:val="004C3401"/>
    <w:rsid w:val="004C3746"/>
    <w:rsid w:val="004C390A"/>
    <w:rsid w:val="004C4381"/>
    <w:rsid w:val="004C45B0"/>
    <w:rsid w:val="004C47E5"/>
    <w:rsid w:val="004C5059"/>
    <w:rsid w:val="004C53DC"/>
    <w:rsid w:val="004C5672"/>
    <w:rsid w:val="004C56E2"/>
    <w:rsid w:val="004C57AD"/>
    <w:rsid w:val="004C5884"/>
    <w:rsid w:val="004C5B6D"/>
    <w:rsid w:val="004C5C05"/>
    <w:rsid w:val="004C5DF5"/>
    <w:rsid w:val="004C630B"/>
    <w:rsid w:val="004C6494"/>
    <w:rsid w:val="004C66CE"/>
    <w:rsid w:val="004C66EB"/>
    <w:rsid w:val="004C691D"/>
    <w:rsid w:val="004C6AB2"/>
    <w:rsid w:val="004C6BD5"/>
    <w:rsid w:val="004C6E0D"/>
    <w:rsid w:val="004C7072"/>
    <w:rsid w:val="004C72DA"/>
    <w:rsid w:val="004C731A"/>
    <w:rsid w:val="004C734B"/>
    <w:rsid w:val="004C7439"/>
    <w:rsid w:val="004C77C7"/>
    <w:rsid w:val="004C79C1"/>
    <w:rsid w:val="004C7B1D"/>
    <w:rsid w:val="004D07AE"/>
    <w:rsid w:val="004D085E"/>
    <w:rsid w:val="004D08B9"/>
    <w:rsid w:val="004D09C0"/>
    <w:rsid w:val="004D09C4"/>
    <w:rsid w:val="004D0B67"/>
    <w:rsid w:val="004D0D2A"/>
    <w:rsid w:val="004D0E09"/>
    <w:rsid w:val="004D17F8"/>
    <w:rsid w:val="004D1D41"/>
    <w:rsid w:val="004D1E8C"/>
    <w:rsid w:val="004D266E"/>
    <w:rsid w:val="004D2790"/>
    <w:rsid w:val="004D27FC"/>
    <w:rsid w:val="004D2CED"/>
    <w:rsid w:val="004D337A"/>
    <w:rsid w:val="004D3AA5"/>
    <w:rsid w:val="004D3ACE"/>
    <w:rsid w:val="004D3C21"/>
    <w:rsid w:val="004D4288"/>
    <w:rsid w:val="004D4355"/>
    <w:rsid w:val="004D4AE2"/>
    <w:rsid w:val="004D4E1A"/>
    <w:rsid w:val="004D4E40"/>
    <w:rsid w:val="004D4F88"/>
    <w:rsid w:val="004D4FBD"/>
    <w:rsid w:val="004D5882"/>
    <w:rsid w:val="004D5D94"/>
    <w:rsid w:val="004D6110"/>
    <w:rsid w:val="004D6821"/>
    <w:rsid w:val="004D70C1"/>
    <w:rsid w:val="004D752C"/>
    <w:rsid w:val="004D7568"/>
    <w:rsid w:val="004D7626"/>
    <w:rsid w:val="004D76BB"/>
    <w:rsid w:val="004D7A0D"/>
    <w:rsid w:val="004D7C53"/>
    <w:rsid w:val="004E0131"/>
    <w:rsid w:val="004E0173"/>
    <w:rsid w:val="004E0223"/>
    <w:rsid w:val="004E0399"/>
    <w:rsid w:val="004E062C"/>
    <w:rsid w:val="004E08E2"/>
    <w:rsid w:val="004E0D5A"/>
    <w:rsid w:val="004E0E3E"/>
    <w:rsid w:val="004E1334"/>
    <w:rsid w:val="004E1B13"/>
    <w:rsid w:val="004E1CE0"/>
    <w:rsid w:val="004E1E72"/>
    <w:rsid w:val="004E22A8"/>
    <w:rsid w:val="004E236D"/>
    <w:rsid w:val="004E25EE"/>
    <w:rsid w:val="004E283A"/>
    <w:rsid w:val="004E29B1"/>
    <w:rsid w:val="004E2C1E"/>
    <w:rsid w:val="004E2E32"/>
    <w:rsid w:val="004E2E7D"/>
    <w:rsid w:val="004E2E7E"/>
    <w:rsid w:val="004E3618"/>
    <w:rsid w:val="004E3880"/>
    <w:rsid w:val="004E3985"/>
    <w:rsid w:val="004E3AEB"/>
    <w:rsid w:val="004E3EBF"/>
    <w:rsid w:val="004E3F1F"/>
    <w:rsid w:val="004E4691"/>
    <w:rsid w:val="004E47D6"/>
    <w:rsid w:val="004E4AD8"/>
    <w:rsid w:val="004E4D88"/>
    <w:rsid w:val="004E4F06"/>
    <w:rsid w:val="004E5182"/>
    <w:rsid w:val="004E60F4"/>
    <w:rsid w:val="004E63C5"/>
    <w:rsid w:val="004E65CB"/>
    <w:rsid w:val="004E67FC"/>
    <w:rsid w:val="004E6922"/>
    <w:rsid w:val="004E6963"/>
    <w:rsid w:val="004E6C3A"/>
    <w:rsid w:val="004E6D2C"/>
    <w:rsid w:val="004E6DDB"/>
    <w:rsid w:val="004E6EDB"/>
    <w:rsid w:val="004E6F5D"/>
    <w:rsid w:val="004E7000"/>
    <w:rsid w:val="004E7464"/>
    <w:rsid w:val="004E784E"/>
    <w:rsid w:val="004E78B5"/>
    <w:rsid w:val="004E7931"/>
    <w:rsid w:val="004E7A32"/>
    <w:rsid w:val="004E7A6C"/>
    <w:rsid w:val="004E7E74"/>
    <w:rsid w:val="004E7FB0"/>
    <w:rsid w:val="004F0117"/>
    <w:rsid w:val="004F0141"/>
    <w:rsid w:val="004F0344"/>
    <w:rsid w:val="004F03F3"/>
    <w:rsid w:val="004F0E0D"/>
    <w:rsid w:val="004F0EC6"/>
    <w:rsid w:val="004F0FB3"/>
    <w:rsid w:val="004F1090"/>
    <w:rsid w:val="004F10D5"/>
    <w:rsid w:val="004F11EB"/>
    <w:rsid w:val="004F12A5"/>
    <w:rsid w:val="004F12E7"/>
    <w:rsid w:val="004F179E"/>
    <w:rsid w:val="004F1C43"/>
    <w:rsid w:val="004F22E4"/>
    <w:rsid w:val="004F22FD"/>
    <w:rsid w:val="004F2865"/>
    <w:rsid w:val="004F28B3"/>
    <w:rsid w:val="004F2B48"/>
    <w:rsid w:val="004F2B70"/>
    <w:rsid w:val="004F2CCB"/>
    <w:rsid w:val="004F2DD1"/>
    <w:rsid w:val="004F32CC"/>
    <w:rsid w:val="004F32D2"/>
    <w:rsid w:val="004F34DC"/>
    <w:rsid w:val="004F389C"/>
    <w:rsid w:val="004F391C"/>
    <w:rsid w:val="004F44A9"/>
    <w:rsid w:val="004F4802"/>
    <w:rsid w:val="004F495F"/>
    <w:rsid w:val="004F4B6B"/>
    <w:rsid w:val="004F521C"/>
    <w:rsid w:val="004F533F"/>
    <w:rsid w:val="004F5359"/>
    <w:rsid w:val="004F554A"/>
    <w:rsid w:val="004F5877"/>
    <w:rsid w:val="004F5DB0"/>
    <w:rsid w:val="004F5FD5"/>
    <w:rsid w:val="004F600B"/>
    <w:rsid w:val="004F6047"/>
    <w:rsid w:val="004F67D7"/>
    <w:rsid w:val="004F6959"/>
    <w:rsid w:val="004F698C"/>
    <w:rsid w:val="004F6B5A"/>
    <w:rsid w:val="004F6B8D"/>
    <w:rsid w:val="004F6DF2"/>
    <w:rsid w:val="004F6FD0"/>
    <w:rsid w:val="004F792B"/>
    <w:rsid w:val="004F7BAE"/>
    <w:rsid w:val="00500401"/>
    <w:rsid w:val="0050070A"/>
    <w:rsid w:val="00500C6B"/>
    <w:rsid w:val="00500E3A"/>
    <w:rsid w:val="00501177"/>
    <w:rsid w:val="00501276"/>
    <w:rsid w:val="005014F2"/>
    <w:rsid w:val="00501B91"/>
    <w:rsid w:val="00501BC5"/>
    <w:rsid w:val="00501CDB"/>
    <w:rsid w:val="005020F4"/>
    <w:rsid w:val="0050214D"/>
    <w:rsid w:val="0050217E"/>
    <w:rsid w:val="005021BD"/>
    <w:rsid w:val="00502423"/>
    <w:rsid w:val="00502CA3"/>
    <w:rsid w:val="00502F94"/>
    <w:rsid w:val="00503198"/>
    <w:rsid w:val="00503486"/>
    <w:rsid w:val="00503505"/>
    <w:rsid w:val="005036C0"/>
    <w:rsid w:val="005038D0"/>
    <w:rsid w:val="00503CC8"/>
    <w:rsid w:val="00503F05"/>
    <w:rsid w:val="00504037"/>
    <w:rsid w:val="005040CE"/>
    <w:rsid w:val="005040D3"/>
    <w:rsid w:val="005043A4"/>
    <w:rsid w:val="00504553"/>
    <w:rsid w:val="005047D7"/>
    <w:rsid w:val="00504822"/>
    <w:rsid w:val="00504FB2"/>
    <w:rsid w:val="00505594"/>
    <w:rsid w:val="00505A8E"/>
    <w:rsid w:val="00505D82"/>
    <w:rsid w:val="00505E4F"/>
    <w:rsid w:val="005064D9"/>
    <w:rsid w:val="00506835"/>
    <w:rsid w:val="005068EE"/>
    <w:rsid w:val="005069E6"/>
    <w:rsid w:val="00506B38"/>
    <w:rsid w:val="00506C06"/>
    <w:rsid w:val="00507062"/>
    <w:rsid w:val="00507388"/>
    <w:rsid w:val="005073BD"/>
    <w:rsid w:val="0050740A"/>
    <w:rsid w:val="00507541"/>
    <w:rsid w:val="00507568"/>
    <w:rsid w:val="00507966"/>
    <w:rsid w:val="00507977"/>
    <w:rsid w:val="00507B7B"/>
    <w:rsid w:val="00507F8E"/>
    <w:rsid w:val="0051006C"/>
    <w:rsid w:val="00510836"/>
    <w:rsid w:val="00510E09"/>
    <w:rsid w:val="00510EB4"/>
    <w:rsid w:val="00510F82"/>
    <w:rsid w:val="005111E3"/>
    <w:rsid w:val="00511242"/>
    <w:rsid w:val="00511426"/>
    <w:rsid w:val="0051166C"/>
    <w:rsid w:val="0051180B"/>
    <w:rsid w:val="0051183D"/>
    <w:rsid w:val="00511945"/>
    <w:rsid w:val="00511DD3"/>
    <w:rsid w:val="00512061"/>
    <w:rsid w:val="005121A1"/>
    <w:rsid w:val="00512695"/>
    <w:rsid w:val="00512A9A"/>
    <w:rsid w:val="00512ACA"/>
    <w:rsid w:val="00512B14"/>
    <w:rsid w:val="00512C3C"/>
    <w:rsid w:val="00512C93"/>
    <w:rsid w:val="00513311"/>
    <w:rsid w:val="0051335C"/>
    <w:rsid w:val="0051351C"/>
    <w:rsid w:val="00513683"/>
    <w:rsid w:val="00513D22"/>
    <w:rsid w:val="00513EE5"/>
    <w:rsid w:val="0051412F"/>
    <w:rsid w:val="0051429B"/>
    <w:rsid w:val="00514515"/>
    <w:rsid w:val="00514552"/>
    <w:rsid w:val="005146B4"/>
    <w:rsid w:val="005149A1"/>
    <w:rsid w:val="00514C53"/>
    <w:rsid w:val="005158A9"/>
    <w:rsid w:val="00515BAF"/>
    <w:rsid w:val="00516437"/>
    <w:rsid w:val="0051658A"/>
    <w:rsid w:val="00517156"/>
    <w:rsid w:val="00517176"/>
    <w:rsid w:val="005172CF"/>
    <w:rsid w:val="0051744C"/>
    <w:rsid w:val="00517616"/>
    <w:rsid w:val="0051765B"/>
    <w:rsid w:val="0051780B"/>
    <w:rsid w:val="0051D8C2"/>
    <w:rsid w:val="00520540"/>
    <w:rsid w:val="00520DD8"/>
    <w:rsid w:val="00521461"/>
    <w:rsid w:val="005214B7"/>
    <w:rsid w:val="005217FD"/>
    <w:rsid w:val="00521999"/>
    <w:rsid w:val="00521A5B"/>
    <w:rsid w:val="00521D43"/>
    <w:rsid w:val="00521E1A"/>
    <w:rsid w:val="005221B1"/>
    <w:rsid w:val="0052224E"/>
    <w:rsid w:val="005224CB"/>
    <w:rsid w:val="00522745"/>
    <w:rsid w:val="00522C44"/>
    <w:rsid w:val="00522CAE"/>
    <w:rsid w:val="00522D70"/>
    <w:rsid w:val="00522E70"/>
    <w:rsid w:val="00522FB7"/>
    <w:rsid w:val="005231D7"/>
    <w:rsid w:val="00523430"/>
    <w:rsid w:val="00523560"/>
    <w:rsid w:val="00523597"/>
    <w:rsid w:val="0052368B"/>
    <w:rsid w:val="0052383B"/>
    <w:rsid w:val="005238DE"/>
    <w:rsid w:val="00523901"/>
    <w:rsid w:val="005241A9"/>
    <w:rsid w:val="00524213"/>
    <w:rsid w:val="00524408"/>
    <w:rsid w:val="00524EFB"/>
    <w:rsid w:val="00524F2D"/>
    <w:rsid w:val="00525245"/>
    <w:rsid w:val="0052525D"/>
    <w:rsid w:val="00525264"/>
    <w:rsid w:val="005254C7"/>
    <w:rsid w:val="00525647"/>
    <w:rsid w:val="00525650"/>
    <w:rsid w:val="00525739"/>
    <w:rsid w:val="00525789"/>
    <w:rsid w:val="00525DC8"/>
    <w:rsid w:val="00525F89"/>
    <w:rsid w:val="00526469"/>
    <w:rsid w:val="0052662E"/>
    <w:rsid w:val="00526635"/>
    <w:rsid w:val="005269A1"/>
    <w:rsid w:val="00526EC1"/>
    <w:rsid w:val="00526FB4"/>
    <w:rsid w:val="00527023"/>
    <w:rsid w:val="005273C1"/>
    <w:rsid w:val="00527469"/>
    <w:rsid w:val="00527B34"/>
    <w:rsid w:val="00527C7F"/>
    <w:rsid w:val="005302A1"/>
    <w:rsid w:val="005303DF"/>
    <w:rsid w:val="0053070A"/>
    <w:rsid w:val="00530773"/>
    <w:rsid w:val="00530B5A"/>
    <w:rsid w:val="00530CED"/>
    <w:rsid w:val="00531051"/>
    <w:rsid w:val="00531095"/>
    <w:rsid w:val="005310D1"/>
    <w:rsid w:val="0053113A"/>
    <w:rsid w:val="0053128F"/>
    <w:rsid w:val="00531726"/>
    <w:rsid w:val="00531788"/>
    <w:rsid w:val="00531BE4"/>
    <w:rsid w:val="00531C6F"/>
    <w:rsid w:val="00531FB9"/>
    <w:rsid w:val="00532283"/>
    <w:rsid w:val="00532360"/>
    <w:rsid w:val="00532747"/>
    <w:rsid w:val="0053274D"/>
    <w:rsid w:val="005327B9"/>
    <w:rsid w:val="0053349C"/>
    <w:rsid w:val="00533798"/>
    <w:rsid w:val="00533862"/>
    <w:rsid w:val="005339C4"/>
    <w:rsid w:val="00533F48"/>
    <w:rsid w:val="00533FF6"/>
    <w:rsid w:val="00534131"/>
    <w:rsid w:val="00534147"/>
    <w:rsid w:val="00534366"/>
    <w:rsid w:val="00534899"/>
    <w:rsid w:val="00534DA9"/>
    <w:rsid w:val="0053503C"/>
    <w:rsid w:val="0053510B"/>
    <w:rsid w:val="0053519F"/>
    <w:rsid w:val="00535382"/>
    <w:rsid w:val="005356D1"/>
    <w:rsid w:val="005358CD"/>
    <w:rsid w:val="0053596A"/>
    <w:rsid w:val="0053615E"/>
    <w:rsid w:val="0053703D"/>
    <w:rsid w:val="005370D3"/>
    <w:rsid w:val="00537114"/>
    <w:rsid w:val="00537C89"/>
    <w:rsid w:val="00537E78"/>
    <w:rsid w:val="00537ED0"/>
    <w:rsid w:val="00540C9E"/>
    <w:rsid w:val="00541204"/>
    <w:rsid w:val="00541713"/>
    <w:rsid w:val="005418EF"/>
    <w:rsid w:val="005419A0"/>
    <w:rsid w:val="00541AF1"/>
    <w:rsid w:val="00541BB2"/>
    <w:rsid w:val="00541C13"/>
    <w:rsid w:val="00541D45"/>
    <w:rsid w:val="00542127"/>
    <w:rsid w:val="00542301"/>
    <w:rsid w:val="00542303"/>
    <w:rsid w:val="005423F5"/>
    <w:rsid w:val="00542498"/>
    <w:rsid w:val="00542BA8"/>
    <w:rsid w:val="00542D41"/>
    <w:rsid w:val="00543087"/>
    <w:rsid w:val="00543155"/>
    <w:rsid w:val="0054319E"/>
    <w:rsid w:val="005431F9"/>
    <w:rsid w:val="005432E2"/>
    <w:rsid w:val="005435C3"/>
    <w:rsid w:val="0054367F"/>
    <w:rsid w:val="005438C9"/>
    <w:rsid w:val="00543BF0"/>
    <w:rsid w:val="00543DF9"/>
    <w:rsid w:val="00543F9B"/>
    <w:rsid w:val="005442D5"/>
    <w:rsid w:val="005448C0"/>
    <w:rsid w:val="00544B07"/>
    <w:rsid w:val="00544D97"/>
    <w:rsid w:val="00544DC7"/>
    <w:rsid w:val="00544DCD"/>
    <w:rsid w:val="00544E32"/>
    <w:rsid w:val="00544F32"/>
    <w:rsid w:val="005453A5"/>
    <w:rsid w:val="00546015"/>
    <w:rsid w:val="00546234"/>
    <w:rsid w:val="00546313"/>
    <w:rsid w:val="005464A9"/>
    <w:rsid w:val="00546590"/>
    <w:rsid w:val="00546BB4"/>
    <w:rsid w:val="00546C22"/>
    <w:rsid w:val="00546CC1"/>
    <w:rsid w:val="00546F15"/>
    <w:rsid w:val="005471ED"/>
    <w:rsid w:val="00547B87"/>
    <w:rsid w:val="00547D4F"/>
    <w:rsid w:val="00547D9B"/>
    <w:rsid w:val="0055029B"/>
    <w:rsid w:val="00550377"/>
    <w:rsid w:val="005503F4"/>
    <w:rsid w:val="0055059B"/>
    <w:rsid w:val="00550673"/>
    <w:rsid w:val="0055075C"/>
    <w:rsid w:val="00550AE1"/>
    <w:rsid w:val="00551248"/>
    <w:rsid w:val="005513E0"/>
    <w:rsid w:val="005516A4"/>
    <w:rsid w:val="005516B5"/>
    <w:rsid w:val="005517F9"/>
    <w:rsid w:val="005519E5"/>
    <w:rsid w:val="00551DF1"/>
    <w:rsid w:val="0055234A"/>
    <w:rsid w:val="005524E6"/>
    <w:rsid w:val="00552505"/>
    <w:rsid w:val="00552854"/>
    <w:rsid w:val="00552CE2"/>
    <w:rsid w:val="00553A68"/>
    <w:rsid w:val="00553A84"/>
    <w:rsid w:val="00553FE5"/>
    <w:rsid w:val="005540DD"/>
    <w:rsid w:val="005542F9"/>
    <w:rsid w:val="00554499"/>
    <w:rsid w:val="00554A12"/>
    <w:rsid w:val="00554EA2"/>
    <w:rsid w:val="00555020"/>
    <w:rsid w:val="00555230"/>
    <w:rsid w:val="005552E3"/>
    <w:rsid w:val="00555353"/>
    <w:rsid w:val="00555BDA"/>
    <w:rsid w:val="00556110"/>
    <w:rsid w:val="00556165"/>
    <w:rsid w:val="0055642D"/>
    <w:rsid w:val="005564DC"/>
    <w:rsid w:val="0055674D"/>
    <w:rsid w:val="00556754"/>
    <w:rsid w:val="005567D1"/>
    <w:rsid w:val="00556938"/>
    <w:rsid w:val="00556A21"/>
    <w:rsid w:val="00556A36"/>
    <w:rsid w:val="00556BA9"/>
    <w:rsid w:val="00556CAF"/>
    <w:rsid w:val="00556EBA"/>
    <w:rsid w:val="005570E8"/>
    <w:rsid w:val="00557176"/>
    <w:rsid w:val="00557262"/>
    <w:rsid w:val="00557C47"/>
    <w:rsid w:val="00557CC1"/>
    <w:rsid w:val="00557CC2"/>
    <w:rsid w:val="00557CF6"/>
    <w:rsid w:val="00557F25"/>
    <w:rsid w:val="005601B8"/>
    <w:rsid w:val="00560227"/>
    <w:rsid w:val="005602D3"/>
    <w:rsid w:val="00560606"/>
    <w:rsid w:val="0056073C"/>
    <w:rsid w:val="005607B3"/>
    <w:rsid w:val="0056093E"/>
    <w:rsid w:val="00560B95"/>
    <w:rsid w:val="00561AE9"/>
    <w:rsid w:val="00561B79"/>
    <w:rsid w:val="00561CA7"/>
    <w:rsid w:val="00562641"/>
    <w:rsid w:val="00562823"/>
    <w:rsid w:val="00562927"/>
    <w:rsid w:val="00562BEE"/>
    <w:rsid w:val="00562C57"/>
    <w:rsid w:val="0056341C"/>
    <w:rsid w:val="00563557"/>
    <w:rsid w:val="005639D3"/>
    <w:rsid w:val="00563AA2"/>
    <w:rsid w:val="00563E1E"/>
    <w:rsid w:val="00563E27"/>
    <w:rsid w:val="0056438D"/>
    <w:rsid w:val="00564630"/>
    <w:rsid w:val="00564637"/>
    <w:rsid w:val="0056463E"/>
    <w:rsid w:val="00564D74"/>
    <w:rsid w:val="00564FE3"/>
    <w:rsid w:val="00565168"/>
    <w:rsid w:val="00565447"/>
    <w:rsid w:val="005654D3"/>
    <w:rsid w:val="00565650"/>
    <w:rsid w:val="005656E0"/>
    <w:rsid w:val="00565B5A"/>
    <w:rsid w:val="00565B78"/>
    <w:rsid w:val="00565E83"/>
    <w:rsid w:val="00566162"/>
    <w:rsid w:val="005664AB"/>
    <w:rsid w:val="005664B7"/>
    <w:rsid w:val="00566D07"/>
    <w:rsid w:val="00566D20"/>
    <w:rsid w:val="00566E04"/>
    <w:rsid w:val="00566E0A"/>
    <w:rsid w:val="00567685"/>
    <w:rsid w:val="00567977"/>
    <w:rsid w:val="0057019D"/>
    <w:rsid w:val="0057036C"/>
    <w:rsid w:val="00570601"/>
    <w:rsid w:val="00570629"/>
    <w:rsid w:val="00570ABD"/>
    <w:rsid w:val="00570CF4"/>
    <w:rsid w:val="005713CE"/>
    <w:rsid w:val="00571AA2"/>
    <w:rsid w:val="00572304"/>
    <w:rsid w:val="00572570"/>
    <w:rsid w:val="0057262E"/>
    <w:rsid w:val="00572853"/>
    <w:rsid w:val="00572A60"/>
    <w:rsid w:val="00572CC9"/>
    <w:rsid w:val="00572D49"/>
    <w:rsid w:val="0057312C"/>
    <w:rsid w:val="005731AD"/>
    <w:rsid w:val="0057376A"/>
    <w:rsid w:val="00573800"/>
    <w:rsid w:val="00573D56"/>
    <w:rsid w:val="00573E71"/>
    <w:rsid w:val="00574009"/>
    <w:rsid w:val="005742C4"/>
    <w:rsid w:val="005743C2"/>
    <w:rsid w:val="0057454D"/>
    <w:rsid w:val="0057482C"/>
    <w:rsid w:val="00574B82"/>
    <w:rsid w:val="00574C15"/>
    <w:rsid w:val="00574EF0"/>
    <w:rsid w:val="0057503A"/>
    <w:rsid w:val="0057545A"/>
    <w:rsid w:val="0057571F"/>
    <w:rsid w:val="005758B4"/>
    <w:rsid w:val="00575A22"/>
    <w:rsid w:val="00575DAA"/>
    <w:rsid w:val="00575E51"/>
    <w:rsid w:val="0057639F"/>
    <w:rsid w:val="0057652F"/>
    <w:rsid w:val="00576577"/>
    <w:rsid w:val="00576DFE"/>
    <w:rsid w:val="00576F91"/>
    <w:rsid w:val="005771FD"/>
    <w:rsid w:val="005775E8"/>
    <w:rsid w:val="0057774E"/>
    <w:rsid w:val="005778E2"/>
    <w:rsid w:val="00577A46"/>
    <w:rsid w:val="00580347"/>
    <w:rsid w:val="005807D4"/>
    <w:rsid w:val="005808C1"/>
    <w:rsid w:val="00580D1B"/>
    <w:rsid w:val="005819DE"/>
    <w:rsid w:val="005819E4"/>
    <w:rsid w:val="00581A45"/>
    <w:rsid w:val="00581C20"/>
    <w:rsid w:val="00581CD5"/>
    <w:rsid w:val="00582250"/>
    <w:rsid w:val="005822D3"/>
    <w:rsid w:val="00582406"/>
    <w:rsid w:val="005824BF"/>
    <w:rsid w:val="0058255D"/>
    <w:rsid w:val="005827E6"/>
    <w:rsid w:val="00582ADA"/>
    <w:rsid w:val="00582B69"/>
    <w:rsid w:val="00582CE7"/>
    <w:rsid w:val="00582E9D"/>
    <w:rsid w:val="00582F97"/>
    <w:rsid w:val="005841FC"/>
    <w:rsid w:val="005843D3"/>
    <w:rsid w:val="005846B8"/>
    <w:rsid w:val="005849AB"/>
    <w:rsid w:val="00584BB2"/>
    <w:rsid w:val="00584C06"/>
    <w:rsid w:val="00584F7F"/>
    <w:rsid w:val="00585156"/>
    <w:rsid w:val="0058538A"/>
    <w:rsid w:val="005858D1"/>
    <w:rsid w:val="00585D8D"/>
    <w:rsid w:val="0058606A"/>
    <w:rsid w:val="005860DD"/>
    <w:rsid w:val="005860EA"/>
    <w:rsid w:val="00586134"/>
    <w:rsid w:val="0058629F"/>
    <w:rsid w:val="005866CB"/>
    <w:rsid w:val="00586B49"/>
    <w:rsid w:val="00586D84"/>
    <w:rsid w:val="00586D8F"/>
    <w:rsid w:val="005870E3"/>
    <w:rsid w:val="005872F9"/>
    <w:rsid w:val="00587701"/>
    <w:rsid w:val="00587D95"/>
    <w:rsid w:val="00587DAA"/>
    <w:rsid w:val="005900D9"/>
    <w:rsid w:val="00590337"/>
    <w:rsid w:val="005904A3"/>
    <w:rsid w:val="00590AEE"/>
    <w:rsid w:val="00590EEE"/>
    <w:rsid w:val="00590F16"/>
    <w:rsid w:val="00591195"/>
    <w:rsid w:val="00591203"/>
    <w:rsid w:val="005914A5"/>
    <w:rsid w:val="005914CB"/>
    <w:rsid w:val="005916FB"/>
    <w:rsid w:val="005919D5"/>
    <w:rsid w:val="00591BB6"/>
    <w:rsid w:val="00591BC1"/>
    <w:rsid w:val="00592C65"/>
    <w:rsid w:val="00592EB3"/>
    <w:rsid w:val="00592F0A"/>
    <w:rsid w:val="00593334"/>
    <w:rsid w:val="00593385"/>
    <w:rsid w:val="0059346D"/>
    <w:rsid w:val="0059378B"/>
    <w:rsid w:val="005937E8"/>
    <w:rsid w:val="0059396A"/>
    <w:rsid w:val="00593BA0"/>
    <w:rsid w:val="00593E1A"/>
    <w:rsid w:val="00593EF8"/>
    <w:rsid w:val="00593F68"/>
    <w:rsid w:val="00594078"/>
    <w:rsid w:val="00594ABB"/>
    <w:rsid w:val="00594B88"/>
    <w:rsid w:val="00594C4B"/>
    <w:rsid w:val="0059509E"/>
    <w:rsid w:val="0059548C"/>
    <w:rsid w:val="00595576"/>
    <w:rsid w:val="005956F6"/>
    <w:rsid w:val="00595727"/>
    <w:rsid w:val="0059591D"/>
    <w:rsid w:val="005959D5"/>
    <w:rsid w:val="00595A22"/>
    <w:rsid w:val="00595C78"/>
    <w:rsid w:val="00595D1D"/>
    <w:rsid w:val="00595E26"/>
    <w:rsid w:val="005963A2"/>
    <w:rsid w:val="0059669B"/>
    <w:rsid w:val="00596A6E"/>
    <w:rsid w:val="00596B04"/>
    <w:rsid w:val="00596CF7"/>
    <w:rsid w:val="00596F6F"/>
    <w:rsid w:val="0059706F"/>
    <w:rsid w:val="005970D9"/>
    <w:rsid w:val="005976AC"/>
    <w:rsid w:val="00597959"/>
    <w:rsid w:val="00597B7A"/>
    <w:rsid w:val="00597C60"/>
    <w:rsid w:val="00597D29"/>
    <w:rsid w:val="00597DAA"/>
    <w:rsid w:val="00597E8E"/>
    <w:rsid w:val="00597FC7"/>
    <w:rsid w:val="005A018A"/>
    <w:rsid w:val="005A04CE"/>
    <w:rsid w:val="005A0726"/>
    <w:rsid w:val="005A09FD"/>
    <w:rsid w:val="005A0B32"/>
    <w:rsid w:val="005A0BEB"/>
    <w:rsid w:val="005A0F18"/>
    <w:rsid w:val="005A0F88"/>
    <w:rsid w:val="005A130C"/>
    <w:rsid w:val="005A135A"/>
    <w:rsid w:val="005A1435"/>
    <w:rsid w:val="005A1500"/>
    <w:rsid w:val="005A187B"/>
    <w:rsid w:val="005A1D9F"/>
    <w:rsid w:val="005A2258"/>
    <w:rsid w:val="005A2956"/>
    <w:rsid w:val="005A2B11"/>
    <w:rsid w:val="005A2D01"/>
    <w:rsid w:val="005A2FCF"/>
    <w:rsid w:val="005A3440"/>
    <w:rsid w:val="005A38D8"/>
    <w:rsid w:val="005A46E2"/>
    <w:rsid w:val="005A5C3A"/>
    <w:rsid w:val="005A62C9"/>
    <w:rsid w:val="005A64F6"/>
    <w:rsid w:val="005A65A1"/>
    <w:rsid w:val="005A67D7"/>
    <w:rsid w:val="005A6B62"/>
    <w:rsid w:val="005A6CE9"/>
    <w:rsid w:val="005A6F37"/>
    <w:rsid w:val="005A71A1"/>
    <w:rsid w:val="005A71BC"/>
    <w:rsid w:val="005A73B1"/>
    <w:rsid w:val="005A758E"/>
    <w:rsid w:val="005A7A95"/>
    <w:rsid w:val="005A7A9C"/>
    <w:rsid w:val="005B018A"/>
    <w:rsid w:val="005B0545"/>
    <w:rsid w:val="005B083F"/>
    <w:rsid w:val="005B0EDD"/>
    <w:rsid w:val="005B1223"/>
    <w:rsid w:val="005B12FA"/>
    <w:rsid w:val="005B159A"/>
    <w:rsid w:val="005B17F7"/>
    <w:rsid w:val="005B280F"/>
    <w:rsid w:val="005B2AC5"/>
    <w:rsid w:val="005B3936"/>
    <w:rsid w:val="005B3BAA"/>
    <w:rsid w:val="005B450E"/>
    <w:rsid w:val="005B4923"/>
    <w:rsid w:val="005B4A5A"/>
    <w:rsid w:val="005B4CD6"/>
    <w:rsid w:val="005B53ED"/>
    <w:rsid w:val="005B56D1"/>
    <w:rsid w:val="005B5756"/>
    <w:rsid w:val="005B587B"/>
    <w:rsid w:val="005B5A03"/>
    <w:rsid w:val="005B5D06"/>
    <w:rsid w:val="005B5DA0"/>
    <w:rsid w:val="005B614A"/>
    <w:rsid w:val="005B6842"/>
    <w:rsid w:val="005B6B22"/>
    <w:rsid w:val="005B6D99"/>
    <w:rsid w:val="005B6DB4"/>
    <w:rsid w:val="005B6F1B"/>
    <w:rsid w:val="005B6F6C"/>
    <w:rsid w:val="005B705C"/>
    <w:rsid w:val="005B71E5"/>
    <w:rsid w:val="005B734F"/>
    <w:rsid w:val="005B7703"/>
    <w:rsid w:val="005B7DE2"/>
    <w:rsid w:val="005B7FE2"/>
    <w:rsid w:val="005C00DD"/>
    <w:rsid w:val="005C0269"/>
    <w:rsid w:val="005C0341"/>
    <w:rsid w:val="005C04AB"/>
    <w:rsid w:val="005C07DF"/>
    <w:rsid w:val="005C09BF"/>
    <w:rsid w:val="005C0A2D"/>
    <w:rsid w:val="005C0A54"/>
    <w:rsid w:val="005C0AED"/>
    <w:rsid w:val="005C0B2E"/>
    <w:rsid w:val="005C0D03"/>
    <w:rsid w:val="005C0D4B"/>
    <w:rsid w:val="005C0DAF"/>
    <w:rsid w:val="005C0ED0"/>
    <w:rsid w:val="005C0FE4"/>
    <w:rsid w:val="005C113C"/>
    <w:rsid w:val="005C11C9"/>
    <w:rsid w:val="005C1711"/>
    <w:rsid w:val="005C18B8"/>
    <w:rsid w:val="005C19D6"/>
    <w:rsid w:val="005C1A42"/>
    <w:rsid w:val="005C1AF0"/>
    <w:rsid w:val="005C1E38"/>
    <w:rsid w:val="005C2245"/>
    <w:rsid w:val="005C2548"/>
    <w:rsid w:val="005C2844"/>
    <w:rsid w:val="005C31F4"/>
    <w:rsid w:val="005C3285"/>
    <w:rsid w:val="005C34AC"/>
    <w:rsid w:val="005C370C"/>
    <w:rsid w:val="005C37E9"/>
    <w:rsid w:val="005C3965"/>
    <w:rsid w:val="005C3AFE"/>
    <w:rsid w:val="005C3EF5"/>
    <w:rsid w:val="005C3EFB"/>
    <w:rsid w:val="005C414A"/>
    <w:rsid w:val="005C4409"/>
    <w:rsid w:val="005C451F"/>
    <w:rsid w:val="005C48BC"/>
    <w:rsid w:val="005C4A6F"/>
    <w:rsid w:val="005C4B58"/>
    <w:rsid w:val="005C4B76"/>
    <w:rsid w:val="005C4F11"/>
    <w:rsid w:val="005C5337"/>
    <w:rsid w:val="005C5467"/>
    <w:rsid w:val="005C565E"/>
    <w:rsid w:val="005C56F3"/>
    <w:rsid w:val="005C5760"/>
    <w:rsid w:val="005C57F7"/>
    <w:rsid w:val="005C5889"/>
    <w:rsid w:val="005C5950"/>
    <w:rsid w:val="005C5E94"/>
    <w:rsid w:val="005C5EB3"/>
    <w:rsid w:val="005C5F79"/>
    <w:rsid w:val="005C6193"/>
    <w:rsid w:val="005C62F6"/>
    <w:rsid w:val="005C676C"/>
    <w:rsid w:val="005C6ED6"/>
    <w:rsid w:val="005C7414"/>
    <w:rsid w:val="005C78C6"/>
    <w:rsid w:val="005C7BBF"/>
    <w:rsid w:val="005C7C99"/>
    <w:rsid w:val="005C7CDC"/>
    <w:rsid w:val="005D010C"/>
    <w:rsid w:val="005D0130"/>
    <w:rsid w:val="005D04D6"/>
    <w:rsid w:val="005D0BE9"/>
    <w:rsid w:val="005D0C03"/>
    <w:rsid w:val="005D0C4E"/>
    <w:rsid w:val="005D0DF7"/>
    <w:rsid w:val="005D17C6"/>
    <w:rsid w:val="005D1AC1"/>
    <w:rsid w:val="005D1CF2"/>
    <w:rsid w:val="005D21B8"/>
    <w:rsid w:val="005D2752"/>
    <w:rsid w:val="005D2A6E"/>
    <w:rsid w:val="005D2F7E"/>
    <w:rsid w:val="005D304E"/>
    <w:rsid w:val="005D3265"/>
    <w:rsid w:val="005D3344"/>
    <w:rsid w:val="005D3479"/>
    <w:rsid w:val="005D3BC3"/>
    <w:rsid w:val="005D3BD5"/>
    <w:rsid w:val="005D426F"/>
    <w:rsid w:val="005D443D"/>
    <w:rsid w:val="005D4710"/>
    <w:rsid w:val="005D48D7"/>
    <w:rsid w:val="005D4BFB"/>
    <w:rsid w:val="005D4C09"/>
    <w:rsid w:val="005D4DC1"/>
    <w:rsid w:val="005D5020"/>
    <w:rsid w:val="005D52F6"/>
    <w:rsid w:val="005D5951"/>
    <w:rsid w:val="005D5E19"/>
    <w:rsid w:val="005D5F39"/>
    <w:rsid w:val="005D63BE"/>
    <w:rsid w:val="005D6411"/>
    <w:rsid w:val="005D65AD"/>
    <w:rsid w:val="005D6763"/>
    <w:rsid w:val="005D6903"/>
    <w:rsid w:val="005D6A9D"/>
    <w:rsid w:val="005D7169"/>
    <w:rsid w:val="005D72DA"/>
    <w:rsid w:val="005D73FF"/>
    <w:rsid w:val="005D764F"/>
    <w:rsid w:val="005D7817"/>
    <w:rsid w:val="005D78D0"/>
    <w:rsid w:val="005D7F05"/>
    <w:rsid w:val="005E03C3"/>
    <w:rsid w:val="005E0A84"/>
    <w:rsid w:val="005E0BDD"/>
    <w:rsid w:val="005E0C13"/>
    <w:rsid w:val="005E0EAB"/>
    <w:rsid w:val="005E147B"/>
    <w:rsid w:val="005E14C7"/>
    <w:rsid w:val="005E164C"/>
    <w:rsid w:val="005E1879"/>
    <w:rsid w:val="005E2165"/>
    <w:rsid w:val="005E22F3"/>
    <w:rsid w:val="005E25C0"/>
    <w:rsid w:val="005E33E4"/>
    <w:rsid w:val="005E3639"/>
    <w:rsid w:val="005E380B"/>
    <w:rsid w:val="005E3842"/>
    <w:rsid w:val="005E393F"/>
    <w:rsid w:val="005E3C28"/>
    <w:rsid w:val="005E3F3A"/>
    <w:rsid w:val="005E42ED"/>
    <w:rsid w:val="005E4B34"/>
    <w:rsid w:val="005E4EEA"/>
    <w:rsid w:val="005E518F"/>
    <w:rsid w:val="005E568B"/>
    <w:rsid w:val="005E6040"/>
    <w:rsid w:val="005E69D4"/>
    <w:rsid w:val="005E7428"/>
    <w:rsid w:val="005E780F"/>
    <w:rsid w:val="005E7A2A"/>
    <w:rsid w:val="005E7D59"/>
    <w:rsid w:val="005E7D85"/>
    <w:rsid w:val="005E7E31"/>
    <w:rsid w:val="005F0821"/>
    <w:rsid w:val="005F0852"/>
    <w:rsid w:val="005F0A4C"/>
    <w:rsid w:val="005F0F20"/>
    <w:rsid w:val="005F15E0"/>
    <w:rsid w:val="005F1870"/>
    <w:rsid w:val="005F187E"/>
    <w:rsid w:val="005F1CA9"/>
    <w:rsid w:val="005F20BB"/>
    <w:rsid w:val="005F25DB"/>
    <w:rsid w:val="005F272A"/>
    <w:rsid w:val="005F277D"/>
    <w:rsid w:val="005F2CA7"/>
    <w:rsid w:val="005F2F96"/>
    <w:rsid w:val="005F2FD2"/>
    <w:rsid w:val="005F38F7"/>
    <w:rsid w:val="005F3ACF"/>
    <w:rsid w:val="005F3BFD"/>
    <w:rsid w:val="005F3FB2"/>
    <w:rsid w:val="005F422E"/>
    <w:rsid w:val="005F42E7"/>
    <w:rsid w:val="005F45AF"/>
    <w:rsid w:val="005F49C7"/>
    <w:rsid w:val="005F4B19"/>
    <w:rsid w:val="005F4DB2"/>
    <w:rsid w:val="005F4F76"/>
    <w:rsid w:val="005F514F"/>
    <w:rsid w:val="005F5198"/>
    <w:rsid w:val="005F586B"/>
    <w:rsid w:val="005F5B06"/>
    <w:rsid w:val="005F6087"/>
    <w:rsid w:val="005F6954"/>
    <w:rsid w:val="005F6D30"/>
    <w:rsid w:val="005F7071"/>
    <w:rsid w:val="005F70A7"/>
    <w:rsid w:val="005F738F"/>
    <w:rsid w:val="005F73AD"/>
    <w:rsid w:val="005F7552"/>
    <w:rsid w:val="005F7770"/>
    <w:rsid w:val="005F77E9"/>
    <w:rsid w:val="005F7CF4"/>
    <w:rsid w:val="005F7F98"/>
    <w:rsid w:val="00600057"/>
    <w:rsid w:val="00600263"/>
    <w:rsid w:val="00600DB4"/>
    <w:rsid w:val="00600FB6"/>
    <w:rsid w:val="0060101B"/>
    <w:rsid w:val="006010E9"/>
    <w:rsid w:val="0060120C"/>
    <w:rsid w:val="00601341"/>
    <w:rsid w:val="006019D2"/>
    <w:rsid w:val="00601A50"/>
    <w:rsid w:val="00601B35"/>
    <w:rsid w:val="00601C2F"/>
    <w:rsid w:val="00602425"/>
    <w:rsid w:val="0060279A"/>
    <w:rsid w:val="00602D3D"/>
    <w:rsid w:val="00603243"/>
    <w:rsid w:val="006035AB"/>
    <w:rsid w:val="0060377B"/>
    <w:rsid w:val="006039DD"/>
    <w:rsid w:val="00603AFA"/>
    <w:rsid w:val="00603CD3"/>
    <w:rsid w:val="00603CE8"/>
    <w:rsid w:val="00603D6D"/>
    <w:rsid w:val="006040A3"/>
    <w:rsid w:val="0060442D"/>
    <w:rsid w:val="006045AE"/>
    <w:rsid w:val="00604680"/>
    <w:rsid w:val="00604751"/>
    <w:rsid w:val="00604854"/>
    <w:rsid w:val="0060489D"/>
    <w:rsid w:val="00604A83"/>
    <w:rsid w:val="00604B4C"/>
    <w:rsid w:val="00604E92"/>
    <w:rsid w:val="00604F1A"/>
    <w:rsid w:val="00605364"/>
    <w:rsid w:val="00605AC4"/>
    <w:rsid w:val="00605C88"/>
    <w:rsid w:val="00605ECF"/>
    <w:rsid w:val="006060B0"/>
    <w:rsid w:val="0060612B"/>
    <w:rsid w:val="0060647D"/>
    <w:rsid w:val="0060668A"/>
    <w:rsid w:val="00606989"/>
    <w:rsid w:val="00606BF3"/>
    <w:rsid w:val="00607178"/>
    <w:rsid w:val="006078CA"/>
    <w:rsid w:val="00607C04"/>
    <w:rsid w:val="00607EF4"/>
    <w:rsid w:val="0061014C"/>
    <w:rsid w:val="00610636"/>
    <w:rsid w:val="006108C1"/>
    <w:rsid w:val="00610957"/>
    <w:rsid w:val="00610A6A"/>
    <w:rsid w:val="00610BF4"/>
    <w:rsid w:val="0061110C"/>
    <w:rsid w:val="00611237"/>
    <w:rsid w:val="0061158B"/>
    <w:rsid w:val="006116F7"/>
    <w:rsid w:val="00611EDD"/>
    <w:rsid w:val="00612169"/>
    <w:rsid w:val="0061226B"/>
    <w:rsid w:val="00612744"/>
    <w:rsid w:val="006128AE"/>
    <w:rsid w:val="00612A47"/>
    <w:rsid w:val="00612CA6"/>
    <w:rsid w:val="006131BC"/>
    <w:rsid w:val="0061394B"/>
    <w:rsid w:val="00613DBE"/>
    <w:rsid w:val="00613E87"/>
    <w:rsid w:val="00613FA7"/>
    <w:rsid w:val="00614231"/>
    <w:rsid w:val="006145A4"/>
    <w:rsid w:val="006148FB"/>
    <w:rsid w:val="00614C86"/>
    <w:rsid w:val="00614D32"/>
    <w:rsid w:val="00614D97"/>
    <w:rsid w:val="00614DAA"/>
    <w:rsid w:val="00615263"/>
    <w:rsid w:val="00615304"/>
    <w:rsid w:val="0061535D"/>
    <w:rsid w:val="00615554"/>
    <w:rsid w:val="006155B1"/>
    <w:rsid w:val="0061560F"/>
    <w:rsid w:val="00615673"/>
    <w:rsid w:val="0061571B"/>
    <w:rsid w:val="00615912"/>
    <w:rsid w:val="00615BBF"/>
    <w:rsid w:val="006161E5"/>
    <w:rsid w:val="0061627F"/>
    <w:rsid w:val="00616305"/>
    <w:rsid w:val="00616518"/>
    <w:rsid w:val="00616561"/>
    <w:rsid w:val="006167EF"/>
    <w:rsid w:val="006169B4"/>
    <w:rsid w:val="00616C19"/>
    <w:rsid w:val="00616D97"/>
    <w:rsid w:val="0061748B"/>
    <w:rsid w:val="00617898"/>
    <w:rsid w:val="00620389"/>
    <w:rsid w:val="00620776"/>
    <w:rsid w:val="006207FD"/>
    <w:rsid w:val="00620CEE"/>
    <w:rsid w:val="00620EF1"/>
    <w:rsid w:val="0062206D"/>
    <w:rsid w:val="00622495"/>
    <w:rsid w:val="00622CE8"/>
    <w:rsid w:val="00622D8F"/>
    <w:rsid w:val="00622E29"/>
    <w:rsid w:val="00622E59"/>
    <w:rsid w:val="00622E98"/>
    <w:rsid w:val="00623492"/>
    <w:rsid w:val="00623786"/>
    <w:rsid w:val="00623B1D"/>
    <w:rsid w:val="00623DBF"/>
    <w:rsid w:val="00624360"/>
    <w:rsid w:val="00624383"/>
    <w:rsid w:val="0062488E"/>
    <w:rsid w:val="00624AE8"/>
    <w:rsid w:val="00624BA5"/>
    <w:rsid w:val="00624BE1"/>
    <w:rsid w:val="0062553A"/>
    <w:rsid w:val="0062575A"/>
    <w:rsid w:val="006259FA"/>
    <w:rsid w:val="00625EF4"/>
    <w:rsid w:val="00626215"/>
    <w:rsid w:val="00627DAE"/>
    <w:rsid w:val="00627F94"/>
    <w:rsid w:val="006302E7"/>
    <w:rsid w:val="006307A1"/>
    <w:rsid w:val="00630C13"/>
    <w:rsid w:val="00630C8B"/>
    <w:rsid w:val="006310C1"/>
    <w:rsid w:val="00631E3B"/>
    <w:rsid w:val="00631F4C"/>
    <w:rsid w:val="00631FAF"/>
    <w:rsid w:val="00632211"/>
    <w:rsid w:val="0063227D"/>
    <w:rsid w:val="00632574"/>
    <w:rsid w:val="006327CF"/>
    <w:rsid w:val="00632A8E"/>
    <w:rsid w:val="00632F36"/>
    <w:rsid w:val="006332A5"/>
    <w:rsid w:val="00633405"/>
    <w:rsid w:val="006335A3"/>
    <w:rsid w:val="00633855"/>
    <w:rsid w:val="006339EC"/>
    <w:rsid w:val="00633A9C"/>
    <w:rsid w:val="00633D41"/>
    <w:rsid w:val="00633FDC"/>
    <w:rsid w:val="006345AF"/>
    <w:rsid w:val="00634701"/>
    <w:rsid w:val="006347FF"/>
    <w:rsid w:val="00634A06"/>
    <w:rsid w:val="00634A69"/>
    <w:rsid w:val="00634DC0"/>
    <w:rsid w:val="00635046"/>
    <w:rsid w:val="0063508D"/>
    <w:rsid w:val="00635AF7"/>
    <w:rsid w:val="00635DCD"/>
    <w:rsid w:val="006364F7"/>
    <w:rsid w:val="00636953"/>
    <w:rsid w:val="0063696D"/>
    <w:rsid w:val="00636C65"/>
    <w:rsid w:val="00636E15"/>
    <w:rsid w:val="00636EE0"/>
    <w:rsid w:val="006371B9"/>
    <w:rsid w:val="006373F7"/>
    <w:rsid w:val="0063747A"/>
    <w:rsid w:val="0063799B"/>
    <w:rsid w:val="006379F7"/>
    <w:rsid w:val="00637B81"/>
    <w:rsid w:val="00637C68"/>
    <w:rsid w:val="00637E93"/>
    <w:rsid w:val="00637F16"/>
    <w:rsid w:val="006404EF"/>
    <w:rsid w:val="00640F20"/>
    <w:rsid w:val="006413AE"/>
    <w:rsid w:val="00641DE6"/>
    <w:rsid w:val="00641ED0"/>
    <w:rsid w:val="00641F15"/>
    <w:rsid w:val="00641F16"/>
    <w:rsid w:val="006423BC"/>
    <w:rsid w:val="0064245D"/>
    <w:rsid w:val="0064251E"/>
    <w:rsid w:val="006425EE"/>
    <w:rsid w:val="0064278E"/>
    <w:rsid w:val="00642A82"/>
    <w:rsid w:val="00642C8C"/>
    <w:rsid w:val="00642FE5"/>
    <w:rsid w:val="00643518"/>
    <w:rsid w:val="006436F3"/>
    <w:rsid w:val="006439FB"/>
    <w:rsid w:val="00643B6C"/>
    <w:rsid w:val="00643FE9"/>
    <w:rsid w:val="0064444F"/>
    <w:rsid w:val="006446D2"/>
    <w:rsid w:val="00644A84"/>
    <w:rsid w:val="00644BF2"/>
    <w:rsid w:val="00644C01"/>
    <w:rsid w:val="00644EF4"/>
    <w:rsid w:val="00644F09"/>
    <w:rsid w:val="006451D0"/>
    <w:rsid w:val="006452A9"/>
    <w:rsid w:val="006453EB"/>
    <w:rsid w:val="00646456"/>
    <w:rsid w:val="00646597"/>
    <w:rsid w:val="006468E3"/>
    <w:rsid w:val="00646A7B"/>
    <w:rsid w:val="00646C85"/>
    <w:rsid w:val="0064703B"/>
    <w:rsid w:val="00647093"/>
    <w:rsid w:val="00647149"/>
    <w:rsid w:val="006471EC"/>
    <w:rsid w:val="00647225"/>
    <w:rsid w:val="00647295"/>
    <w:rsid w:val="00647359"/>
    <w:rsid w:val="006473C2"/>
    <w:rsid w:val="00647849"/>
    <w:rsid w:val="00647A0C"/>
    <w:rsid w:val="00647F32"/>
    <w:rsid w:val="00647FA2"/>
    <w:rsid w:val="006502C2"/>
    <w:rsid w:val="00650535"/>
    <w:rsid w:val="00650639"/>
    <w:rsid w:val="006509AB"/>
    <w:rsid w:val="00650AEC"/>
    <w:rsid w:val="00650C82"/>
    <w:rsid w:val="00650EF0"/>
    <w:rsid w:val="00650F14"/>
    <w:rsid w:val="00650F8A"/>
    <w:rsid w:val="006510E4"/>
    <w:rsid w:val="006518F8"/>
    <w:rsid w:val="00651A3C"/>
    <w:rsid w:val="00651B19"/>
    <w:rsid w:val="00651D15"/>
    <w:rsid w:val="00651ED8"/>
    <w:rsid w:val="00651EEE"/>
    <w:rsid w:val="0065203B"/>
    <w:rsid w:val="006524C4"/>
    <w:rsid w:val="006526D5"/>
    <w:rsid w:val="00652B82"/>
    <w:rsid w:val="006534E7"/>
    <w:rsid w:val="0065389A"/>
    <w:rsid w:val="00653F3C"/>
    <w:rsid w:val="00654108"/>
    <w:rsid w:val="0065442E"/>
    <w:rsid w:val="006546A4"/>
    <w:rsid w:val="006546E2"/>
    <w:rsid w:val="006549E1"/>
    <w:rsid w:val="00654B23"/>
    <w:rsid w:val="00654BC5"/>
    <w:rsid w:val="00654BFF"/>
    <w:rsid w:val="00654C22"/>
    <w:rsid w:val="00654E31"/>
    <w:rsid w:val="00654F3E"/>
    <w:rsid w:val="00655130"/>
    <w:rsid w:val="006551A8"/>
    <w:rsid w:val="00655321"/>
    <w:rsid w:val="00655AEA"/>
    <w:rsid w:val="00655B39"/>
    <w:rsid w:val="00655E38"/>
    <w:rsid w:val="006564A2"/>
    <w:rsid w:val="0065672B"/>
    <w:rsid w:val="00656918"/>
    <w:rsid w:val="00656FE5"/>
    <w:rsid w:val="00657283"/>
    <w:rsid w:val="006572F0"/>
    <w:rsid w:val="006573FB"/>
    <w:rsid w:val="006574BC"/>
    <w:rsid w:val="0065751D"/>
    <w:rsid w:val="006576A7"/>
    <w:rsid w:val="00657868"/>
    <w:rsid w:val="006579BD"/>
    <w:rsid w:val="00657DAA"/>
    <w:rsid w:val="0066011B"/>
    <w:rsid w:val="006601A8"/>
    <w:rsid w:val="0066034F"/>
    <w:rsid w:val="0066072A"/>
    <w:rsid w:val="00660BD5"/>
    <w:rsid w:val="00660BF6"/>
    <w:rsid w:val="00660EBD"/>
    <w:rsid w:val="006612DF"/>
    <w:rsid w:val="00661439"/>
    <w:rsid w:val="006614E4"/>
    <w:rsid w:val="0066163F"/>
    <w:rsid w:val="006616EF"/>
    <w:rsid w:val="00661A78"/>
    <w:rsid w:val="00661E1D"/>
    <w:rsid w:val="00662170"/>
    <w:rsid w:val="00662D54"/>
    <w:rsid w:val="00662D95"/>
    <w:rsid w:val="00662E03"/>
    <w:rsid w:val="00663005"/>
    <w:rsid w:val="00663073"/>
    <w:rsid w:val="0066363B"/>
    <w:rsid w:val="00663975"/>
    <w:rsid w:val="00663A72"/>
    <w:rsid w:val="00663AD0"/>
    <w:rsid w:val="00663CDF"/>
    <w:rsid w:val="00663F50"/>
    <w:rsid w:val="00663F82"/>
    <w:rsid w:val="00663FD9"/>
    <w:rsid w:val="00664075"/>
    <w:rsid w:val="00664546"/>
    <w:rsid w:val="00664787"/>
    <w:rsid w:val="00664AA6"/>
    <w:rsid w:val="00664B8C"/>
    <w:rsid w:val="006654C5"/>
    <w:rsid w:val="00665916"/>
    <w:rsid w:val="00665967"/>
    <w:rsid w:val="00665B44"/>
    <w:rsid w:val="00665F25"/>
    <w:rsid w:val="00666207"/>
    <w:rsid w:val="006663FB"/>
    <w:rsid w:val="00666531"/>
    <w:rsid w:val="006666E4"/>
    <w:rsid w:val="00666981"/>
    <w:rsid w:val="00666A21"/>
    <w:rsid w:val="00666B9E"/>
    <w:rsid w:val="00666DB9"/>
    <w:rsid w:val="00666E0C"/>
    <w:rsid w:val="00666ED4"/>
    <w:rsid w:val="00666F87"/>
    <w:rsid w:val="00667202"/>
    <w:rsid w:val="00667376"/>
    <w:rsid w:val="0066789C"/>
    <w:rsid w:val="00667922"/>
    <w:rsid w:val="0066793A"/>
    <w:rsid w:val="00670064"/>
    <w:rsid w:val="0067006D"/>
    <w:rsid w:val="0067079C"/>
    <w:rsid w:val="006708DE"/>
    <w:rsid w:val="00670D36"/>
    <w:rsid w:val="00670F4A"/>
    <w:rsid w:val="00671029"/>
    <w:rsid w:val="00671194"/>
    <w:rsid w:val="006719C6"/>
    <w:rsid w:val="00671BB1"/>
    <w:rsid w:val="00671FC7"/>
    <w:rsid w:val="006720F7"/>
    <w:rsid w:val="00672444"/>
    <w:rsid w:val="00672549"/>
    <w:rsid w:val="006726FB"/>
    <w:rsid w:val="006727D4"/>
    <w:rsid w:val="006727E8"/>
    <w:rsid w:val="00672AF3"/>
    <w:rsid w:val="00672D5E"/>
    <w:rsid w:val="00672F1B"/>
    <w:rsid w:val="00672FC4"/>
    <w:rsid w:val="006730D3"/>
    <w:rsid w:val="0067329C"/>
    <w:rsid w:val="0067352A"/>
    <w:rsid w:val="0067356E"/>
    <w:rsid w:val="00673A3C"/>
    <w:rsid w:val="00673CFA"/>
    <w:rsid w:val="00673EB7"/>
    <w:rsid w:val="00674071"/>
    <w:rsid w:val="006744F7"/>
    <w:rsid w:val="00674504"/>
    <w:rsid w:val="0067468E"/>
    <w:rsid w:val="0067478C"/>
    <w:rsid w:val="00674955"/>
    <w:rsid w:val="00674A16"/>
    <w:rsid w:val="00674ACB"/>
    <w:rsid w:val="00674FFF"/>
    <w:rsid w:val="00675056"/>
    <w:rsid w:val="00675066"/>
    <w:rsid w:val="006751B7"/>
    <w:rsid w:val="00675413"/>
    <w:rsid w:val="0067542D"/>
    <w:rsid w:val="006754A7"/>
    <w:rsid w:val="00675535"/>
    <w:rsid w:val="00675763"/>
    <w:rsid w:val="006757AD"/>
    <w:rsid w:val="006758FA"/>
    <w:rsid w:val="00675970"/>
    <w:rsid w:val="006759B0"/>
    <w:rsid w:val="00675B76"/>
    <w:rsid w:val="00675CE0"/>
    <w:rsid w:val="00675F87"/>
    <w:rsid w:val="00675FCA"/>
    <w:rsid w:val="0067602A"/>
    <w:rsid w:val="00676101"/>
    <w:rsid w:val="00676131"/>
    <w:rsid w:val="0067635F"/>
    <w:rsid w:val="006763E6"/>
    <w:rsid w:val="00676908"/>
    <w:rsid w:val="00677160"/>
    <w:rsid w:val="00677476"/>
    <w:rsid w:val="0067759A"/>
    <w:rsid w:val="00677CDE"/>
    <w:rsid w:val="00677CF9"/>
    <w:rsid w:val="00677D56"/>
    <w:rsid w:val="00677F7F"/>
    <w:rsid w:val="00680EE8"/>
    <w:rsid w:val="00681107"/>
    <w:rsid w:val="00681180"/>
    <w:rsid w:val="006811A6"/>
    <w:rsid w:val="00681642"/>
    <w:rsid w:val="006816E7"/>
    <w:rsid w:val="0068178B"/>
    <w:rsid w:val="0068184B"/>
    <w:rsid w:val="00681AFE"/>
    <w:rsid w:val="00681EF4"/>
    <w:rsid w:val="0068246F"/>
    <w:rsid w:val="0068248A"/>
    <w:rsid w:val="006828B9"/>
    <w:rsid w:val="00682AC9"/>
    <w:rsid w:val="00682B18"/>
    <w:rsid w:val="00683263"/>
    <w:rsid w:val="006838F2"/>
    <w:rsid w:val="0068394C"/>
    <w:rsid w:val="00683BA3"/>
    <w:rsid w:val="00683CCC"/>
    <w:rsid w:val="006840E1"/>
    <w:rsid w:val="0068426C"/>
    <w:rsid w:val="0068458B"/>
    <w:rsid w:val="00684663"/>
    <w:rsid w:val="006846EA"/>
    <w:rsid w:val="00684B37"/>
    <w:rsid w:val="00684FD1"/>
    <w:rsid w:val="00685692"/>
    <w:rsid w:val="006856CF"/>
    <w:rsid w:val="00685976"/>
    <w:rsid w:val="00685ADA"/>
    <w:rsid w:val="00685CEE"/>
    <w:rsid w:val="00685D88"/>
    <w:rsid w:val="00685DB0"/>
    <w:rsid w:val="006864AA"/>
    <w:rsid w:val="006869AA"/>
    <w:rsid w:val="00686A4E"/>
    <w:rsid w:val="00686F5B"/>
    <w:rsid w:val="00686F5C"/>
    <w:rsid w:val="00687F2B"/>
    <w:rsid w:val="0069023A"/>
    <w:rsid w:val="0069029D"/>
    <w:rsid w:val="006904AD"/>
    <w:rsid w:val="006905D1"/>
    <w:rsid w:val="006907DD"/>
    <w:rsid w:val="00690913"/>
    <w:rsid w:val="006909E0"/>
    <w:rsid w:val="006912DF"/>
    <w:rsid w:val="00691348"/>
    <w:rsid w:val="006917A7"/>
    <w:rsid w:val="00691870"/>
    <w:rsid w:val="006919F2"/>
    <w:rsid w:val="00691E31"/>
    <w:rsid w:val="00691F19"/>
    <w:rsid w:val="00691F77"/>
    <w:rsid w:val="00691FCC"/>
    <w:rsid w:val="006920A9"/>
    <w:rsid w:val="00692112"/>
    <w:rsid w:val="006924AF"/>
    <w:rsid w:val="006926C9"/>
    <w:rsid w:val="006928B7"/>
    <w:rsid w:val="006933DC"/>
    <w:rsid w:val="00693729"/>
    <w:rsid w:val="00693F24"/>
    <w:rsid w:val="006940E5"/>
    <w:rsid w:val="00694268"/>
    <w:rsid w:val="00694377"/>
    <w:rsid w:val="0069437C"/>
    <w:rsid w:val="00694C72"/>
    <w:rsid w:val="00694D4B"/>
    <w:rsid w:val="00694F35"/>
    <w:rsid w:val="00695163"/>
    <w:rsid w:val="006953A7"/>
    <w:rsid w:val="00695501"/>
    <w:rsid w:val="00695517"/>
    <w:rsid w:val="0069574D"/>
    <w:rsid w:val="00695A10"/>
    <w:rsid w:val="00695A70"/>
    <w:rsid w:val="00695C8F"/>
    <w:rsid w:val="006961F1"/>
    <w:rsid w:val="00696A44"/>
    <w:rsid w:val="00697066"/>
    <w:rsid w:val="006974DD"/>
    <w:rsid w:val="006975E6"/>
    <w:rsid w:val="00697880"/>
    <w:rsid w:val="00697DC8"/>
    <w:rsid w:val="006A0496"/>
    <w:rsid w:val="006A06B1"/>
    <w:rsid w:val="006A09EE"/>
    <w:rsid w:val="006A0A3B"/>
    <w:rsid w:val="006A0A7A"/>
    <w:rsid w:val="006A0EE1"/>
    <w:rsid w:val="006A149C"/>
    <w:rsid w:val="006A14F5"/>
    <w:rsid w:val="006A16B6"/>
    <w:rsid w:val="006A1981"/>
    <w:rsid w:val="006A19BD"/>
    <w:rsid w:val="006A19F5"/>
    <w:rsid w:val="006A1B45"/>
    <w:rsid w:val="006A1C36"/>
    <w:rsid w:val="006A1D29"/>
    <w:rsid w:val="006A1FE5"/>
    <w:rsid w:val="006A2255"/>
    <w:rsid w:val="006A2526"/>
    <w:rsid w:val="006A2DE5"/>
    <w:rsid w:val="006A2FDA"/>
    <w:rsid w:val="006A30ED"/>
    <w:rsid w:val="006A381E"/>
    <w:rsid w:val="006A384C"/>
    <w:rsid w:val="006A39C7"/>
    <w:rsid w:val="006A3CBF"/>
    <w:rsid w:val="006A3D28"/>
    <w:rsid w:val="006A4508"/>
    <w:rsid w:val="006A4AC1"/>
    <w:rsid w:val="006A4BB3"/>
    <w:rsid w:val="006A4E94"/>
    <w:rsid w:val="006A5AA0"/>
    <w:rsid w:val="006A5BC2"/>
    <w:rsid w:val="006A5BE5"/>
    <w:rsid w:val="006A5D95"/>
    <w:rsid w:val="006A5E00"/>
    <w:rsid w:val="006A60EE"/>
    <w:rsid w:val="006A60F2"/>
    <w:rsid w:val="006A69CB"/>
    <w:rsid w:val="006A69DE"/>
    <w:rsid w:val="006A6F5B"/>
    <w:rsid w:val="006A71FE"/>
    <w:rsid w:val="006A741E"/>
    <w:rsid w:val="006A7888"/>
    <w:rsid w:val="006A7F85"/>
    <w:rsid w:val="006B01EC"/>
    <w:rsid w:val="006B0408"/>
    <w:rsid w:val="006B05D1"/>
    <w:rsid w:val="006B0793"/>
    <w:rsid w:val="006B0971"/>
    <w:rsid w:val="006B0B27"/>
    <w:rsid w:val="006B15F3"/>
    <w:rsid w:val="006B17C7"/>
    <w:rsid w:val="006B1823"/>
    <w:rsid w:val="006B1857"/>
    <w:rsid w:val="006B190F"/>
    <w:rsid w:val="006B19E0"/>
    <w:rsid w:val="006B227A"/>
    <w:rsid w:val="006B23B3"/>
    <w:rsid w:val="006B286A"/>
    <w:rsid w:val="006B28F0"/>
    <w:rsid w:val="006B2C21"/>
    <w:rsid w:val="006B2F57"/>
    <w:rsid w:val="006B36BE"/>
    <w:rsid w:val="006B39C1"/>
    <w:rsid w:val="006B3F13"/>
    <w:rsid w:val="006B40B8"/>
    <w:rsid w:val="006B42FD"/>
    <w:rsid w:val="006B45FC"/>
    <w:rsid w:val="006B45FE"/>
    <w:rsid w:val="006B4761"/>
    <w:rsid w:val="006B49C5"/>
    <w:rsid w:val="006B4C1C"/>
    <w:rsid w:val="006B4CED"/>
    <w:rsid w:val="006B4CF1"/>
    <w:rsid w:val="006B4D68"/>
    <w:rsid w:val="006B4E45"/>
    <w:rsid w:val="006B4EE4"/>
    <w:rsid w:val="006B511E"/>
    <w:rsid w:val="006B561E"/>
    <w:rsid w:val="006B5643"/>
    <w:rsid w:val="006B5B2F"/>
    <w:rsid w:val="006B5E32"/>
    <w:rsid w:val="006B5E90"/>
    <w:rsid w:val="006B637D"/>
    <w:rsid w:val="006B6A6F"/>
    <w:rsid w:val="006B6B7F"/>
    <w:rsid w:val="006B6B90"/>
    <w:rsid w:val="006B6C31"/>
    <w:rsid w:val="006B6F9C"/>
    <w:rsid w:val="006B70E9"/>
    <w:rsid w:val="006B7666"/>
    <w:rsid w:val="006B7669"/>
    <w:rsid w:val="006B76E9"/>
    <w:rsid w:val="006B772C"/>
    <w:rsid w:val="006B7B14"/>
    <w:rsid w:val="006B7E58"/>
    <w:rsid w:val="006C07E0"/>
    <w:rsid w:val="006C0D8B"/>
    <w:rsid w:val="006C0ED3"/>
    <w:rsid w:val="006C1002"/>
    <w:rsid w:val="006C1639"/>
    <w:rsid w:val="006C1693"/>
    <w:rsid w:val="006C16F4"/>
    <w:rsid w:val="006C1A1D"/>
    <w:rsid w:val="006C1B13"/>
    <w:rsid w:val="006C1C0A"/>
    <w:rsid w:val="006C2714"/>
    <w:rsid w:val="006C287F"/>
    <w:rsid w:val="006C2C86"/>
    <w:rsid w:val="006C3139"/>
    <w:rsid w:val="006C338B"/>
    <w:rsid w:val="006C3485"/>
    <w:rsid w:val="006C34D1"/>
    <w:rsid w:val="006C3587"/>
    <w:rsid w:val="006C3821"/>
    <w:rsid w:val="006C384B"/>
    <w:rsid w:val="006C398B"/>
    <w:rsid w:val="006C3A32"/>
    <w:rsid w:val="006C3AF1"/>
    <w:rsid w:val="006C3BC5"/>
    <w:rsid w:val="006C4418"/>
    <w:rsid w:val="006C444E"/>
    <w:rsid w:val="006C44D4"/>
    <w:rsid w:val="006C46E4"/>
    <w:rsid w:val="006C494C"/>
    <w:rsid w:val="006C4A42"/>
    <w:rsid w:val="006C4AEF"/>
    <w:rsid w:val="006C4E89"/>
    <w:rsid w:val="006C520D"/>
    <w:rsid w:val="006C5AB6"/>
    <w:rsid w:val="006C5FC0"/>
    <w:rsid w:val="006C60BE"/>
    <w:rsid w:val="006C61B8"/>
    <w:rsid w:val="006C6616"/>
    <w:rsid w:val="006C67B9"/>
    <w:rsid w:val="006C6A9B"/>
    <w:rsid w:val="006C6F24"/>
    <w:rsid w:val="006C7559"/>
    <w:rsid w:val="006C778A"/>
    <w:rsid w:val="006C7D04"/>
    <w:rsid w:val="006C7F3C"/>
    <w:rsid w:val="006D00A2"/>
    <w:rsid w:val="006D08FE"/>
    <w:rsid w:val="006D0937"/>
    <w:rsid w:val="006D0C0A"/>
    <w:rsid w:val="006D0C0F"/>
    <w:rsid w:val="006D1041"/>
    <w:rsid w:val="006D130C"/>
    <w:rsid w:val="006D1319"/>
    <w:rsid w:val="006D147C"/>
    <w:rsid w:val="006D149B"/>
    <w:rsid w:val="006D1621"/>
    <w:rsid w:val="006D1939"/>
    <w:rsid w:val="006D1D76"/>
    <w:rsid w:val="006D1D98"/>
    <w:rsid w:val="006D1FAD"/>
    <w:rsid w:val="006D1FB4"/>
    <w:rsid w:val="006D25C1"/>
    <w:rsid w:val="006D264B"/>
    <w:rsid w:val="006D2896"/>
    <w:rsid w:val="006D2DED"/>
    <w:rsid w:val="006D2E7F"/>
    <w:rsid w:val="006D2EAB"/>
    <w:rsid w:val="006D30A1"/>
    <w:rsid w:val="006D3533"/>
    <w:rsid w:val="006D35DB"/>
    <w:rsid w:val="006D36D8"/>
    <w:rsid w:val="006D39B2"/>
    <w:rsid w:val="006D40E2"/>
    <w:rsid w:val="006D44A3"/>
    <w:rsid w:val="006D466C"/>
    <w:rsid w:val="006D46B3"/>
    <w:rsid w:val="006D4826"/>
    <w:rsid w:val="006D4999"/>
    <w:rsid w:val="006D4B2D"/>
    <w:rsid w:val="006D4B6C"/>
    <w:rsid w:val="006D4D11"/>
    <w:rsid w:val="006D4D40"/>
    <w:rsid w:val="006D5110"/>
    <w:rsid w:val="006D51A8"/>
    <w:rsid w:val="006D51BE"/>
    <w:rsid w:val="006D5518"/>
    <w:rsid w:val="006D552D"/>
    <w:rsid w:val="006D5778"/>
    <w:rsid w:val="006D5912"/>
    <w:rsid w:val="006D59BF"/>
    <w:rsid w:val="006D5A90"/>
    <w:rsid w:val="006D5D29"/>
    <w:rsid w:val="006D5F19"/>
    <w:rsid w:val="006D682B"/>
    <w:rsid w:val="006D6BA0"/>
    <w:rsid w:val="006D6D16"/>
    <w:rsid w:val="006D6D8B"/>
    <w:rsid w:val="006D6E14"/>
    <w:rsid w:val="006D6EA3"/>
    <w:rsid w:val="006D7179"/>
    <w:rsid w:val="006D71C7"/>
    <w:rsid w:val="006D732C"/>
    <w:rsid w:val="006D788B"/>
    <w:rsid w:val="006D79FA"/>
    <w:rsid w:val="006D7ABD"/>
    <w:rsid w:val="006D7AE4"/>
    <w:rsid w:val="006D7B69"/>
    <w:rsid w:val="006E00A5"/>
    <w:rsid w:val="006E00BF"/>
    <w:rsid w:val="006E03F2"/>
    <w:rsid w:val="006E0F18"/>
    <w:rsid w:val="006E0F4E"/>
    <w:rsid w:val="006E0FAB"/>
    <w:rsid w:val="006E1005"/>
    <w:rsid w:val="006E10F1"/>
    <w:rsid w:val="006E176E"/>
    <w:rsid w:val="006E19EA"/>
    <w:rsid w:val="006E1F1D"/>
    <w:rsid w:val="006E2192"/>
    <w:rsid w:val="006E21AC"/>
    <w:rsid w:val="006E2399"/>
    <w:rsid w:val="006E23C3"/>
    <w:rsid w:val="006E2444"/>
    <w:rsid w:val="006E248C"/>
    <w:rsid w:val="006E2883"/>
    <w:rsid w:val="006E2B51"/>
    <w:rsid w:val="006E3069"/>
    <w:rsid w:val="006E359D"/>
    <w:rsid w:val="006E3765"/>
    <w:rsid w:val="006E3856"/>
    <w:rsid w:val="006E39A5"/>
    <w:rsid w:val="006E3AD4"/>
    <w:rsid w:val="006E3C39"/>
    <w:rsid w:val="006E3CB1"/>
    <w:rsid w:val="006E3D17"/>
    <w:rsid w:val="006E3D3C"/>
    <w:rsid w:val="006E3DDA"/>
    <w:rsid w:val="006E3E8F"/>
    <w:rsid w:val="006E3F00"/>
    <w:rsid w:val="006E479E"/>
    <w:rsid w:val="006E4957"/>
    <w:rsid w:val="006E52D9"/>
    <w:rsid w:val="006E536B"/>
    <w:rsid w:val="006E5493"/>
    <w:rsid w:val="006E562A"/>
    <w:rsid w:val="006E579F"/>
    <w:rsid w:val="006E57B4"/>
    <w:rsid w:val="006E58B6"/>
    <w:rsid w:val="006E5DAF"/>
    <w:rsid w:val="006E6303"/>
    <w:rsid w:val="006E6451"/>
    <w:rsid w:val="006E6537"/>
    <w:rsid w:val="006E6619"/>
    <w:rsid w:val="006E6796"/>
    <w:rsid w:val="006E6D63"/>
    <w:rsid w:val="006E6DD9"/>
    <w:rsid w:val="006E6FC5"/>
    <w:rsid w:val="006E6FE6"/>
    <w:rsid w:val="006E7D49"/>
    <w:rsid w:val="006F033D"/>
    <w:rsid w:val="006F0385"/>
    <w:rsid w:val="006F04BD"/>
    <w:rsid w:val="006F08A8"/>
    <w:rsid w:val="006F0F0D"/>
    <w:rsid w:val="006F10E7"/>
    <w:rsid w:val="006F148C"/>
    <w:rsid w:val="006F1C0F"/>
    <w:rsid w:val="006F1DED"/>
    <w:rsid w:val="006F2245"/>
    <w:rsid w:val="006F2759"/>
    <w:rsid w:val="006F28F7"/>
    <w:rsid w:val="006F2A91"/>
    <w:rsid w:val="006F2B25"/>
    <w:rsid w:val="006F2CBB"/>
    <w:rsid w:val="006F2D33"/>
    <w:rsid w:val="006F2D7A"/>
    <w:rsid w:val="006F2FF5"/>
    <w:rsid w:val="006F313F"/>
    <w:rsid w:val="006F3568"/>
    <w:rsid w:val="006F379C"/>
    <w:rsid w:val="006F393E"/>
    <w:rsid w:val="006F3C4A"/>
    <w:rsid w:val="006F40E9"/>
    <w:rsid w:val="006F4220"/>
    <w:rsid w:val="006F462D"/>
    <w:rsid w:val="006F4928"/>
    <w:rsid w:val="006F5083"/>
    <w:rsid w:val="006F5293"/>
    <w:rsid w:val="006F5301"/>
    <w:rsid w:val="006F5876"/>
    <w:rsid w:val="006F5911"/>
    <w:rsid w:val="006F5D89"/>
    <w:rsid w:val="006F603D"/>
    <w:rsid w:val="006F67FD"/>
    <w:rsid w:val="006F69F6"/>
    <w:rsid w:val="006F6BCB"/>
    <w:rsid w:val="006F7104"/>
    <w:rsid w:val="006F72FF"/>
    <w:rsid w:val="006F73FC"/>
    <w:rsid w:val="006F7538"/>
    <w:rsid w:val="006F7758"/>
    <w:rsid w:val="006F778D"/>
    <w:rsid w:val="006F7B16"/>
    <w:rsid w:val="006F7E95"/>
    <w:rsid w:val="00700C07"/>
    <w:rsid w:val="00701020"/>
    <w:rsid w:val="007011CA"/>
    <w:rsid w:val="00701265"/>
    <w:rsid w:val="0070132B"/>
    <w:rsid w:val="00701A47"/>
    <w:rsid w:val="00701AFC"/>
    <w:rsid w:val="00701F6D"/>
    <w:rsid w:val="00702135"/>
    <w:rsid w:val="0070216F"/>
    <w:rsid w:val="007022EC"/>
    <w:rsid w:val="007025BA"/>
    <w:rsid w:val="007028F0"/>
    <w:rsid w:val="0070291A"/>
    <w:rsid w:val="00702D41"/>
    <w:rsid w:val="0070312E"/>
    <w:rsid w:val="00703563"/>
    <w:rsid w:val="00703626"/>
    <w:rsid w:val="007039E6"/>
    <w:rsid w:val="00703CB5"/>
    <w:rsid w:val="00703CE8"/>
    <w:rsid w:val="00703D06"/>
    <w:rsid w:val="00704175"/>
    <w:rsid w:val="007042B4"/>
    <w:rsid w:val="00704737"/>
    <w:rsid w:val="00704A62"/>
    <w:rsid w:val="00704C1B"/>
    <w:rsid w:val="00704D71"/>
    <w:rsid w:val="0070575A"/>
    <w:rsid w:val="007059EA"/>
    <w:rsid w:val="00705A5E"/>
    <w:rsid w:val="00705C2C"/>
    <w:rsid w:val="00705C37"/>
    <w:rsid w:val="00705D34"/>
    <w:rsid w:val="00706311"/>
    <w:rsid w:val="00706362"/>
    <w:rsid w:val="0070638A"/>
    <w:rsid w:val="00706670"/>
    <w:rsid w:val="007066EA"/>
    <w:rsid w:val="00706723"/>
    <w:rsid w:val="0070678B"/>
    <w:rsid w:val="00706C4F"/>
    <w:rsid w:val="0070708E"/>
    <w:rsid w:val="0070708F"/>
    <w:rsid w:val="00707769"/>
    <w:rsid w:val="007077B6"/>
    <w:rsid w:val="0071015D"/>
    <w:rsid w:val="00710906"/>
    <w:rsid w:val="00711064"/>
    <w:rsid w:val="00711220"/>
    <w:rsid w:val="007113ED"/>
    <w:rsid w:val="007117A9"/>
    <w:rsid w:val="007117D6"/>
    <w:rsid w:val="00712157"/>
    <w:rsid w:val="007122BD"/>
    <w:rsid w:val="00712433"/>
    <w:rsid w:val="00712590"/>
    <w:rsid w:val="00712C1D"/>
    <w:rsid w:val="00712E01"/>
    <w:rsid w:val="00712EA1"/>
    <w:rsid w:val="00712FBD"/>
    <w:rsid w:val="007131A6"/>
    <w:rsid w:val="007132E0"/>
    <w:rsid w:val="0071398B"/>
    <w:rsid w:val="00713AB4"/>
    <w:rsid w:val="00713E35"/>
    <w:rsid w:val="00714122"/>
    <w:rsid w:val="00714532"/>
    <w:rsid w:val="00714E62"/>
    <w:rsid w:val="00714EAB"/>
    <w:rsid w:val="00715258"/>
    <w:rsid w:val="0071540E"/>
    <w:rsid w:val="00715630"/>
    <w:rsid w:val="00715639"/>
    <w:rsid w:val="0071564C"/>
    <w:rsid w:val="0071573F"/>
    <w:rsid w:val="00715A41"/>
    <w:rsid w:val="00715E1A"/>
    <w:rsid w:val="0071651F"/>
    <w:rsid w:val="00716741"/>
    <w:rsid w:val="00716855"/>
    <w:rsid w:val="00716CC1"/>
    <w:rsid w:val="00716F12"/>
    <w:rsid w:val="00717470"/>
    <w:rsid w:val="00717478"/>
    <w:rsid w:val="00717590"/>
    <w:rsid w:val="007176C4"/>
    <w:rsid w:val="0071774E"/>
    <w:rsid w:val="007200F0"/>
    <w:rsid w:val="007204A9"/>
    <w:rsid w:val="00720717"/>
    <w:rsid w:val="007209A3"/>
    <w:rsid w:val="00720AEB"/>
    <w:rsid w:val="00720DBF"/>
    <w:rsid w:val="007215EB"/>
    <w:rsid w:val="007216BB"/>
    <w:rsid w:val="00721725"/>
    <w:rsid w:val="00721A94"/>
    <w:rsid w:val="00721B35"/>
    <w:rsid w:val="00721BAB"/>
    <w:rsid w:val="00722328"/>
    <w:rsid w:val="00722EEE"/>
    <w:rsid w:val="00723232"/>
    <w:rsid w:val="007236A3"/>
    <w:rsid w:val="007244AC"/>
    <w:rsid w:val="007245FB"/>
    <w:rsid w:val="0072483E"/>
    <w:rsid w:val="00724A21"/>
    <w:rsid w:val="00724CD7"/>
    <w:rsid w:val="00724D58"/>
    <w:rsid w:val="00724E16"/>
    <w:rsid w:val="00724E6E"/>
    <w:rsid w:val="00724F54"/>
    <w:rsid w:val="007254C7"/>
    <w:rsid w:val="007257E3"/>
    <w:rsid w:val="00725F4B"/>
    <w:rsid w:val="00726003"/>
    <w:rsid w:val="00726033"/>
    <w:rsid w:val="0072606F"/>
    <w:rsid w:val="00726217"/>
    <w:rsid w:val="007263C5"/>
    <w:rsid w:val="0072689A"/>
    <w:rsid w:val="00726E3E"/>
    <w:rsid w:val="007271D4"/>
    <w:rsid w:val="007272EE"/>
    <w:rsid w:val="007272F6"/>
    <w:rsid w:val="0072740E"/>
    <w:rsid w:val="007274C4"/>
    <w:rsid w:val="00727575"/>
    <w:rsid w:val="00727846"/>
    <w:rsid w:val="00727A07"/>
    <w:rsid w:val="00727D64"/>
    <w:rsid w:val="00727F09"/>
    <w:rsid w:val="00730AED"/>
    <w:rsid w:val="00730BF1"/>
    <w:rsid w:val="00730D3B"/>
    <w:rsid w:val="0073108A"/>
    <w:rsid w:val="00731196"/>
    <w:rsid w:val="007312BC"/>
    <w:rsid w:val="007316FF"/>
    <w:rsid w:val="00731937"/>
    <w:rsid w:val="00731EDB"/>
    <w:rsid w:val="00732030"/>
    <w:rsid w:val="00732288"/>
    <w:rsid w:val="00732300"/>
    <w:rsid w:val="00732482"/>
    <w:rsid w:val="00732488"/>
    <w:rsid w:val="007325D6"/>
    <w:rsid w:val="00732AD8"/>
    <w:rsid w:val="00732C40"/>
    <w:rsid w:val="00732C53"/>
    <w:rsid w:val="007331CD"/>
    <w:rsid w:val="0073351C"/>
    <w:rsid w:val="007344E9"/>
    <w:rsid w:val="0073483F"/>
    <w:rsid w:val="00734E3B"/>
    <w:rsid w:val="007352DF"/>
    <w:rsid w:val="0073599A"/>
    <w:rsid w:val="00735BF9"/>
    <w:rsid w:val="00735EAB"/>
    <w:rsid w:val="007362C9"/>
    <w:rsid w:val="00736548"/>
    <w:rsid w:val="0073663C"/>
    <w:rsid w:val="0073689E"/>
    <w:rsid w:val="00736992"/>
    <w:rsid w:val="00736E60"/>
    <w:rsid w:val="00737910"/>
    <w:rsid w:val="00737F14"/>
    <w:rsid w:val="007400C1"/>
    <w:rsid w:val="00740175"/>
    <w:rsid w:val="007404C5"/>
    <w:rsid w:val="00740A8B"/>
    <w:rsid w:val="00740CC2"/>
    <w:rsid w:val="00740D4D"/>
    <w:rsid w:val="00740ECE"/>
    <w:rsid w:val="00740FDB"/>
    <w:rsid w:val="0074107F"/>
    <w:rsid w:val="00741584"/>
    <w:rsid w:val="0074158C"/>
    <w:rsid w:val="00741A35"/>
    <w:rsid w:val="00741B5F"/>
    <w:rsid w:val="00741F89"/>
    <w:rsid w:val="007422C9"/>
    <w:rsid w:val="00742AF2"/>
    <w:rsid w:val="00742C40"/>
    <w:rsid w:val="00742EC9"/>
    <w:rsid w:val="007432E7"/>
    <w:rsid w:val="00743352"/>
    <w:rsid w:val="00743542"/>
    <w:rsid w:val="0074379A"/>
    <w:rsid w:val="00743A24"/>
    <w:rsid w:val="00743DE4"/>
    <w:rsid w:val="00743DEC"/>
    <w:rsid w:val="00743E74"/>
    <w:rsid w:val="00744138"/>
    <w:rsid w:val="007442B7"/>
    <w:rsid w:val="00744307"/>
    <w:rsid w:val="0074435F"/>
    <w:rsid w:val="00744515"/>
    <w:rsid w:val="0074454B"/>
    <w:rsid w:val="007446EC"/>
    <w:rsid w:val="00744814"/>
    <w:rsid w:val="00744AB9"/>
    <w:rsid w:val="00744E56"/>
    <w:rsid w:val="00744FAE"/>
    <w:rsid w:val="00745335"/>
    <w:rsid w:val="00745468"/>
    <w:rsid w:val="0074575F"/>
    <w:rsid w:val="00745894"/>
    <w:rsid w:val="00745D0B"/>
    <w:rsid w:val="007461A5"/>
    <w:rsid w:val="007462BE"/>
    <w:rsid w:val="00746532"/>
    <w:rsid w:val="0074661E"/>
    <w:rsid w:val="00746847"/>
    <w:rsid w:val="00746915"/>
    <w:rsid w:val="00746942"/>
    <w:rsid w:val="00746F65"/>
    <w:rsid w:val="007475B7"/>
    <w:rsid w:val="00747643"/>
    <w:rsid w:val="007476D0"/>
    <w:rsid w:val="0074779E"/>
    <w:rsid w:val="007477CD"/>
    <w:rsid w:val="00747943"/>
    <w:rsid w:val="00747B1D"/>
    <w:rsid w:val="00750246"/>
    <w:rsid w:val="007503C3"/>
    <w:rsid w:val="00750895"/>
    <w:rsid w:val="00750B26"/>
    <w:rsid w:val="00750C1C"/>
    <w:rsid w:val="00750E36"/>
    <w:rsid w:val="0075101B"/>
    <w:rsid w:val="00751028"/>
    <w:rsid w:val="007510EB"/>
    <w:rsid w:val="007511DC"/>
    <w:rsid w:val="00751412"/>
    <w:rsid w:val="007514B6"/>
    <w:rsid w:val="00751956"/>
    <w:rsid w:val="007519A9"/>
    <w:rsid w:val="00751C46"/>
    <w:rsid w:val="0075231E"/>
    <w:rsid w:val="00752733"/>
    <w:rsid w:val="007527C2"/>
    <w:rsid w:val="0075306B"/>
    <w:rsid w:val="007530BF"/>
    <w:rsid w:val="0075317B"/>
    <w:rsid w:val="00753246"/>
    <w:rsid w:val="0075327D"/>
    <w:rsid w:val="00753486"/>
    <w:rsid w:val="00753CBF"/>
    <w:rsid w:val="00753DD8"/>
    <w:rsid w:val="00753E3C"/>
    <w:rsid w:val="0075477D"/>
    <w:rsid w:val="007547D9"/>
    <w:rsid w:val="00754973"/>
    <w:rsid w:val="007549BD"/>
    <w:rsid w:val="00754FB3"/>
    <w:rsid w:val="0075594F"/>
    <w:rsid w:val="00755AE5"/>
    <w:rsid w:val="00756084"/>
    <w:rsid w:val="007560CC"/>
    <w:rsid w:val="007561C7"/>
    <w:rsid w:val="00756302"/>
    <w:rsid w:val="0075649A"/>
    <w:rsid w:val="00756519"/>
    <w:rsid w:val="007565FE"/>
    <w:rsid w:val="00756864"/>
    <w:rsid w:val="00756F61"/>
    <w:rsid w:val="007570AD"/>
    <w:rsid w:val="00757200"/>
    <w:rsid w:val="007575CA"/>
    <w:rsid w:val="007577B1"/>
    <w:rsid w:val="007579F2"/>
    <w:rsid w:val="00757A2F"/>
    <w:rsid w:val="00760374"/>
    <w:rsid w:val="00760629"/>
    <w:rsid w:val="00760C03"/>
    <w:rsid w:val="00760C10"/>
    <w:rsid w:val="00760C1B"/>
    <w:rsid w:val="00760D0A"/>
    <w:rsid w:val="00760DB2"/>
    <w:rsid w:val="00760E63"/>
    <w:rsid w:val="00761023"/>
    <w:rsid w:val="0076106D"/>
    <w:rsid w:val="00761306"/>
    <w:rsid w:val="007614C9"/>
    <w:rsid w:val="00761753"/>
    <w:rsid w:val="00761F4F"/>
    <w:rsid w:val="00762184"/>
    <w:rsid w:val="0076251F"/>
    <w:rsid w:val="0076254E"/>
    <w:rsid w:val="00762550"/>
    <w:rsid w:val="0076261E"/>
    <w:rsid w:val="00763114"/>
    <w:rsid w:val="007632F6"/>
    <w:rsid w:val="0076340E"/>
    <w:rsid w:val="007635D1"/>
    <w:rsid w:val="007639C1"/>
    <w:rsid w:val="00763A01"/>
    <w:rsid w:val="00763BFF"/>
    <w:rsid w:val="00763CDF"/>
    <w:rsid w:val="007640BA"/>
    <w:rsid w:val="00764958"/>
    <w:rsid w:val="00764BD0"/>
    <w:rsid w:val="00764D97"/>
    <w:rsid w:val="00765219"/>
    <w:rsid w:val="0076543B"/>
    <w:rsid w:val="00765904"/>
    <w:rsid w:val="00765BED"/>
    <w:rsid w:val="00765DAC"/>
    <w:rsid w:val="007661B9"/>
    <w:rsid w:val="0076622C"/>
    <w:rsid w:val="00766348"/>
    <w:rsid w:val="007663EC"/>
    <w:rsid w:val="00766AC4"/>
    <w:rsid w:val="00766B7A"/>
    <w:rsid w:val="00766D74"/>
    <w:rsid w:val="00766F86"/>
    <w:rsid w:val="0076718A"/>
    <w:rsid w:val="007672B9"/>
    <w:rsid w:val="00767396"/>
    <w:rsid w:val="007677E7"/>
    <w:rsid w:val="00767DB1"/>
    <w:rsid w:val="00767E15"/>
    <w:rsid w:val="00767F07"/>
    <w:rsid w:val="0077019D"/>
    <w:rsid w:val="007701B8"/>
    <w:rsid w:val="007706BC"/>
    <w:rsid w:val="00770C42"/>
    <w:rsid w:val="00770D3F"/>
    <w:rsid w:val="0077107F"/>
    <w:rsid w:val="007712F0"/>
    <w:rsid w:val="007714F0"/>
    <w:rsid w:val="00771DBC"/>
    <w:rsid w:val="00771E8A"/>
    <w:rsid w:val="0077217B"/>
    <w:rsid w:val="007722E0"/>
    <w:rsid w:val="007724F0"/>
    <w:rsid w:val="00772950"/>
    <w:rsid w:val="00772B13"/>
    <w:rsid w:val="00772B3F"/>
    <w:rsid w:val="00772DF7"/>
    <w:rsid w:val="00772F18"/>
    <w:rsid w:val="007732C5"/>
    <w:rsid w:val="0077330A"/>
    <w:rsid w:val="00773355"/>
    <w:rsid w:val="007737AF"/>
    <w:rsid w:val="007737C1"/>
    <w:rsid w:val="00773D36"/>
    <w:rsid w:val="007741DD"/>
    <w:rsid w:val="007745A7"/>
    <w:rsid w:val="007753A9"/>
    <w:rsid w:val="00775433"/>
    <w:rsid w:val="00775A55"/>
    <w:rsid w:val="00775B73"/>
    <w:rsid w:val="00775C47"/>
    <w:rsid w:val="00775C8D"/>
    <w:rsid w:val="00775F65"/>
    <w:rsid w:val="0077612A"/>
    <w:rsid w:val="00776142"/>
    <w:rsid w:val="00776B8D"/>
    <w:rsid w:val="00776D16"/>
    <w:rsid w:val="00776E3A"/>
    <w:rsid w:val="00776F57"/>
    <w:rsid w:val="007771B1"/>
    <w:rsid w:val="007772FE"/>
    <w:rsid w:val="00777355"/>
    <w:rsid w:val="0077777E"/>
    <w:rsid w:val="007801AB"/>
    <w:rsid w:val="007803D7"/>
    <w:rsid w:val="007805E9"/>
    <w:rsid w:val="00780C2D"/>
    <w:rsid w:val="00780E83"/>
    <w:rsid w:val="0078127E"/>
    <w:rsid w:val="0078141E"/>
    <w:rsid w:val="00781783"/>
    <w:rsid w:val="0078194F"/>
    <w:rsid w:val="00781974"/>
    <w:rsid w:val="00781A04"/>
    <w:rsid w:val="00781B63"/>
    <w:rsid w:val="0078255C"/>
    <w:rsid w:val="0078260C"/>
    <w:rsid w:val="0078274E"/>
    <w:rsid w:val="00782A2E"/>
    <w:rsid w:val="00782B94"/>
    <w:rsid w:val="00782DDD"/>
    <w:rsid w:val="00782E31"/>
    <w:rsid w:val="00783340"/>
    <w:rsid w:val="007837DE"/>
    <w:rsid w:val="007837E1"/>
    <w:rsid w:val="00783CEA"/>
    <w:rsid w:val="00783D00"/>
    <w:rsid w:val="00783F6C"/>
    <w:rsid w:val="00783FF2"/>
    <w:rsid w:val="0078406E"/>
    <w:rsid w:val="00784C03"/>
    <w:rsid w:val="00784DCC"/>
    <w:rsid w:val="00784E50"/>
    <w:rsid w:val="00784FA3"/>
    <w:rsid w:val="0078500B"/>
    <w:rsid w:val="00785142"/>
    <w:rsid w:val="00785350"/>
    <w:rsid w:val="007859DB"/>
    <w:rsid w:val="007865C0"/>
    <w:rsid w:val="00786A3A"/>
    <w:rsid w:val="00786CB0"/>
    <w:rsid w:val="0078707B"/>
    <w:rsid w:val="007870E2"/>
    <w:rsid w:val="00787414"/>
    <w:rsid w:val="0078748C"/>
    <w:rsid w:val="00787561"/>
    <w:rsid w:val="00787649"/>
    <w:rsid w:val="0078780D"/>
    <w:rsid w:val="00787A2C"/>
    <w:rsid w:val="00787A2E"/>
    <w:rsid w:val="00787A65"/>
    <w:rsid w:val="00787B58"/>
    <w:rsid w:val="00787BEB"/>
    <w:rsid w:val="00787BF0"/>
    <w:rsid w:val="00787D27"/>
    <w:rsid w:val="00790034"/>
    <w:rsid w:val="00790237"/>
    <w:rsid w:val="00790262"/>
    <w:rsid w:val="007904A9"/>
    <w:rsid w:val="007908BB"/>
    <w:rsid w:val="00790979"/>
    <w:rsid w:val="007909A5"/>
    <w:rsid w:val="00790AC4"/>
    <w:rsid w:val="00791833"/>
    <w:rsid w:val="00791C97"/>
    <w:rsid w:val="00791E18"/>
    <w:rsid w:val="00791E38"/>
    <w:rsid w:val="00791FC8"/>
    <w:rsid w:val="0079208F"/>
    <w:rsid w:val="007928DD"/>
    <w:rsid w:val="00792D28"/>
    <w:rsid w:val="00792D31"/>
    <w:rsid w:val="00792D87"/>
    <w:rsid w:val="0079314A"/>
    <w:rsid w:val="00793266"/>
    <w:rsid w:val="00793391"/>
    <w:rsid w:val="007934ED"/>
    <w:rsid w:val="00793809"/>
    <w:rsid w:val="00793BE5"/>
    <w:rsid w:val="00793EEF"/>
    <w:rsid w:val="0079430C"/>
    <w:rsid w:val="00794B82"/>
    <w:rsid w:val="00794E09"/>
    <w:rsid w:val="007950C9"/>
    <w:rsid w:val="007950E0"/>
    <w:rsid w:val="00795DB4"/>
    <w:rsid w:val="0079673D"/>
    <w:rsid w:val="007967C5"/>
    <w:rsid w:val="00796A32"/>
    <w:rsid w:val="007970E2"/>
    <w:rsid w:val="00797132"/>
    <w:rsid w:val="00797560"/>
    <w:rsid w:val="00797573"/>
    <w:rsid w:val="00797622"/>
    <w:rsid w:val="007977B1"/>
    <w:rsid w:val="00797CC4"/>
    <w:rsid w:val="00797CDB"/>
    <w:rsid w:val="00797D59"/>
    <w:rsid w:val="00797F45"/>
    <w:rsid w:val="007A0176"/>
    <w:rsid w:val="007A01A7"/>
    <w:rsid w:val="007A073F"/>
    <w:rsid w:val="007A07CA"/>
    <w:rsid w:val="007A0CF9"/>
    <w:rsid w:val="007A168E"/>
    <w:rsid w:val="007A1699"/>
    <w:rsid w:val="007A18B3"/>
    <w:rsid w:val="007A1C6A"/>
    <w:rsid w:val="007A1CD9"/>
    <w:rsid w:val="007A23C6"/>
    <w:rsid w:val="007A2501"/>
    <w:rsid w:val="007A2523"/>
    <w:rsid w:val="007A2922"/>
    <w:rsid w:val="007A325D"/>
    <w:rsid w:val="007A33A0"/>
    <w:rsid w:val="007A3406"/>
    <w:rsid w:val="007A38E7"/>
    <w:rsid w:val="007A3E15"/>
    <w:rsid w:val="007A409D"/>
    <w:rsid w:val="007A42F5"/>
    <w:rsid w:val="007A461E"/>
    <w:rsid w:val="007A4CCC"/>
    <w:rsid w:val="007A4D54"/>
    <w:rsid w:val="007A507A"/>
    <w:rsid w:val="007A5309"/>
    <w:rsid w:val="007A5338"/>
    <w:rsid w:val="007A559C"/>
    <w:rsid w:val="007A55C4"/>
    <w:rsid w:val="007A560A"/>
    <w:rsid w:val="007A56AC"/>
    <w:rsid w:val="007A5BF6"/>
    <w:rsid w:val="007A5C21"/>
    <w:rsid w:val="007A5C6B"/>
    <w:rsid w:val="007A5DDE"/>
    <w:rsid w:val="007A64E9"/>
    <w:rsid w:val="007A6721"/>
    <w:rsid w:val="007A6802"/>
    <w:rsid w:val="007A69E1"/>
    <w:rsid w:val="007A6C89"/>
    <w:rsid w:val="007A6F5D"/>
    <w:rsid w:val="007A74BE"/>
    <w:rsid w:val="007A7C20"/>
    <w:rsid w:val="007A7CD4"/>
    <w:rsid w:val="007B02E3"/>
    <w:rsid w:val="007B071C"/>
    <w:rsid w:val="007B0999"/>
    <w:rsid w:val="007B0AAB"/>
    <w:rsid w:val="007B0B18"/>
    <w:rsid w:val="007B1032"/>
    <w:rsid w:val="007B1286"/>
    <w:rsid w:val="007B169A"/>
    <w:rsid w:val="007B1B9A"/>
    <w:rsid w:val="007B2048"/>
    <w:rsid w:val="007B20C4"/>
    <w:rsid w:val="007B22C6"/>
    <w:rsid w:val="007B243E"/>
    <w:rsid w:val="007B25A2"/>
    <w:rsid w:val="007B27E7"/>
    <w:rsid w:val="007B2CDF"/>
    <w:rsid w:val="007B3065"/>
    <w:rsid w:val="007B32C4"/>
    <w:rsid w:val="007B3430"/>
    <w:rsid w:val="007B36B8"/>
    <w:rsid w:val="007B37D2"/>
    <w:rsid w:val="007B39E2"/>
    <w:rsid w:val="007B3A36"/>
    <w:rsid w:val="007B3CEB"/>
    <w:rsid w:val="007B3DAC"/>
    <w:rsid w:val="007B3E5F"/>
    <w:rsid w:val="007B41D8"/>
    <w:rsid w:val="007B4300"/>
    <w:rsid w:val="007B4392"/>
    <w:rsid w:val="007B47D3"/>
    <w:rsid w:val="007B4C80"/>
    <w:rsid w:val="007B502D"/>
    <w:rsid w:val="007B533A"/>
    <w:rsid w:val="007B548F"/>
    <w:rsid w:val="007B5697"/>
    <w:rsid w:val="007B57F8"/>
    <w:rsid w:val="007B599B"/>
    <w:rsid w:val="007B5D38"/>
    <w:rsid w:val="007B65A8"/>
    <w:rsid w:val="007B6659"/>
    <w:rsid w:val="007B665A"/>
    <w:rsid w:val="007B6774"/>
    <w:rsid w:val="007B6923"/>
    <w:rsid w:val="007B6990"/>
    <w:rsid w:val="007B6A0C"/>
    <w:rsid w:val="007B6BB3"/>
    <w:rsid w:val="007B6DB9"/>
    <w:rsid w:val="007B6E5F"/>
    <w:rsid w:val="007B6F88"/>
    <w:rsid w:val="007B71B3"/>
    <w:rsid w:val="007B724E"/>
    <w:rsid w:val="007B727E"/>
    <w:rsid w:val="007B736E"/>
    <w:rsid w:val="007B73A1"/>
    <w:rsid w:val="007B748A"/>
    <w:rsid w:val="007B7A82"/>
    <w:rsid w:val="007B7ACA"/>
    <w:rsid w:val="007B7E2B"/>
    <w:rsid w:val="007C00E2"/>
    <w:rsid w:val="007C03A5"/>
    <w:rsid w:val="007C0441"/>
    <w:rsid w:val="007C0BB8"/>
    <w:rsid w:val="007C1560"/>
    <w:rsid w:val="007C161C"/>
    <w:rsid w:val="007C184A"/>
    <w:rsid w:val="007C188E"/>
    <w:rsid w:val="007C208D"/>
    <w:rsid w:val="007C22E7"/>
    <w:rsid w:val="007C22F3"/>
    <w:rsid w:val="007C258F"/>
    <w:rsid w:val="007C2DE6"/>
    <w:rsid w:val="007C3198"/>
    <w:rsid w:val="007C3485"/>
    <w:rsid w:val="007C359E"/>
    <w:rsid w:val="007C3866"/>
    <w:rsid w:val="007C4021"/>
    <w:rsid w:val="007C4236"/>
    <w:rsid w:val="007C42C1"/>
    <w:rsid w:val="007C443F"/>
    <w:rsid w:val="007C49BB"/>
    <w:rsid w:val="007C4DBF"/>
    <w:rsid w:val="007C5053"/>
    <w:rsid w:val="007C532B"/>
    <w:rsid w:val="007C5362"/>
    <w:rsid w:val="007C53BD"/>
    <w:rsid w:val="007C5583"/>
    <w:rsid w:val="007C5624"/>
    <w:rsid w:val="007C5943"/>
    <w:rsid w:val="007C5AF1"/>
    <w:rsid w:val="007C5E0B"/>
    <w:rsid w:val="007C60A4"/>
    <w:rsid w:val="007C62B7"/>
    <w:rsid w:val="007C647D"/>
    <w:rsid w:val="007C6704"/>
    <w:rsid w:val="007C6D10"/>
    <w:rsid w:val="007C71CA"/>
    <w:rsid w:val="007C7411"/>
    <w:rsid w:val="007C7D6F"/>
    <w:rsid w:val="007D004B"/>
    <w:rsid w:val="007D051A"/>
    <w:rsid w:val="007D092F"/>
    <w:rsid w:val="007D099A"/>
    <w:rsid w:val="007D0BC7"/>
    <w:rsid w:val="007D0DEF"/>
    <w:rsid w:val="007D0E25"/>
    <w:rsid w:val="007D0F64"/>
    <w:rsid w:val="007D109C"/>
    <w:rsid w:val="007D1371"/>
    <w:rsid w:val="007D1511"/>
    <w:rsid w:val="007D15DF"/>
    <w:rsid w:val="007D197D"/>
    <w:rsid w:val="007D1CDB"/>
    <w:rsid w:val="007D1CEC"/>
    <w:rsid w:val="007D1F60"/>
    <w:rsid w:val="007D217D"/>
    <w:rsid w:val="007D2259"/>
    <w:rsid w:val="007D22DA"/>
    <w:rsid w:val="007D26F7"/>
    <w:rsid w:val="007D2793"/>
    <w:rsid w:val="007D2A83"/>
    <w:rsid w:val="007D2BC0"/>
    <w:rsid w:val="007D3285"/>
    <w:rsid w:val="007D329A"/>
    <w:rsid w:val="007D3482"/>
    <w:rsid w:val="007D34FE"/>
    <w:rsid w:val="007D3BBD"/>
    <w:rsid w:val="007D3DD6"/>
    <w:rsid w:val="007D3DE8"/>
    <w:rsid w:val="007D3E13"/>
    <w:rsid w:val="007D3E33"/>
    <w:rsid w:val="007D3FBE"/>
    <w:rsid w:val="007D4115"/>
    <w:rsid w:val="007D4891"/>
    <w:rsid w:val="007D48A5"/>
    <w:rsid w:val="007D4CFF"/>
    <w:rsid w:val="007D50FE"/>
    <w:rsid w:val="007D521E"/>
    <w:rsid w:val="007D54F7"/>
    <w:rsid w:val="007D574B"/>
    <w:rsid w:val="007D57D9"/>
    <w:rsid w:val="007D5911"/>
    <w:rsid w:val="007D5954"/>
    <w:rsid w:val="007D59C0"/>
    <w:rsid w:val="007D59C9"/>
    <w:rsid w:val="007D59F2"/>
    <w:rsid w:val="007D5B50"/>
    <w:rsid w:val="007D5BD6"/>
    <w:rsid w:val="007D5CB4"/>
    <w:rsid w:val="007D672A"/>
    <w:rsid w:val="007D6870"/>
    <w:rsid w:val="007D68FC"/>
    <w:rsid w:val="007D6B92"/>
    <w:rsid w:val="007D6CE3"/>
    <w:rsid w:val="007D6EBC"/>
    <w:rsid w:val="007D6EF5"/>
    <w:rsid w:val="007D6F54"/>
    <w:rsid w:val="007D7591"/>
    <w:rsid w:val="007D7710"/>
    <w:rsid w:val="007D783F"/>
    <w:rsid w:val="007D7A96"/>
    <w:rsid w:val="007D7BA9"/>
    <w:rsid w:val="007D7CBA"/>
    <w:rsid w:val="007D7F5B"/>
    <w:rsid w:val="007E051F"/>
    <w:rsid w:val="007E05D1"/>
    <w:rsid w:val="007E06CB"/>
    <w:rsid w:val="007E06EA"/>
    <w:rsid w:val="007E07DB"/>
    <w:rsid w:val="007E0CF1"/>
    <w:rsid w:val="007E11C6"/>
    <w:rsid w:val="007E16C6"/>
    <w:rsid w:val="007E16CD"/>
    <w:rsid w:val="007E16E5"/>
    <w:rsid w:val="007E19A6"/>
    <w:rsid w:val="007E19E9"/>
    <w:rsid w:val="007E1D8D"/>
    <w:rsid w:val="007E2946"/>
    <w:rsid w:val="007E2AD0"/>
    <w:rsid w:val="007E2B5C"/>
    <w:rsid w:val="007E2C8E"/>
    <w:rsid w:val="007E2E44"/>
    <w:rsid w:val="007E2F31"/>
    <w:rsid w:val="007E2F3A"/>
    <w:rsid w:val="007E320F"/>
    <w:rsid w:val="007E33AE"/>
    <w:rsid w:val="007E375A"/>
    <w:rsid w:val="007E37A1"/>
    <w:rsid w:val="007E3B0B"/>
    <w:rsid w:val="007E3D4B"/>
    <w:rsid w:val="007E3F57"/>
    <w:rsid w:val="007E40EE"/>
    <w:rsid w:val="007E4AF8"/>
    <w:rsid w:val="007E5126"/>
    <w:rsid w:val="007E5233"/>
    <w:rsid w:val="007E5339"/>
    <w:rsid w:val="007E5664"/>
    <w:rsid w:val="007E5872"/>
    <w:rsid w:val="007E5889"/>
    <w:rsid w:val="007E5B4E"/>
    <w:rsid w:val="007E5FDF"/>
    <w:rsid w:val="007E64C1"/>
    <w:rsid w:val="007E694C"/>
    <w:rsid w:val="007E6AE1"/>
    <w:rsid w:val="007E6D64"/>
    <w:rsid w:val="007E6DF2"/>
    <w:rsid w:val="007E7171"/>
    <w:rsid w:val="007E7635"/>
    <w:rsid w:val="007E764D"/>
    <w:rsid w:val="007E770B"/>
    <w:rsid w:val="007E78A6"/>
    <w:rsid w:val="007E796C"/>
    <w:rsid w:val="007E7C44"/>
    <w:rsid w:val="007F0299"/>
    <w:rsid w:val="007F03FB"/>
    <w:rsid w:val="007F0979"/>
    <w:rsid w:val="007F0D3C"/>
    <w:rsid w:val="007F12A6"/>
    <w:rsid w:val="007F12FF"/>
    <w:rsid w:val="007F1347"/>
    <w:rsid w:val="007F1526"/>
    <w:rsid w:val="007F1589"/>
    <w:rsid w:val="007F179C"/>
    <w:rsid w:val="007F17AC"/>
    <w:rsid w:val="007F17D1"/>
    <w:rsid w:val="007F181E"/>
    <w:rsid w:val="007F1A74"/>
    <w:rsid w:val="007F1EB7"/>
    <w:rsid w:val="007F22D8"/>
    <w:rsid w:val="007F250F"/>
    <w:rsid w:val="007F2A15"/>
    <w:rsid w:val="007F2AD9"/>
    <w:rsid w:val="007F30EA"/>
    <w:rsid w:val="007F3358"/>
    <w:rsid w:val="007F360E"/>
    <w:rsid w:val="007F370F"/>
    <w:rsid w:val="007F3726"/>
    <w:rsid w:val="007F3BE7"/>
    <w:rsid w:val="007F3DA9"/>
    <w:rsid w:val="007F3F57"/>
    <w:rsid w:val="007F3FA1"/>
    <w:rsid w:val="007F40E3"/>
    <w:rsid w:val="007F4196"/>
    <w:rsid w:val="007F4848"/>
    <w:rsid w:val="007F4C8C"/>
    <w:rsid w:val="007F4CCC"/>
    <w:rsid w:val="007F56D9"/>
    <w:rsid w:val="007F5EA4"/>
    <w:rsid w:val="007F609A"/>
    <w:rsid w:val="007F60D5"/>
    <w:rsid w:val="007F62CF"/>
    <w:rsid w:val="007F639A"/>
    <w:rsid w:val="007F6564"/>
    <w:rsid w:val="007F685E"/>
    <w:rsid w:val="007F6922"/>
    <w:rsid w:val="007F6E06"/>
    <w:rsid w:val="007F6EBA"/>
    <w:rsid w:val="007F7351"/>
    <w:rsid w:val="007F750A"/>
    <w:rsid w:val="007F7562"/>
    <w:rsid w:val="007F76FB"/>
    <w:rsid w:val="007F793F"/>
    <w:rsid w:val="007F7ACC"/>
    <w:rsid w:val="007F7CE4"/>
    <w:rsid w:val="007F7DAF"/>
    <w:rsid w:val="0080016F"/>
    <w:rsid w:val="00800469"/>
    <w:rsid w:val="0080082C"/>
    <w:rsid w:val="00800874"/>
    <w:rsid w:val="008009F3"/>
    <w:rsid w:val="00800BE5"/>
    <w:rsid w:val="00801064"/>
    <w:rsid w:val="008019E9"/>
    <w:rsid w:val="00801AD3"/>
    <w:rsid w:val="00801C09"/>
    <w:rsid w:val="00801DBE"/>
    <w:rsid w:val="00802164"/>
    <w:rsid w:val="00802788"/>
    <w:rsid w:val="0080306D"/>
    <w:rsid w:val="008034D6"/>
    <w:rsid w:val="00803778"/>
    <w:rsid w:val="00803A54"/>
    <w:rsid w:val="00803CC4"/>
    <w:rsid w:val="00803CD7"/>
    <w:rsid w:val="008042DA"/>
    <w:rsid w:val="0080479F"/>
    <w:rsid w:val="0080488F"/>
    <w:rsid w:val="00804A3E"/>
    <w:rsid w:val="00804B79"/>
    <w:rsid w:val="00804E32"/>
    <w:rsid w:val="00805326"/>
    <w:rsid w:val="00805950"/>
    <w:rsid w:val="00805BCE"/>
    <w:rsid w:val="008060A1"/>
    <w:rsid w:val="0080645F"/>
    <w:rsid w:val="00806553"/>
    <w:rsid w:val="0080678C"/>
    <w:rsid w:val="00806D33"/>
    <w:rsid w:val="00806F9D"/>
    <w:rsid w:val="008072EE"/>
    <w:rsid w:val="0080735C"/>
    <w:rsid w:val="00807484"/>
    <w:rsid w:val="008076A5"/>
    <w:rsid w:val="008078A9"/>
    <w:rsid w:val="008078C9"/>
    <w:rsid w:val="00807A4F"/>
    <w:rsid w:val="00807CE5"/>
    <w:rsid w:val="00807D06"/>
    <w:rsid w:val="00807DD3"/>
    <w:rsid w:val="008101BD"/>
    <w:rsid w:val="00810747"/>
    <w:rsid w:val="0081076D"/>
    <w:rsid w:val="00810B86"/>
    <w:rsid w:val="0081135E"/>
    <w:rsid w:val="00811530"/>
    <w:rsid w:val="00811C69"/>
    <w:rsid w:val="00811C6F"/>
    <w:rsid w:val="00811D57"/>
    <w:rsid w:val="00811EFC"/>
    <w:rsid w:val="00811FD0"/>
    <w:rsid w:val="00812114"/>
    <w:rsid w:val="00812255"/>
    <w:rsid w:val="008122A0"/>
    <w:rsid w:val="008127B5"/>
    <w:rsid w:val="00812DD2"/>
    <w:rsid w:val="0081322E"/>
    <w:rsid w:val="0081324A"/>
    <w:rsid w:val="008132FD"/>
    <w:rsid w:val="008134B5"/>
    <w:rsid w:val="00813821"/>
    <w:rsid w:val="0081387A"/>
    <w:rsid w:val="0081392C"/>
    <w:rsid w:val="00813C22"/>
    <w:rsid w:val="00813DD1"/>
    <w:rsid w:val="00813FBB"/>
    <w:rsid w:val="00814045"/>
    <w:rsid w:val="008141E1"/>
    <w:rsid w:val="00814349"/>
    <w:rsid w:val="00814461"/>
    <w:rsid w:val="008145A3"/>
    <w:rsid w:val="008145DD"/>
    <w:rsid w:val="00814BDD"/>
    <w:rsid w:val="0081508A"/>
    <w:rsid w:val="00815222"/>
    <w:rsid w:val="008154E1"/>
    <w:rsid w:val="008155A3"/>
    <w:rsid w:val="00815ADB"/>
    <w:rsid w:val="00815B1E"/>
    <w:rsid w:val="00815B41"/>
    <w:rsid w:val="00815BBE"/>
    <w:rsid w:val="00815EA1"/>
    <w:rsid w:val="0081616B"/>
    <w:rsid w:val="00816257"/>
    <w:rsid w:val="008165FB"/>
    <w:rsid w:val="00816724"/>
    <w:rsid w:val="008168B9"/>
    <w:rsid w:val="00816AC2"/>
    <w:rsid w:val="008177C6"/>
    <w:rsid w:val="00817B01"/>
    <w:rsid w:val="0082015C"/>
    <w:rsid w:val="00820313"/>
    <w:rsid w:val="0082050D"/>
    <w:rsid w:val="008208A1"/>
    <w:rsid w:val="00820A47"/>
    <w:rsid w:val="00820D8C"/>
    <w:rsid w:val="00820F91"/>
    <w:rsid w:val="00821321"/>
    <w:rsid w:val="00821513"/>
    <w:rsid w:val="0082177C"/>
    <w:rsid w:val="00821C4C"/>
    <w:rsid w:val="00821EDA"/>
    <w:rsid w:val="008224A9"/>
    <w:rsid w:val="0082281B"/>
    <w:rsid w:val="00822C60"/>
    <w:rsid w:val="0082304B"/>
    <w:rsid w:val="00823230"/>
    <w:rsid w:val="00823348"/>
    <w:rsid w:val="00823366"/>
    <w:rsid w:val="00823398"/>
    <w:rsid w:val="0082339E"/>
    <w:rsid w:val="00823A4D"/>
    <w:rsid w:val="00823B66"/>
    <w:rsid w:val="008240E1"/>
    <w:rsid w:val="0082411F"/>
    <w:rsid w:val="008245D7"/>
    <w:rsid w:val="008248C5"/>
    <w:rsid w:val="00824AB3"/>
    <w:rsid w:val="00824B95"/>
    <w:rsid w:val="00824C66"/>
    <w:rsid w:val="00824E09"/>
    <w:rsid w:val="008252FF"/>
    <w:rsid w:val="0082571C"/>
    <w:rsid w:val="00825C4F"/>
    <w:rsid w:val="00825EB2"/>
    <w:rsid w:val="00826219"/>
    <w:rsid w:val="0082621E"/>
    <w:rsid w:val="00826288"/>
    <w:rsid w:val="008262B2"/>
    <w:rsid w:val="008263F2"/>
    <w:rsid w:val="0082647B"/>
    <w:rsid w:val="00826B73"/>
    <w:rsid w:val="00826EB0"/>
    <w:rsid w:val="0082712D"/>
    <w:rsid w:val="00827324"/>
    <w:rsid w:val="008275F1"/>
    <w:rsid w:val="0082762E"/>
    <w:rsid w:val="008276AB"/>
    <w:rsid w:val="008277FB"/>
    <w:rsid w:val="0082784D"/>
    <w:rsid w:val="00827A02"/>
    <w:rsid w:val="00827C33"/>
    <w:rsid w:val="00827C8C"/>
    <w:rsid w:val="00827D0C"/>
    <w:rsid w:val="00827DEA"/>
    <w:rsid w:val="008303F6"/>
    <w:rsid w:val="0083045C"/>
    <w:rsid w:val="00830A76"/>
    <w:rsid w:val="00830AE5"/>
    <w:rsid w:val="0083101E"/>
    <w:rsid w:val="008310EA"/>
    <w:rsid w:val="00831276"/>
    <w:rsid w:val="00831277"/>
    <w:rsid w:val="00831C65"/>
    <w:rsid w:val="00831CBA"/>
    <w:rsid w:val="00832059"/>
    <w:rsid w:val="0083215A"/>
    <w:rsid w:val="0083274E"/>
    <w:rsid w:val="0083275D"/>
    <w:rsid w:val="00832ED6"/>
    <w:rsid w:val="00833268"/>
    <w:rsid w:val="00833606"/>
    <w:rsid w:val="008338F1"/>
    <w:rsid w:val="00833E70"/>
    <w:rsid w:val="00833F28"/>
    <w:rsid w:val="008343EF"/>
    <w:rsid w:val="0083442B"/>
    <w:rsid w:val="008344F1"/>
    <w:rsid w:val="008346EA"/>
    <w:rsid w:val="008347CC"/>
    <w:rsid w:val="00834C64"/>
    <w:rsid w:val="00834C99"/>
    <w:rsid w:val="00834EE1"/>
    <w:rsid w:val="00834F75"/>
    <w:rsid w:val="008351FE"/>
    <w:rsid w:val="00835452"/>
    <w:rsid w:val="00835590"/>
    <w:rsid w:val="00835C6A"/>
    <w:rsid w:val="00835E84"/>
    <w:rsid w:val="00836095"/>
    <w:rsid w:val="00836163"/>
    <w:rsid w:val="00836247"/>
    <w:rsid w:val="008363AD"/>
    <w:rsid w:val="00836514"/>
    <w:rsid w:val="00836595"/>
    <w:rsid w:val="00836674"/>
    <w:rsid w:val="0083675E"/>
    <w:rsid w:val="00836881"/>
    <w:rsid w:val="00836956"/>
    <w:rsid w:val="00836A4E"/>
    <w:rsid w:val="00836B9A"/>
    <w:rsid w:val="00836CB9"/>
    <w:rsid w:val="00837169"/>
    <w:rsid w:val="0083723B"/>
    <w:rsid w:val="00837AA5"/>
    <w:rsid w:val="00837AFF"/>
    <w:rsid w:val="00837B8F"/>
    <w:rsid w:val="00837E9A"/>
    <w:rsid w:val="00837F11"/>
    <w:rsid w:val="0084009E"/>
    <w:rsid w:val="008406C5"/>
    <w:rsid w:val="00840A4F"/>
    <w:rsid w:val="00840C91"/>
    <w:rsid w:val="00840F2D"/>
    <w:rsid w:val="00841213"/>
    <w:rsid w:val="00841303"/>
    <w:rsid w:val="0084171D"/>
    <w:rsid w:val="00841981"/>
    <w:rsid w:val="00842222"/>
    <w:rsid w:val="008422E7"/>
    <w:rsid w:val="00842607"/>
    <w:rsid w:val="00842AFD"/>
    <w:rsid w:val="00842E33"/>
    <w:rsid w:val="00843024"/>
    <w:rsid w:val="008432E2"/>
    <w:rsid w:val="00843594"/>
    <w:rsid w:val="0084366F"/>
    <w:rsid w:val="008436A5"/>
    <w:rsid w:val="008438DC"/>
    <w:rsid w:val="00843D00"/>
    <w:rsid w:val="00843E13"/>
    <w:rsid w:val="008440AA"/>
    <w:rsid w:val="008443C9"/>
    <w:rsid w:val="00844720"/>
    <w:rsid w:val="00844805"/>
    <w:rsid w:val="00844BB2"/>
    <w:rsid w:val="00845432"/>
    <w:rsid w:val="00845755"/>
    <w:rsid w:val="0084597A"/>
    <w:rsid w:val="008459E1"/>
    <w:rsid w:val="00845A1D"/>
    <w:rsid w:val="00845B90"/>
    <w:rsid w:val="00845BD1"/>
    <w:rsid w:val="00846198"/>
    <w:rsid w:val="00846597"/>
    <w:rsid w:val="0084663A"/>
    <w:rsid w:val="00846685"/>
    <w:rsid w:val="008468B6"/>
    <w:rsid w:val="00846B00"/>
    <w:rsid w:val="00846D14"/>
    <w:rsid w:val="008472D5"/>
    <w:rsid w:val="008473E4"/>
    <w:rsid w:val="0084799E"/>
    <w:rsid w:val="00847CEE"/>
    <w:rsid w:val="00850141"/>
    <w:rsid w:val="008501F6"/>
    <w:rsid w:val="008505BB"/>
    <w:rsid w:val="008511B9"/>
    <w:rsid w:val="008512FC"/>
    <w:rsid w:val="00851307"/>
    <w:rsid w:val="00851520"/>
    <w:rsid w:val="00851A03"/>
    <w:rsid w:val="00851A7F"/>
    <w:rsid w:val="00851AE2"/>
    <w:rsid w:val="00851C52"/>
    <w:rsid w:val="00851C59"/>
    <w:rsid w:val="0085219D"/>
    <w:rsid w:val="008523E3"/>
    <w:rsid w:val="00852497"/>
    <w:rsid w:val="0085287C"/>
    <w:rsid w:val="008529E5"/>
    <w:rsid w:val="00852CC4"/>
    <w:rsid w:val="00852D2C"/>
    <w:rsid w:val="00852DF1"/>
    <w:rsid w:val="008531CC"/>
    <w:rsid w:val="0085350A"/>
    <w:rsid w:val="00853988"/>
    <w:rsid w:val="00853A46"/>
    <w:rsid w:val="00853ADD"/>
    <w:rsid w:val="00853CAC"/>
    <w:rsid w:val="00853F2C"/>
    <w:rsid w:val="008544E7"/>
    <w:rsid w:val="00854659"/>
    <w:rsid w:val="00854723"/>
    <w:rsid w:val="00854A0F"/>
    <w:rsid w:val="00854A1D"/>
    <w:rsid w:val="00854B2A"/>
    <w:rsid w:val="00854DB5"/>
    <w:rsid w:val="008554E0"/>
    <w:rsid w:val="00855E6A"/>
    <w:rsid w:val="00855F55"/>
    <w:rsid w:val="008562F0"/>
    <w:rsid w:val="00856524"/>
    <w:rsid w:val="00856573"/>
    <w:rsid w:val="008565AA"/>
    <w:rsid w:val="00856628"/>
    <w:rsid w:val="0085678C"/>
    <w:rsid w:val="00856ADE"/>
    <w:rsid w:val="00857361"/>
    <w:rsid w:val="008577E6"/>
    <w:rsid w:val="008579CB"/>
    <w:rsid w:val="00857C85"/>
    <w:rsid w:val="00857DA4"/>
    <w:rsid w:val="0086023E"/>
    <w:rsid w:val="00860981"/>
    <w:rsid w:val="008609EC"/>
    <w:rsid w:val="00860DDF"/>
    <w:rsid w:val="00860FF3"/>
    <w:rsid w:val="0086172F"/>
    <w:rsid w:val="008617C5"/>
    <w:rsid w:val="00861DB0"/>
    <w:rsid w:val="00861EA4"/>
    <w:rsid w:val="00862057"/>
    <w:rsid w:val="008623DF"/>
    <w:rsid w:val="0086244E"/>
    <w:rsid w:val="008624EC"/>
    <w:rsid w:val="008625C9"/>
    <w:rsid w:val="00862618"/>
    <w:rsid w:val="00862EE9"/>
    <w:rsid w:val="008639E3"/>
    <w:rsid w:val="0086404C"/>
    <w:rsid w:val="008640A0"/>
    <w:rsid w:val="00864358"/>
    <w:rsid w:val="0086474B"/>
    <w:rsid w:val="00864874"/>
    <w:rsid w:val="0086499C"/>
    <w:rsid w:val="00864AB7"/>
    <w:rsid w:val="00864CED"/>
    <w:rsid w:val="00864D16"/>
    <w:rsid w:val="00864EF0"/>
    <w:rsid w:val="008654AF"/>
    <w:rsid w:val="00865631"/>
    <w:rsid w:val="0086570D"/>
    <w:rsid w:val="00865784"/>
    <w:rsid w:val="00865C28"/>
    <w:rsid w:val="00865D0F"/>
    <w:rsid w:val="00865F98"/>
    <w:rsid w:val="0086644F"/>
    <w:rsid w:val="00866DAF"/>
    <w:rsid w:val="00866EA2"/>
    <w:rsid w:val="008673A9"/>
    <w:rsid w:val="0086754C"/>
    <w:rsid w:val="0086785A"/>
    <w:rsid w:val="00867887"/>
    <w:rsid w:val="00867BC6"/>
    <w:rsid w:val="00867CE4"/>
    <w:rsid w:val="00867D73"/>
    <w:rsid w:val="00867EFE"/>
    <w:rsid w:val="0087004D"/>
    <w:rsid w:val="00870214"/>
    <w:rsid w:val="008703CC"/>
    <w:rsid w:val="008703E5"/>
    <w:rsid w:val="00870A00"/>
    <w:rsid w:val="00870D37"/>
    <w:rsid w:val="00871029"/>
    <w:rsid w:val="00871169"/>
    <w:rsid w:val="0087129F"/>
    <w:rsid w:val="00871498"/>
    <w:rsid w:val="008717E0"/>
    <w:rsid w:val="00871927"/>
    <w:rsid w:val="008719A5"/>
    <w:rsid w:val="00871A87"/>
    <w:rsid w:val="00871D88"/>
    <w:rsid w:val="00871D99"/>
    <w:rsid w:val="008721CF"/>
    <w:rsid w:val="008722BF"/>
    <w:rsid w:val="008725EE"/>
    <w:rsid w:val="00872757"/>
    <w:rsid w:val="00872A90"/>
    <w:rsid w:val="00872C77"/>
    <w:rsid w:val="00872D01"/>
    <w:rsid w:val="00872DF2"/>
    <w:rsid w:val="008730BC"/>
    <w:rsid w:val="00873128"/>
    <w:rsid w:val="00873815"/>
    <w:rsid w:val="00873A5A"/>
    <w:rsid w:val="00873DA5"/>
    <w:rsid w:val="00873DE9"/>
    <w:rsid w:val="00873FA6"/>
    <w:rsid w:val="00873FF8"/>
    <w:rsid w:val="00874062"/>
    <w:rsid w:val="008740BF"/>
    <w:rsid w:val="0087428C"/>
    <w:rsid w:val="00874636"/>
    <w:rsid w:val="0087478C"/>
    <w:rsid w:val="008749EF"/>
    <w:rsid w:val="00874AB5"/>
    <w:rsid w:val="00874B20"/>
    <w:rsid w:val="00874E11"/>
    <w:rsid w:val="00874F95"/>
    <w:rsid w:val="00874FC4"/>
    <w:rsid w:val="0087525B"/>
    <w:rsid w:val="008755BF"/>
    <w:rsid w:val="008759D2"/>
    <w:rsid w:val="00875EBA"/>
    <w:rsid w:val="00875F66"/>
    <w:rsid w:val="008763E8"/>
    <w:rsid w:val="0087650A"/>
    <w:rsid w:val="00876557"/>
    <w:rsid w:val="00876582"/>
    <w:rsid w:val="00877075"/>
    <w:rsid w:val="008778BA"/>
    <w:rsid w:val="00877C5B"/>
    <w:rsid w:val="00877E6A"/>
    <w:rsid w:val="00877FA1"/>
    <w:rsid w:val="00877FD6"/>
    <w:rsid w:val="008800D7"/>
    <w:rsid w:val="0088019F"/>
    <w:rsid w:val="008802B7"/>
    <w:rsid w:val="0088049A"/>
    <w:rsid w:val="008805DE"/>
    <w:rsid w:val="00880A3A"/>
    <w:rsid w:val="00880A90"/>
    <w:rsid w:val="00880B81"/>
    <w:rsid w:val="00880C5F"/>
    <w:rsid w:val="00880C9E"/>
    <w:rsid w:val="00880D7B"/>
    <w:rsid w:val="00880E76"/>
    <w:rsid w:val="00881290"/>
    <w:rsid w:val="00881835"/>
    <w:rsid w:val="008818D2"/>
    <w:rsid w:val="00881A50"/>
    <w:rsid w:val="00881B71"/>
    <w:rsid w:val="00881D78"/>
    <w:rsid w:val="00881EBC"/>
    <w:rsid w:val="00882553"/>
    <w:rsid w:val="00882851"/>
    <w:rsid w:val="0088292D"/>
    <w:rsid w:val="00882938"/>
    <w:rsid w:val="00882E2A"/>
    <w:rsid w:val="008835DB"/>
    <w:rsid w:val="00883659"/>
    <w:rsid w:val="00883E8B"/>
    <w:rsid w:val="00884054"/>
    <w:rsid w:val="00884822"/>
    <w:rsid w:val="008848EF"/>
    <w:rsid w:val="00884C30"/>
    <w:rsid w:val="00884D6F"/>
    <w:rsid w:val="008857B7"/>
    <w:rsid w:val="0088597C"/>
    <w:rsid w:val="008859E9"/>
    <w:rsid w:val="00885AC7"/>
    <w:rsid w:val="008862EE"/>
    <w:rsid w:val="008866AB"/>
    <w:rsid w:val="00886928"/>
    <w:rsid w:val="00886EA8"/>
    <w:rsid w:val="00887033"/>
    <w:rsid w:val="008873E6"/>
    <w:rsid w:val="0088791E"/>
    <w:rsid w:val="00887CAE"/>
    <w:rsid w:val="00887FC6"/>
    <w:rsid w:val="008900D7"/>
    <w:rsid w:val="008901CC"/>
    <w:rsid w:val="00890263"/>
    <w:rsid w:val="00890781"/>
    <w:rsid w:val="008908C9"/>
    <w:rsid w:val="008908CE"/>
    <w:rsid w:val="00890E56"/>
    <w:rsid w:val="008912A8"/>
    <w:rsid w:val="0089136F"/>
    <w:rsid w:val="00891421"/>
    <w:rsid w:val="00891733"/>
    <w:rsid w:val="00891AEB"/>
    <w:rsid w:val="00891B32"/>
    <w:rsid w:val="008920BD"/>
    <w:rsid w:val="00892153"/>
    <w:rsid w:val="0089244A"/>
    <w:rsid w:val="0089329A"/>
    <w:rsid w:val="00893404"/>
    <w:rsid w:val="008935DB"/>
    <w:rsid w:val="0089401F"/>
    <w:rsid w:val="00894097"/>
    <w:rsid w:val="008943B8"/>
    <w:rsid w:val="00894669"/>
    <w:rsid w:val="00894DB9"/>
    <w:rsid w:val="00894F06"/>
    <w:rsid w:val="008951E1"/>
    <w:rsid w:val="0089540F"/>
    <w:rsid w:val="00895556"/>
    <w:rsid w:val="008957CE"/>
    <w:rsid w:val="0089594C"/>
    <w:rsid w:val="00895CF9"/>
    <w:rsid w:val="0089622B"/>
    <w:rsid w:val="0089630C"/>
    <w:rsid w:val="008963EF"/>
    <w:rsid w:val="008969E6"/>
    <w:rsid w:val="00896F15"/>
    <w:rsid w:val="0089707E"/>
    <w:rsid w:val="0089732D"/>
    <w:rsid w:val="0089760C"/>
    <w:rsid w:val="00897FED"/>
    <w:rsid w:val="008A0616"/>
    <w:rsid w:val="008A0667"/>
    <w:rsid w:val="008A0727"/>
    <w:rsid w:val="008A0940"/>
    <w:rsid w:val="008A17BE"/>
    <w:rsid w:val="008A17C5"/>
    <w:rsid w:val="008A19B9"/>
    <w:rsid w:val="008A21F5"/>
    <w:rsid w:val="008A24F3"/>
    <w:rsid w:val="008A27F2"/>
    <w:rsid w:val="008A2A93"/>
    <w:rsid w:val="008A2BEE"/>
    <w:rsid w:val="008A2E7A"/>
    <w:rsid w:val="008A2FF2"/>
    <w:rsid w:val="008A3FCD"/>
    <w:rsid w:val="008A40EB"/>
    <w:rsid w:val="008A42C8"/>
    <w:rsid w:val="008A4347"/>
    <w:rsid w:val="008A45F2"/>
    <w:rsid w:val="008A490F"/>
    <w:rsid w:val="008A4B37"/>
    <w:rsid w:val="008A4E0D"/>
    <w:rsid w:val="008A517C"/>
    <w:rsid w:val="008A5365"/>
    <w:rsid w:val="008A5465"/>
    <w:rsid w:val="008A559E"/>
    <w:rsid w:val="008A56DB"/>
    <w:rsid w:val="008A61B2"/>
    <w:rsid w:val="008A6440"/>
    <w:rsid w:val="008A6607"/>
    <w:rsid w:val="008A67A7"/>
    <w:rsid w:val="008A6B48"/>
    <w:rsid w:val="008A6B90"/>
    <w:rsid w:val="008A7C83"/>
    <w:rsid w:val="008A7EC1"/>
    <w:rsid w:val="008B0077"/>
    <w:rsid w:val="008B0464"/>
    <w:rsid w:val="008B0899"/>
    <w:rsid w:val="008B0A37"/>
    <w:rsid w:val="008B0AF5"/>
    <w:rsid w:val="008B0B77"/>
    <w:rsid w:val="008B0D3B"/>
    <w:rsid w:val="008B0DE9"/>
    <w:rsid w:val="008B0F45"/>
    <w:rsid w:val="008B10A3"/>
    <w:rsid w:val="008B1109"/>
    <w:rsid w:val="008B1196"/>
    <w:rsid w:val="008B1885"/>
    <w:rsid w:val="008B1CCB"/>
    <w:rsid w:val="008B1D06"/>
    <w:rsid w:val="008B1F1A"/>
    <w:rsid w:val="008B2320"/>
    <w:rsid w:val="008B26A7"/>
    <w:rsid w:val="008B2799"/>
    <w:rsid w:val="008B2C26"/>
    <w:rsid w:val="008B315E"/>
    <w:rsid w:val="008B3273"/>
    <w:rsid w:val="008B32CD"/>
    <w:rsid w:val="008B39E1"/>
    <w:rsid w:val="008B3E1B"/>
    <w:rsid w:val="008B4625"/>
    <w:rsid w:val="008B4899"/>
    <w:rsid w:val="008B4B27"/>
    <w:rsid w:val="008B4B50"/>
    <w:rsid w:val="008B4C03"/>
    <w:rsid w:val="008B4C97"/>
    <w:rsid w:val="008B4DF1"/>
    <w:rsid w:val="008B4EBE"/>
    <w:rsid w:val="008B5091"/>
    <w:rsid w:val="008B54F7"/>
    <w:rsid w:val="008B634B"/>
    <w:rsid w:val="008B6352"/>
    <w:rsid w:val="008B6764"/>
    <w:rsid w:val="008B6856"/>
    <w:rsid w:val="008B69FD"/>
    <w:rsid w:val="008B6B16"/>
    <w:rsid w:val="008B6F60"/>
    <w:rsid w:val="008B728A"/>
    <w:rsid w:val="008B769A"/>
    <w:rsid w:val="008B7872"/>
    <w:rsid w:val="008B78D1"/>
    <w:rsid w:val="008B7981"/>
    <w:rsid w:val="008B7B52"/>
    <w:rsid w:val="008B7CBA"/>
    <w:rsid w:val="008B7D64"/>
    <w:rsid w:val="008C020E"/>
    <w:rsid w:val="008C02D7"/>
    <w:rsid w:val="008C06B8"/>
    <w:rsid w:val="008C0758"/>
    <w:rsid w:val="008C08F6"/>
    <w:rsid w:val="008C0ADB"/>
    <w:rsid w:val="008C0D80"/>
    <w:rsid w:val="008C0E2E"/>
    <w:rsid w:val="008C16C1"/>
    <w:rsid w:val="008C19DB"/>
    <w:rsid w:val="008C1D3B"/>
    <w:rsid w:val="008C1F19"/>
    <w:rsid w:val="008C1F4B"/>
    <w:rsid w:val="008C1F5F"/>
    <w:rsid w:val="008C2061"/>
    <w:rsid w:val="008C2251"/>
    <w:rsid w:val="008C23AB"/>
    <w:rsid w:val="008C2428"/>
    <w:rsid w:val="008C24D8"/>
    <w:rsid w:val="008C2509"/>
    <w:rsid w:val="008C2659"/>
    <w:rsid w:val="008C28A9"/>
    <w:rsid w:val="008C2929"/>
    <w:rsid w:val="008C29E4"/>
    <w:rsid w:val="008C2D57"/>
    <w:rsid w:val="008C3411"/>
    <w:rsid w:val="008C35D3"/>
    <w:rsid w:val="008C41B0"/>
    <w:rsid w:val="008C41B1"/>
    <w:rsid w:val="008C43E5"/>
    <w:rsid w:val="008C4759"/>
    <w:rsid w:val="008C49E2"/>
    <w:rsid w:val="008C4B34"/>
    <w:rsid w:val="008C4CAC"/>
    <w:rsid w:val="008C4EDA"/>
    <w:rsid w:val="008C50BF"/>
    <w:rsid w:val="008C52AB"/>
    <w:rsid w:val="008C5356"/>
    <w:rsid w:val="008C55BC"/>
    <w:rsid w:val="008C57FE"/>
    <w:rsid w:val="008C5A84"/>
    <w:rsid w:val="008C5B30"/>
    <w:rsid w:val="008C5CAF"/>
    <w:rsid w:val="008C5D4E"/>
    <w:rsid w:val="008C5E18"/>
    <w:rsid w:val="008C677A"/>
    <w:rsid w:val="008C686D"/>
    <w:rsid w:val="008C68FE"/>
    <w:rsid w:val="008C6953"/>
    <w:rsid w:val="008C6C28"/>
    <w:rsid w:val="008C6D20"/>
    <w:rsid w:val="008C73CD"/>
    <w:rsid w:val="008C748B"/>
    <w:rsid w:val="008C74A2"/>
    <w:rsid w:val="008C77FB"/>
    <w:rsid w:val="008C7876"/>
    <w:rsid w:val="008C7A0D"/>
    <w:rsid w:val="008C7B4A"/>
    <w:rsid w:val="008D0076"/>
    <w:rsid w:val="008D03B5"/>
    <w:rsid w:val="008D047A"/>
    <w:rsid w:val="008D0596"/>
    <w:rsid w:val="008D080C"/>
    <w:rsid w:val="008D0B5B"/>
    <w:rsid w:val="008D0C0A"/>
    <w:rsid w:val="008D118E"/>
    <w:rsid w:val="008D12C7"/>
    <w:rsid w:val="008D1A23"/>
    <w:rsid w:val="008D1CF5"/>
    <w:rsid w:val="008D1E7F"/>
    <w:rsid w:val="008D21AD"/>
    <w:rsid w:val="008D290E"/>
    <w:rsid w:val="008D29F7"/>
    <w:rsid w:val="008D2A7D"/>
    <w:rsid w:val="008D2B7D"/>
    <w:rsid w:val="008D2C7E"/>
    <w:rsid w:val="008D2D24"/>
    <w:rsid w:val="008D348D"/>
    <w:rsid w:val="008D3806"/>
    <w:rsid w:val="008D3906"/>
    <w:rsid w:val="008D3B5A"/>
    <w:rsid w:val="008D3F63"/>
    <w:rsid w:val="008D3F70"/>
    <w:rsid w:val="008D40E8"/>
    <w:rsid w:val="008D416F"/>
    <w:rsid w:val="008D4431"/>
    <w:rsid w:val="008D4B4E"/>
    <w:rsid w:val="008D4E9E"/>
    <w:rsid w:val="008D4F7B"/>
    <w:rsid w:val="008D50B4"/>
    <w:rsid w:val="008D53CB"/>
    <w:rsid w:val="008D5739"/>
    <w:rsid w:val="008D5B7F"/>
    <w:rsid w:val="008D5D50"/>
    <w:rsid w:val="008D5DDA"/>
    <w:rsid w:val="008D5F9B"/>
    <w:rsid w:val="008D61C6"/>
    <w:rsid w:val="008D6634"/>
    <w:rsid w:val="008D6851"/>
    <w:rsid w:val="008D6B7E"/>
    <w:rsid w:val="008D6CEE"/>
    <w:rsid w:val="008D6CF4"/>
    <w:rsid w:val="008D6DB8"/>
    <w:rsid w:val="008D7886"/>
    <w:rsid w:val="008E0164"/>
    <w:rsid w:val="008E051A"/>
    <w:rsid w:val="008E0576"/>
    <w:rsid w:val="008E05B3"/>
    <w:rsid w:val="008E0899"/>
    <w:rsid w:val="008E0AAD"/>
    <w:rsid w:val="008E1257"/>
    <w:rsid w:val="008E14C9"/>
    <w:rsid w:val="008E1546"/>
    <w:rsid w:val="008E1714"/>
    <w:rsid w:val="008E19CC"/>
    <w:rsid w:val="008E1A05"/>
    <w:rsid w:val="008E1A27"/>
    <w:rsid w:val="008E1A5F"/>
    <w:rsid w:val="008E23B5"/>
    <w:rsid w:val="008E23F5"/>
    <w:rsid w:val="008E2EFF"/>
    <w:rsid w:val="008E2F56"/>
    <w:rsid w:val="008E2F9A"/>
    <w:rsid w:val="008E3131"/>
    <w:rsid w:val="008E340F"/>
    <w:rsid w:val="008E34B4"/>
    <w:rsid w:val="008E35EA"/>
    <w:rsid w:val="008E3B77"/>
    <w:rsid w:val="008E3C92"/>
    <w:rsid w:val="008E3CC9"/>
    <w:rsid w:val="008E3D24"/>
    <w:rsid w:val="008E3D68"/>
    <w:rsid w:val="008E3E51"/>
    <w:rsid w:val="008E4300"/>
    <w:rsid w:val="008E45CD"/>
    <w:rsid w:val="008E4853"/>
    <w:rsid w:val="008E4912"/>
    <w:rsid w:val="008E4978"/>
    <w:rsid w:val="008E4B5F"/>
    <w:rsid w:val="008E4BCA"/>
    <w:rsid w:val="008E4DF5"/>
    <w:rsid w:val="008E4F7E"/>
    <w:rsid w:val="008E59A1"/>
    <w:rsid w:val="008E5AB0"/>
    <w:rsid w:val="008E5B17"/>
    <w:rsid w:val="008E5BA1"/>
    <w:rsid w:val="008E5F3F"/>
    <w:rsid w:val="008E6512"/>
    <w:rsid w:val="008E6715"/>
    <w:rsid w:val="008E6956"/>
    <w:rsid w:val="008E6F78"/>
    <w:rsid w:val="008E7175"/>
    <w:rsid w:val="008E727E"/>
    <w:rsid w:val="008E7B6E"/>
    <w:rsid w:val="008E7E66"/>
    <w:rsid w:val="008F02F8"/>
    <w:rsid w:val="008F038E"/>
    <w:rsid w:val="008F0705"/>
    <w:rsid w:val="008F0D99"/>
    <w:rsid w:val="008F15A1"/>
    <w:rsid w:val="008F15EA"/>
    <w:rsid w:val="008F169A"/>
    <w:rsid w:val="008F1DDA"/>
    <w:rsid w:val="008F26B4"/>
    <w:rsid w:val="008F2911"/>
    <w:rsid w:val="008F2B26"/>
    <w:rsid w:val="008F2C95"/>
    <w:rsid w:val="008F2E1D"/>
    <w:rsid w:val="008F2EF1"/>
    <w:rsid w:val="008F3169"/>
    <w:rsid w:val="008F350F"/>
    <w:rsid w:val="008F3717"/>
    <w:rsid w:val="008F37F3"/>
    <w:rsid w:val="008F37F8"/>
    <w:rsid w:val="008F3A0A"/>
    <w:rsid w:val="008F4344"/>
    <w:rsid w:val="008F45B5"/>
    <w:rsid w:val="008F4737"/>
    <w:rsid w:val="008F486F"/>
    <w:rsid w:val="008F4C7D"/>
    <w:rsid w:val="008F50C1"/>
    <w:rsid w:val="008F52D8"/>
    <w:rsid w:val="008F5450"/>
    <w:rsid w:val="008F5560"/>
    <w:rsid w:val="008F58EA"/>
    <w:rsid w:val="008F59A8"/>
    <w:rsid w:val="008F5A91"/>
    <w:rsid w:val="008F6075"/>
    <w:rsid w:val="008F6BF0"/>
    <w:rsid w:val="008F6E4D"/>
    <w:rsid w:val="008F6F72"/>
    <w:rsid w:val="008F744E"/>
    <w:rsid w:val="008F7463"/>
    <w:rsid w:val="008F7726"/>
    <w:rsid w:val="008F79B2"/>
    <w:rsid w:val="008F79BE"/>
    <w:rsid w:val="008F7BD8"/>
    <w:rsid w:val="008F7DDE"/>
    <w:rsid w:val="008F7FD8"/>
    <w:rsid w:val="00900131"/>
    <w:rsid w:val="009003BC"/>
    <w:rsid w:val="009006CF"/>
    <w:rsid w:val="009006D6"/>
    <w:rsid w:val="00900C0C"/>
    <w:rsid w:val="00900E9A"/>
    <w:rsid w:val="009013F6"/>
    <w:rsid w:val="00901562"/>
    <w:rsid w:val="009018A9"/>
    <w:rsid w:val="009019FC"/>
    <w:rsid w:val="00901DB4"/>
    <w:rsid w:val="009022C6"/>
    <w:rsid w:val="00902334"/>
    <w:rsid w:val="009023AD"/>
    <w:rsid w:val="009024DD"/>
    <w:rsid w:val="0090269C"/>
    <w:rsid w:val="009026A8"/>
    <w:rsid w:val="00902ABC"/>
    <w:rsid w:val="00902BCD"/>
    <w:rsid w:val="0090372B"/>
    <w:rsid w:val="00903745"/>
    <w:rsid w:val="009038B9"/>
    <w:rsid w:val="009042E1"/>
    <w:rsid w:val="009049B2"/>
    <w:rsid w:val="00904A6A"/>
    <w:rsid w:val="00904A9B"/>
    <w:rsid w:val="00904B85"/>
    <w:rsid w:val="009053CA"/>
    <w:rsid w:val="0090566D"/>
    <w:rsid w:val="0090581F"/>
    <w:rsid w:val="00905833"/>
    <w:rsid w:val="00905939"/>
    <w:rsid w:val="00905C3A"/>
    <w:rsid w:val="00905D40"/>
    <w:rsid w:val="00906019"/>
    <w:rsid w:val="009063C7"/>
    <w:rsid w:val="0090660F"/>
    <w:rsid w:val="009068E7"/>
    <w:rsid w:val="0090696D"/>
    <w:rsid w:val="00906DA2"/>
    <w:rsid w:val="00906F7D"/>
    <w:rsid w:val="009071FB"/>
    <w:rsid w:val="00907619"/>
    <w:rsid w:val="00907970"/>
    <w:rsid w:val="00907A00"/>
    <w:rsid w:val="00907EB2"/>
    <w:rsid w:val="00907F03"/>
    <w:rsid w:val="00907F64"/>
    <w:rsid w:val="0091029D"/>
    <w:rsid w:val="0091073A"/>
    <w:rsid w:val="00910879"/>
    <w:rsid w:val="00910E20"/>
    <w:rsid w:val="00911376"/>
    <w:rsid w:val="00911421"/>
    <w:rsid w:val="00911B91"/>
    <w:rsid w:val="00912025"/>
    <w:rsid w:val="009124DA"/>
    <w:rsid w:val="00912521"/>
    <w:rsid w:val="00912589"/>
    <w:rsid w:val="009128A3"/>
    <w:rsid w:val="009129F2"/>
    <w:rsid w:val="00912DF9"/>
    <w:rsid w:val="0091314E"/>
    <w:rsid w:val="00913490"/>
    <w:rsid w:val="00913EA4"/>
    <w:rsid w:val="00914078"/>
    <w:rsid w:val="00914380"/>
    <w:rsid w:val="0091495C"/>
    <w:rsid w:val="00914ECB"/>
    <w:rsid w:val="0091563B"/>
    <w:rsid w:val="00915910"/>
    <w:rsid w:val="00915E50"/>
    <w:rsid w:val="009160C5"/>
    <w:rsid w:val="00916380"/>
    <w:rsid w:val="0091646A"/>
    <w:rsid w:val="0091693E"/>
    <w:rsid w:val="00916A25"/>
    <w:rsid w:val="00916B05"/>
    <w:rsid w:val="00916FEA"/>
    <w:rsid w:val="0091703E"/>
    <w:rsid w:val="00917283"/>
    <w:rsid w:val="00917B49"/>
    <w:rsid w:val="00917C0C"/>
    <w:rsid w:val="00917FB5"/>
    <w:rsid w:val="00917FC8"/>
    <w:rsid w:val="00920056"/>
    <w:rsid w:val="0092009C"/>
    <w:rsid w:val="0092038C"/>
    <w:rsid w:val="009207FE"/>
    <w:rsid w:val="009209BB"/>
    <w:rsid w:val="00920EB8"/>
    <w:rsid w:val="00921438"/>
    <w:rsid w:val="0092169C"/>
    <w:rsid w:val="009216D6"/>
    <w:rsid w:val="0092192C"/>
    <w:rsid w:val="00921BEF"/>
    <w:rsid w:val="00921D1A"/>
    <w:rsid w:val="00921E25"/>
    <w:rsid w:val="0092211A"/>
    <w:rsid w:val="00922232"/>
    <w:rsid w:val="009223A8"/>
    <w:rsid w:val="0092283F"/>
    <w:rsid w:val="00922885"/>
    <w:rsid w:val="00922905"/>
    <w:rsid w:val="00922A95"/>
    <w:rsid w:val="0092324A"/>
    <w:rsid w:val="009232A6"/>
    <w:rsid w:val="0092346E"/>
    <w:rsid w:val="0092351F"/>
    <w:rsid w:val="00923671"/>
    <w:rsid w:val="00923FF1"/>
    <w:rsid w:val="00924473"/>
    <w:rsid w:val="0092453A"/>
    <w:rsid w:val="0092476E"/>
    <w:rsid w:val="009249A3"/>
    <w:rsid w:val="00924B4B"/>
    <w:rsid w:val="00924C01"/>
    <w:rsid w:val="00924C94"/>
    <w:rsid w:val="00924E7E"/>
    <w:rsid w:val="00924F30"/>
    <w:rsid w:val="00925104"/>
    <w:rsid w:val="0092562A"/>
    <w:rsid w:val="009256E8"/>
    <w:rsid w:val="0092596B"/>
    <w:rsid w:val="00925D49"/>
    <w:rsid w:val="00925FF3"/>
    <w:rsid w:val="00926120"/>
    <w:rsid w:val="009264D2"/>
    <w:rsid w:val="0092677B"/>
    <w:rsid w:val="00926B51"/>
    <w:rsid w:val="0092705D"/>
    <w:rsid w:val="009274A4"/>
    <w:rsid w:val="009274EA"/>
    <w:rsid w:val="009276D2"/>
    <w:rsid w:val="009305E6"/>
    <w:rsid w:val="00930689"/>
    <w:rsid w:val="00930791"/>
    <w:rsid w:val="0093080A"/>
    <w:rsid w:val="009308BF"/>
    <w:rsid w:val="00930BE0"/>
    <w:rsid w:val="00930E65"/>
    <w:rsid w:val="00931566"/>
    <w:rsid w:val="00931684"/>
    <w:rsid w:val="0093182A"/>
    <w:rsid w:val="00931887"/>
    <w:rsid w:val="00931B12"/>
    <w:rsid w:val="00931B7E"/>
    <w:rsid w:val="00931CB4"/>
    <w:rsid w:val="00931D84"/>
    <w:rsid w:val="00932190"/>
    <w:rsid w:val="00932350"/>
    <w:rsid w:val="009323F5"/>
    <w:rsid w:val="00932457"/>
    <w:rsid w:val="00932545"/>
    <w:rsid w:val="00932715"/>
    <w:rsid w:val="0093292E"/>
    <w:rsid w:val="00933007"/>
    <w:rsid w:val="00933267"/>
    <w:rsid w:val="009337AC"/>
    <w:rsid w:val="0093393D"/>
    <w:rsid w:val="00933CD2"/>
    <w:rsid w:val="00933D62"/>
    <w:rsid w:val="00933DB9"/>
    <w:rsid w:val="00934085"/>
    <w:rsid w:val="00934249"/>
    <w:rsid w:val="00934334"/>
    <w:rsid w:val="00934C2B"/>
    <w:rsid w:val="00934E09"/>
    <w:rsid w:val="00934EA1"/>
    <w:rsid w:val="00934F00"/>
    <w:rsid w:val="00935209"/>
    <w:rsid w:val="009356AF"/>
    <w:rsid w:val="009356DE"/>
    <w:rsid w:val="00935A3E"/>
    <w:rsid w:val="00935AA0"/>
    <w:rsid w:val="00935F62"/>
    <w:rsid w:val="009360C6"/>
    <w:rsid w:val="00936145"/>
    <w:rsid w:val="00936AC0"/>
    <w:rsid w:val="00937785"/>
    <w:rsid w:val="00937ADF"/>
    <w:rsid w:val="00937BCF"/>
    <w:rsid w:val="009406A7"/>
    <w:rsid w:val="00940917"/>
    <w:rsid w:val="009409E2"/>
    <w:rsid w:val="00940A90"/>
    <w:rsid w:val="00941004"/>
    <w:rsid w:val="00941231"/>
    <w:rsid w:val="00941371"/>
    <w:rsid w:val="0094150D"/>
    <w:rsid w:val="00941561"/>
    <w:rsid w:val="009415DB"/>
    <w:rsid w:val="00941B5E"/>
    <w:rsid w:val="00941C49"/>
    <w:rsid w:val="00941C62"/>
    <w:rsid w:val="00942134"/>
    <w:rsid w:val="00942168"/>
    <w:rsid w:val="00942336"/>
    <w:rsid w:val="00942534"/>
    <w:rsid w:val="009425B4"/>
    <w:rsid w:val="00942802"/>
    <w:rsid w:val="0094289B"/>
    <w:rsid w:val="009428A3"/>
    <w:rsid w:val="00943135"/>
    <w:rsid w:val="0094313E"/>
    <w:rsid w:val="009435EC"/>
    <w:rsid w:val="00943635"/>
    <w:rsid w:val="009438CD"/>
    <w:rsid w:val="00943B6C"/>
    <w:rsid w:val="00943D1A"/>
    <w:rsid w:val="00943D76"/>
    <w:rsid w:val="0094400B"/>
    <w:rsid w:val="009445B6"/>
    <w:rsid w:val="00944611"/>
    <w:rsid w:val="009446B4"/>
    <w:rsid w:val="00944814"/>
    <w:rsid w:val="00944A28"/>
    <w:rsid w:val="00944A94"/>
    <w:rsid w:val="00944EE4"/>
    <w:rsid w:val="00945646"/>
    <w:rsid w:val="00945653"/>
    <w:rsid w:val="0094598F"/>
    <w:rsid w:val="00945CD2"/>
    <w:rsid w:val="00945D93"/>
    <w:rsid w:val="00945EB7"/>
    <w:rsid w:val="00946416"/>
    <w:rsid w:val="0094658C"/>
    <w:rsid w:val="00946659"/>
    <w:rsid w:val="00946710"/>
    <w:rsid w:val="0094698A"/>
    <w:rsid w:val="00947363"/>
    <w:rsid w:val="009476AF"/>
    <w:rsid w:val="00947759"/>
    <w:rsid w:val="0094798C"/>
    <w:rsid w:val="0095024D"/>
    <w:rsid w:val="00950442"/>
    <w:rsid w:val="009507FC"/>
    <w:rsid w:val="009508E1"/>
    <w:rsid w:val="0095092D"/>
    <w:rsid w:val="00950B25"/>
    <w:rsid w:val="00950F15"/>
    <w:rsid w:val="00951B8A"/>
    <w:rsid w:val="00951D00"/>
    <w:rsid w:val="00951ECB"/>
    <w:rsid w:val="00952061"/>
    <w:rsid w:val="0095228D"/>
    <w:rsid w:val="009522B9"/>
    <w:rsid w:val="0095232B"/>
    <w:rsid w:val="00952550"/>
    <w:rsid w:val="0095276B"/>
    <w:rsid w:val="00952822"/>
    <w:rsid w:val="00952AC6"/>
    <w:rsid w:val="00952D60"/>
    <w:rsid w:val="00952E11"/>
    <w:rsid w:val="00952E66"/>
    <w:rsid w:val="00952F40"/>
    <w:rsid w:val="00953333"/>
    <w:rsid w:val="009534C7"/>
    <w:rsid w:val="00953555"/>
    <w:rsid w:val="0095361C"/>
    <w:rsid w:val="00953620"/>
    <w:rsid w:val="00953947"/>
    <w:rsid w:val="009539D1"/>
    <w:rsid w:val="00953A35"/>
    <w:rsid w:val="00953FEF"/>
    <w:rsid w:val="00954526"/>
    <w:rsid w:val="00954A17"/>
    <w:rsid w:val="00954BA6"/>
    <w:rsid w:val="00955003"/>
    <w:rsid w:val="00955325"/>
    <w:rsid w:val="0095554B"/>
    <w:rsid w:val="009559B4"/>
    <w:rsid w:val="00955D69"/>
    <w:rsid w:val="00956500"/>
    <w:rsid w:val="009566AF"/>
    <w:rsid w:val="00956965"/>
    <w:rsid w:val="009569CB"/>
    <w:rsid w:val="00956FC7"/>
    <w:rsid w:val="0095746D"/>
    <w:rsid w:val="009574BD"/>
    <w:rsid w:val="009578A3"/>
    <w:rsid w:val="00957CF9"/>
    <w:rsid w:val="00957E46"/>
    <w:rsid w:val="00957E54"/>
    <w:rsid w:val="00957E5D"/>
    <w:rsid w:val="00960351"/>
    <w:rsid w:val="00960535"/>
    <w:rsid w:val="009609C1"/>
    <w:rsid w:val="00961971"/>
    <w:rsid w:val="00961DE5"/>
    <w:rsid w:val="00961EB2"/>
    <w:rsid w:val="00961EBB"/>
    <w:rsid w:val="00962053"/>
    <w:rsid w:val="009620C5"/>
    <w:rsid w:val="0096269C"/>
    <w:rsid w:val="00962A5A"/>
    <w:rsid w:val="00962ABE"/>
    <w:rsid w:val="00962B47"/>
    <w:rsid w:val="00962F4A"/>
    <w:rsid w:val="00963075"/>
    <w:rsid w:val="009636A5"/>
    <w:rsid w:val="00963EEC"/>
    <w:rsid w:val="00963F81"/>
    <w:rsid w:val="00963FC9"/>
    <w:rsid w:val="009642B0"/>
    <w:rsid w:val="0096446E"/>
    <w:rsid w:val="00964614"/>
    <w:rsid w:val="00964840"/>
    <w:rsid w:val="009648DF"/>
    <w:rsid w:val="00964BBF"/>
    <w:rsid w:val="00964CB1"/>
    <w:rsid w:val="00964FA9"/>
    <w:rsid w:val="009650EB"/>
    <w:rsid w:val="009650F3"/>
    <w:rsid w:val="00965136"/>
    <w:rsid w:val="00965220"/>
    <w:rsid w:val="0096530D"/>
    <w:rsid w:val="009658C2"/>
    <w:rsid w:val="0096595F"/>
    <w:rsid w:val="00965B57"/>
    <w:rsid w:val="00965DE7"/>
    <w:rsid w:val="00965F68"/>
    <w:rsid w:val="00966220"/>
    <w:rsid w:val="009664E6"/>
    <w:rsid w:val="00966512"/>
    <w:rsid w:val="0096686C"/>
    <w:rsid w:val="009668F8"/>
    <w:rsid w:val="00966AF3"/>
    <w:rsid w:val="00966B07"/>
    <w:rsid w:val="0096705F"/>
    <w:rsid w:val="009670EB"/>
    <w:rsid w:val="00967367"/>
    <w:rsid w:val="00967408"/>
    <w:rsid w:val="0096790D"/>
    <w:rsid w:val="00967D7E"/>
    <w:rsid w:val="00967F08"/>
    <w:rsid w:val="00970009"/>
    <w:rsid w:val="0097012E"/>
    <w:rsid w:val="0097013B"/>
    <w:rsid w:val="0097024F"/>
    <w:rsid w:val="00970278"/>
    <w:rsid w:val="0097027A"/>
    <w:rsid w:val="00970331"/>
    <w:rsid w:val="00970524"/>
    <w:rsid w:val="0097097C"/>
    <w:rsid w:val="00970B91"/>
    <w:rsid w:val="00970F1D"/>
    <w:rsid w:val="00971021"/>
    <w:rsid w:val="00971067"/>
    <w:rsid w:val="00971624"/>
    <w:rsid w:val="00971763"/>
    <w:rsid w:val="0097192E"/>
    <w:rsid w:val="0097194C"/>
    <w:rsid w:val="00971AD4"/>
    <w:rsid w:val="00971DBA"/>
    <w:rsid w:val="00971E10"/>
    <w:rsid w:val="009720CA"/>
    <w:rsid w:val="0097248E"/>
    <w:rsid w:val="0097271E"/>
    <w:rsid w:val="00972962"/>
    <w:rsid w:val="00972D2D"/>
    <w:rsid w:val="00972F15"/>
    <w:rsid w:val="0097378F"/>
    <w:rsid w:val="009737F6"/>
    <w:rsid w:val="00973919"/>
    <w:rsid w:val="00973969"/>
    <w:rsid w:val="009739F1"/>
    <w:rsid w:val="00973EB7"/>
    <w:rsid w:val="00973FBE"/>
    <w:rsid w:val="00974626"/>
    <w:rsid w:val="00975146"/>
    <w:rsid w:val="00975E2C"/>
    <w:rsid w:val="009763C5"/>
    <w:rsid w:val="0097651A"/>
    <w:rsid w:val="00976609"/>
    <w:rsid w:val="009766B5"/>
    <w:rsid w:val="00976B26"/>
    <w:rsid w:val="00976FB8"/>
    <w:rsid w:val="0097728C"/>
    <w:rsid w:val="00977394"/>
    <w:rsid w:val="009773C9"/>
    <w:rsid w:val="009775A8"/>
    <w:rsid w:val="0097767C"/>
    <w:rsid w:val="009777DE"/>
    <w:rsid w:val="0097784F"/>
    <w:rsid w:val="00977977"/>
    <w:rsid w:val="00977A84"/>
    <w:rsid w:val="00977AB7"/>
    <w:rsid w:val="00977E78"/>
    <w:rsid w:val="00977F6D"/>
    <w:rsid w:val="009801CE"/>
    <w:rsid w:val="0098039A"/>
    <w:rsid w:val="00980559"/>
    <w:rsid w:val="00980B72"/>
    <w:rsid w:val="00980E27"/>
    <w:rsid w:val="00981209"/>
    <w:rsid w:val="00981999"/>
    <w:rsid w:val="00981CB3"/>
    <w:rsid w:val="00981E7A"/>
    <w:rsid w:val="00983248"/>
    <w:rsid w:val="009832DC"/>
    <w:rsid w:val="009833C1"/>
    <w:rsid w:val="00983740"/>
    <w:rsid w:val="00983A78"/>
    <w:rsid w:val="00983E94"/>
    <w:rsid w:val="0098406F"/>
    <w:rsid w:val="009840C0"/>
    <w:rsid w:val="00984322"/>
    <w:rsid w:val="00984372"/>
    <w:rsid w:val="0098447D"/>
    <w:rsid w:val="00984674"/>
    <w:rsid w:val="009848DE"/>
    <w:rsid w:val="00985758"/>
    <w:rsid w:val="0098589A"/>
    <w:rsid w:val="00985AAA"/>
    <w:rsid w:val="00985BB1"/>
    <w:rsid w:val="00985C05"/>
    <w:rsid w:val="00985DB8"/>
    <w:rsid w:val="00985FA4"/>
    <w:rsid w:val="00986098"/>
    <w:rsid w:val="009861DF"/>
    <w:rsid w:val="0098655B"/>
    <w:rsid w:val="00986691"/>
    <w:rsid w:val="00986746"/>
    <w:rsid w:val="00986BE0"/>
    <w:rsid w:val="00986D7E"/>
    <w:rsid w:val="00986FA6"/>
    <w:rsid w:val="00987507"/>
    <w:rsid w:val="009875B2"/>
    <w:rsid w:val="009906C1"/>
    <w:rsid w:val="0099088F"/>
    <w:rsid w:val="00990C5A"/>
    <w:rsid w:val="00990D01"/>
    <w:rsid w:val="00990EE2"/>
    <w:rsid w:val="0099108D"/>
    <w:rsid w:val="00991C1B"/>
    <w:rsid w:val="00991EF9"/>
    <w:rsid w:val="009921E9"/>
    <w:rsid w:val="009924F8"/>
    <w:rsid w:val="0099276A"/>
    <w:rsid w:val="0099294D"/>
    <w:rsid w:val="00992C1A"/>
    <w:rsid w:val="00992D90"/>
    <w:rsid w:val="00993173"/>
    <w:rsid w:val="0099331E"/>
    <w:rsid w:val="00993C45"/>
    <w:rsid w:val="00993D33"/>
    <w:rsid w:val="00993E4A"/>
    <w:rsid w:val="00993EF6"/>
    <w:rsid w:val="0099409A"/>
    <w:rsid w:val="00994862"/>
    <w:rsid w:val="00994A7A"/>
    <w:rsid w:val="00994B23"/>
    <w:rsid w:val="00994C55"/>
    <w:rsid w:val="00994E74"/>
    <w:rsid w:val="0099539D"/>
    <w:rsid w:val="009953CD"/>
    <w:rsid w:val="00995AEC"/>
    <w:rsid w:val="00995DC9"/>
    <w:rsid w:val="00995E16"/>
    <w:rsid w:val="009966AB"/>
    <w:rsid w:val="009966E1"/>
    <w:rsid w:val="0099681F"/>
    <w:rsid w:val="00997355"/>
    <w:rsid w:val="009978B7"/>
    <w:rsid w:val="00997953"/>
    <w:rsid w:val="009979AD"/>
    <w:rsid w:val="009979D5"/>
    <w:rsid w:val="009A024E"/>
    <w:rsid w:val="009A07D4"/>
    <w:rsid w:val="009A083C"/>
    <w:rsid w:val="009A0D04"/>
    <w:rsid w:val="009A0ECC"/>
    <w:rsid w:val="009A12CD"/>
    <w:rsid w:val="009A144F"/>
    <w:rsid w:val="009A176D"/>
    <w:rsid w:val="009A1BCD"/>
    <w:rsid w:val="009A1F4F"/>
    <w:rsid w:val="009A2112"/>
    <w:rsid w:val="009A22F9"/>
    <w:rsid w:val="009A23C9"/>
    <w:rsid w:val="009A2519"/>
    <w:rsid w:val="009A26FE"/>
    <w:rsid w:val="009A2C7E"/>
    <w:rsid w:val="009A2DA7"/>
    <w:rsid w:val="009A2E17"/>
    <w:rsid w:val="009A2F16"/>
    <w:rsid w:val="009A3029"/>
    <w:rsid w:val="009A30C9"/>
    <w:rsid w:val="009A320F"/>
    <w:rsid w:val="009A331D"/>
    <w:rsid w:val="009A370B"/>
    <w:rsid w:val="009A3767"/>
    <w:rsid w:val="009A3B60"/>
    <w:rsid w:val="009A3D30"/>
    <w:rsid w:val="009A3D84"/>
    <w:rsid w:val="009A3FCD"/>
    <w:rsid w:val="009A411E"/>
    <w:rsid w:val="009A4322"/>
    <w:rsid w:val="009A4449"/>
    <w:rsid w:val="009A4610"/>
    <w:rsid w:val="009A46E0"/>
    <w:rsid w:val="009A4954"/>
    <w:rsid w:val="009A4A89"/>
    <w:rsid w:val="009A4B34"/>
    <w:rsid w:val="009A4D34"/>
    <w:rsid w:val="009A51CB"/>
    <w:rsid w:val="009A5206"/>
    <w:rsid w:val="009A5287"/>
    <w:rsid w:val="009A55E9"/>
    <w:rsid w:val="009A5A0E"/>
    <w:rsid w:val="009A5B03"/>
    <w:rsid w:val="009A670D"/>
    <w:rsid w:val="009A6CDD"/>
    <w:rsid w:val="009A6E1E"/>
    <w:rsid w:val="009A6F0F"/>
    <w:rsid w:val="009A7478"/>
    <w:rsid w:val="009A757C"/>
    <w:rsid w:val="009A75F2"/>
    <w:rsid w:val="009A76A0"/>
    <w:rsid w:val="009A7701"/>
    <w:rsid w:val="009A7771"/>
    <w:rsid w:val="009A780F"/>
    <w:rsid w:val="009A78D4"/>
    <w:rsid w:val="009A7E24"/>
    <w:rsid w:val="009B013D"/>
    <w:rsid w:val="009B0488"/>
    <w:rsid w:val="009B04B5"/>
    <w:rsid w:val="009B0C2A"/>
    <w:rsid w:val="009B0FBD"/>
    <w:rsid w:val="009B1066"/>
    <w:rsid w:val="009B1397"/>
    <w:rsid w:val="009B141E"/>
    <w:rsid w:val="009B1430"/>
    <w:rsid w:val="009B16C6"/>
    <w:rsid w:val="009B194E"/>
    <w:rsid w:val="009B1B24"/>
    <w:rsid w:val="009B1C6B"/>
    <w:rsid w:val="009B1D71"/>
    <w:rsid w:val="009B1F4F"/>
    <w:rsid w:val="009B2046"/>
    <w:rsid w:val="009B2159"/>
    <w:rsid w:val="009B225A"/>
    <w:rsid w:val="009B235C"/>
    <w:rsid w:val="009B25D0"/>
    <w:rsid w:val="009B264D"/>
    <w:rsid w:val="009B3540"/>
    <w:rsid w:val="009B370E"/>
    <w:rsid w:val="009B396F"/>
    <w:rsid w:val="009B3B6E"/>
    <w:rsid w:val="009B43B2"/>
    <w:rsid w:val="009B4492"/>
    <w:rsid w:val="009B44AB"/>
    <w:rsid w:val="009B4A95"/>
    <w:rsid w:val="009B4BF9"/>
    <w:rsid w:val="009B4C39"/>
    <w:rsid w:val="009B4EAF"/>
    <w:rsid w:val="009B5211"/>
    <w:rsid w:val="009B53BE"/>
    <w:rsid w:val="009B56FD"/>
    <w:rsid w:val="009B58D3"/>
    <w:rsid w:val="009B5DE4"/>
    <w:rsid w:val="009B5EF1"/>
    <w:rsid w:val="009B6347"/>
    <w:rsid w:val="009B64C3"/>
    <w:rsid w:val="009B65A3"/>
    <w:rsid w:val="009B6AD3"/>
    <w:rsid w:val="009B6C35"/>
    <w:rsid w:val="009B6DA1"/>
    <w:rsid w:val="009B6EAC"/>
    <w:rsid w:val="009B71CC"/>
    <w:rsid w:val="009B780E"/>
    <w:rsid w:val="009B7E90"/>
    <w:rsid w:val="009C00D2"/>
    <w:rsid w:val="009C016A"/>
    <w:rsid w:val="009C01E9"/>
    <w:rsid w:val="009C0365"/>
    <w:rsid w:val="009C058E"/>
    <w:rsid w:val="009C061A"/>
    <w:rsid w:val="009C07DC"/>
    <w:rsid w:val="009C09EA"/>
    <w:rsid w:val="009C0B48"/>
    <w:rsid w:val="009C0F60"/>
    <w:rsid w:val="009C0FE4"/>
    <w:rsid w:val="009C1135"/>
    <w:rsid w:val="009C1357"/>
    <w:rsid w:val="009C1843"/>
    <w:rsid w:val="009C197E"/>
    <w:rsid w:val="009C1D6E"/>
    <w:rsid w:val="009C1DCC"/>
    <w:rsid w:val="009C1E75"/>
    <w:rsid w:val="009C22E8"/>
    <w:rsid w:val="009C2352"/>
    <w:rsid w:val="009C27D3"/>
    <w:rsid w:val="009C2891"/>
    <w:rsid w:val="009C29AB"/>
    <w:rsid w:val="009C2EED"/>
    <w:rsid w:val="009C3064"/>
    <w:rsid w:val="009C33A3"/>
    <w:rsid w:val="009C38CB"/>
    <w:rsid w:val="009C38DC"/>
    <w:rsid w:val="009C46F8"/>
    <w:rsid w:val="009C4885"/>
    <w:rsid w:val="009C4FB0"/>
    <w:rsid w:val="009C5053"/>
    <w:rsid w:val="009C524A"/>
    <w:rsid w:val="009C5605"/>
    <w:rsid w:val="009C5CE7"/>
    <w:rsid w:val="009C5D3E"/>
    <w:rsid w:val="009C5D49"/>
    <w:rsid w:val="009C686B"/>
    <w:rsid w:val="009C68F3"/>
    <w:rsid w:val="009C6959"/>
    <w:rsid w:val="009C6B5A"/>
    <w:rsid w:val="009C7085"/>
    <w:rsid w:val="009C740F"/>
    <w:rsid w:val="009C75A9"/>
    <w:rsid w:val="009C76BC"/>
    <w:rsid w:val="009C7877"/>
    <w:rsid w:val="009C795A"/>
    <w:rsid w:val="009C79FA"/>
    <w:rsid w:val="009C7BFA"/>
    <w:rsid w:val="009C7E16"/>
    <w:rsid w:val="009D0047"/>
    <w:rsid w:val="009D019B"/>
    <w:rsid w:val="009D01DD"/>
    <w:rsid w:val="009D09E2"/>
    <w:rsid w:val="009D1030"/>
    <w:rsid w:val="009D11B3"/>
    <w:rsid w:val="009D11DB"/>
    <w:rsid w:val="009D16FC"/>
    <w:rsid w:val="009D1828"/>
    <w:rsid w:val="009D191C"/>
    <w:rsid w:val="009D195A"/>
    <w:rsid w:val="009D1A1E"/>
    <w:rsid w:val="009D1BC9"/>
    <w:rsid w:val="009D1D76"/>
    <w:rsid w:val="009D21FE"/>
    <w:rsid w:val="009D246B"/>
    <w:rsid w:val="009D26A7"/>
    <w:rsid w:val="009D2787"/>
    <w:rsid w:val="009D27AD"/>
    <w:rsid w:val="009D296E"/>
    <w:rsid w:val="009D2B29"/>
    <w:rsid w:val="009D2D6B"/>
    <w:rsid w:val="009D3092"/>
    <w:rsid w:val="009D30D5"/>
    <w:rsid w:val="009D3664"/>
    <w:rsid w:val="009D3777"/>
    <w:rsid w:val="009D399F"/>
    <w:rsid w:val="009D4706"/>
    <w:rsid w:val="009D49F8"/>
    <w:rsid w:val="009D5092"/>
    <w:rsid w:val="009D5321"/>
    <w:rsid w:val="009D5533"/>
    <w:rsid w:val="009D58EA"/>
    <w:rsid w:val="009D5A20"/>
    <w:rsid w:val="009D5B37"/>
    <w:rsid w:val="009D5E45"/>
    <w:rsid w:val="009D6177"/>
    <w:rsid w:val="009D64BC"/>
    <w:rsid w:val="009D65EF"/>
    <w:rsid w:val="009D6D91"/>
    <w:rsid w:val="009D7116"/>
    <w:rsid w:val="009D71D2"/>
    <w:rsid w:val="009D733F"/>
    <w:rsid w:val="009D7596"/>
    <w:rsid w:val="009D7930"/>
    <w:rsid w:val="009D79C2"/>
    <w:rsid w:val="009E0460"/>
    <w:rsid w:val="009E0712"/>
    <w:rsid w:val="009E0D21"/>
    <w:rsid w:val="009E0E34"/>
    <w:rsid w:val="009E11E6"/>
    <w:rsid w:val="009E136D"/>
    <w:rsid w:val="009E178B"/>
    <w:rsid w:val="009E1A8E"/>
    <w:rsid w:val="009E1EBD"/>
    <w:rsid w:val="009E239B"/>
    <w:rsid w:val="009E2463"/>
    <w:rsid w:val="009E248A"/>
    <w:rsid w:val="009E24CA"/>
    <w:rsid w:val="009E2715"/>
    <w:rsid w:val="009E2B53"/>
    <w:rsid w:val="009E2BC0"/>
    <w:rsid w:val="009E2C0A"/>
    <w:rsid w:val="009E2D0B"/>
    <w:rsid w:val="009E2EA2"/>
    <w:rsid w:val="009E3419"/>
    <w:rsid w:val="009E4471"/>
    <w:rsid w:val="009E4719"/>
    <w:rsid w:val="009E487B"/>
    <w:rsid w:val="009E497C"/>
    <w:rsid w:val="009E4D35"/>
    <w:rsid w:val="009E51E9"/>
    <w:rsid w:val="009E52B3"/>
    <w:rsid w:val="009E5304"/>
    <w:rsid w:val="009E560A"/>
    <w:rsid w:val="009E5920"/>
    <w:rsid w:val="009E5A6C"/>
    <w:rsid w:val="009E606F"/>
    <w:rsid w:val="009E6553"/>
    <w:rsid w:val="009E6B12"/>
    <w:rsid w:val="009E6F06"/>
    <w:rsid w:val="009E7348"/>
    <w:rsid w:val="009E783F"/>
    <w:rsid w:val="009E78E7"/>
    <w:rsid w:val="009E7A4A"/>
    <w:rsid w:val="009E7AF3"/>
    <w:rsid w:val="009E7CD5"/>
    <w:rsid w:val="009F090D"/>
    <w:rsid w:val="009F0C6B"/>
    <w:rsid w:val="009F1394"/>
    <w:rsid w:val="009F139F"/>
    <w:rsid w:val="009F14B9"/>
    <w:rsid w:val="009F1607"/>
    <w:rsid w:val="009F190F"/>
    <w:rsid w:val="009F194A"/>
    <w:rsid w:val="009F1E1A"/>
    <w:rsid w:val="009F24D7"/>
    <w:rsid w:val="009F2537"/>
    <w:rsid w:val="009F28C7"/>
    <w:rsid w:val="009F3862"/>
    <w:rsid w:val="009F387A"/>
    <w:rsid w:val="009F3897"/>
    <w:rsid w:val="009F38D6"/>
    <w:rsid w:val="009F480A"/>
    <w:rsid w:val="009F49BC"/>
    <w:rsid w:val="009F4AA4"/>
    <w:rsid w:val="009F4D93"/>
    <w:rsid w:val="009F53B4"/>
    <w:rsid w:val="009F550B"/>
    <w:rsid w:val="009F5A64"/>
    <w:rsid w:val="009F5AF0"/>
    <w:rsid w:val="009F5E66"/>
    <w:rsid w:val="009F5FBA"/>
    <w:rsid w:val="009F6046"/>
    <w:rsid w:val="009F6066"/>
    <w:rsid w:val="009F60EB"/>
    <w:rsid w:val="009F618A"/>
    <w:rsid w:val="009F6585"/>
    <w:rsid w:val="009F67D8"/>
    <w:rsid w:val="009F6867"/>
    <w:rsid w:val="009F6AA5"/>
    <w:rsid w:val="009F6E22"/>
    <w:rsid w:val="009F75E6"/>
    <w:rsid w:val="009F7A8D"/>
    <w:rsid w:val="009F7D29"/>
    <w:rsid w:val="009F7F58"/>
    <w:rsid w:val="00A00C65"/>
    <w:rsid w:val="00A010A7"/>
    <w:rsid w:val="00A010E7"/>
    <w:rsid w:val="00A0133A"/>
    <w:rsid w:val="00A016AF"/>
    <w:rsid w:val="00A01B0C"/>
    <w:rsid w:val="00A02277"/>
    <w:rsid w:val="00A0251A"/>
    <w:rsid w:val="00A02973"/>
    <w:rsid w:val="00A029F4"/>
    <w:rsid w:val="00A02EA7"/>
    <w:rsid w:val="00A03450"/>
    <w:rsid w:val="00A037E2"/>
    <w:rsid w:val="00A04E87"/>
    <w:rsid w:val="00A053A1"/>
    <w:rsid w:val="00A053EF"/>
    <w:rsid w:val="00A05721"/>
    <w:rsid w:val="00A059B5"/>
    <w:rsid w:val="00A05B0B"/>
    <w:rsid w:val="00A06056"/>
    <w:rsid w:val="00A0609C"/>
    <w:rsid w:val="00A0688C"/>
    <w:rsid w:val="00A07019"/>
    <w:rsid w:val="00A077CD"/>
    <w:rsid w:val="00A077D0"/>
    <w:rsid w:val="00A07CED"/>
    <w:rsid w:val="00A07ED9"/>
    <w:rsid w:val="00A100B1"/>
    <w:rsid w:val="00A10499"/>
    <w:rsid w:val="00A10D98"/>
    <w:rsid w:val="00A1104E"/>
    <w:rsid w:val="00A113DA"/>
    <w:rsid w:val="00A1198A"/>
    <w:rsid w:val="00A119CF"/>
    <w:rsid w:val="00A120F3"/>
    <w:rsid w:val="00A121AB"/>
    <w:rsid w:val="00A12E40"/>
    <w:rsid w:val="00A12F43"/>
    <w:rsid w:val="00A13BA1"/>
    <w:rsid w:val="00A13D31"/>
    <w:rsid w:val="00A14601"/>
    <w:rsid w:val="00A1473C"/>
    <w:rsid w:val="00A14905"/>
    <w:rsid w:val="00A14C30"/>
    <w:rsid w:val="00A154A7"/>
    <w:rsid w:val="00A1573D"/>
    <w:rsid w:val="00A1582B"/>
    <w:rsid w:val="00A158EC"/>
    <w:rsid w:val="00A158FD"/>
    <w:rsid w:val="00A15950"/>
    <w:rsid w:val="00A1606D"/>
    <w:rsid w:val="00A1623B"/>
    <w:rsid w:val="00A163FA"/>
    <w:rsid w:val="00A1655A"/>
    <w:rsid w:val="00A16989"/>
    <w:rsid w:val="00A16BD3"/>
    <w:rsid w:val="00A1773F"/>
    <w:rsid w:val="00A2071F"/>
    <w:rsid w:val="00A20824"/>
    <w:rsid w:val="00A20946"/>
    <w:rsid w:val="00A20A17"/>
    <w:rsid w:val="00A20D7A"/>
    <w:rsid w:val="00A21217"/>
    <w:rsid w:val="00A21450"/>
    <w:rsid w:val="00A215CB"/>
    <w:rsid w:val="00A21CC2"/>
    <w:rsid w:val="00A21D35"/>
    <w:rsid w:val="00A2226B"/>
    <w:rsid w:val="00A225D7"/>
    <w:rsid w:val="00A22750"/>
    <w:rsid w:val="00A228C8"/>
    <w:rsid w:val="00A22B60"/>
    <w:rsid w:val="00A22C30"/>
    <w:rsid w:val="00A22C73"/>
    <w:rsid w:val="00A22E78"/>
    <w:rsid w:val="00A235F0"/>
    <w:rsid w:val="00A23658"/>
    <w:rsid w:val="00A237D9"/>
    <w:rsid w:val="00A2384D"/>
    <w:rsid w:val="00A23A5B"/>
    <w:rsid w:val="00A23C03"/>
    <w:rsid w:val="00A23EE3"/>
    <w:rsid w:val="00A23FEC"/>
    <w:rsid w:val="00A246B1"/>
    <w:rsid w:val="00A24B4B"/>
    <w:rsid w:val="00A24DF0"/>
    <w:rsid w:val="00A253AD"/>
    <w:rsid w:val="00A2568B"/>
    <w:rsid w:val="00A26057"/>
    <w:rsid w:val="00A26163"/>
    <w:rsid w:val="00A26235"/>
    <w:rsid w:val="00A26585"/>
    <w:rsid w:val="00A26916"/>
    <w:rsid w:val="00A26BC3"/>
    <w:rsid w:val="00A26C56"/>
    <w:rsid w:val="00A26D91"/>
    <w:rsid w:val="00A27277"/>
    <w:rsid w:val="00A272A7"/>
    <w:rsid w:val="00A2775E"/>
    <w:rsid w:val="00A278FE"/>
    <w:rsid w:val="00A279CE"/>
    <w:rsid w:val="00A27ADC"/>
    <w:rsid w:val="00A27E94"/>
    <w:rsid w:val="00A27EE9"/>
    <w:rsid w:val="00A302DB"/>
    <w:rsid w:val="00A30342"/>
    <w:rsid w:val="00A30443"/>
    <w:rsid w:val="00A307ED"/>
    <w:rsid w:val="00A3085F"/>
    <w:rsid w:val="00A308BB"/>
    <w:rsid w:val="00A30C5B"/>
    <w:rsid w:val="00A30EE8"/>
    <w:rsid w:val="00A30FD2"/>
    <w:rsid w:val="00A31C64"/>
    <w:rsid w:val="00A31CDD"/>
    <w:rsid w:val="00A31D90"/>
    <w:rsid w:val="00A31DBC"/>
    <w:rsid w:val="00A32136"/>
    <w:rsid w:val="00A32261"/>
    <w:rsid w:val="00A32329"/>
    <w:rsid w:val="00A32440"/>
    <w:rsid w:val="00A3273D"/>
    <w:rsid w:val="00A32C09"/>
    <w:rsid w:val="00A32ED5"/>
    <w:rsid w:val="00A33221"/>
    <w:rsid w:val="00A3339E"/>
    <w:rsid w:val="00A33520"/>
    <w:rsid w:val="00A337AC"/>
    <w:rsid w:val="00A33D45"/>
    <w:rsid w:val="00A33F7E"/>
    <w:rsid w:val="00A340F1"/>
    <w:rsid w:val="00A34230"/>
    <w:rsid w:val="00A344AA"/>
    <w:rsid w:val="00A34559"/>
    <w:rsid w:val="00A34992"/>
    <w:rsid w:val="00A34A1F"/>
    <w:rsid w:val="00A34E08"/>
    <w:rsid w:val="00A356B2"/>
    <w:rsid w:val="00A357C2"/>
    <w:rsid w:val="00A35929"/>
    <w:rsid w:val="00A35C1B"/>
    <w:rsid w:val="00A35D0A"/>
    <w:rsid w:val="00A3606E"/>
    <w:rsid w:val="00A368AC"/>
    <w:rsid w:val="00A369CB"/>
    <w:rsid w:val="00A36B7C"/>
    <w:rsid w:val="00A36CF9"/>
    <w:rsid w:val="00A370F6"/>
    <w:rsid w:val="00A3753E"/>
    <w:rsid w:val="00A3759F"/>
    <w:rsid w:val="00A37AE0"/>
    <w:rsid w:val="00A37C0A"/>
    <w:rsid w:val="00A37E7B"/>
    <w:rsid w:val="00A37F32"/>
    <w:rsid w:val="00A402FE"/>
    <w:rsid w:val="00A40903"/>
    <w:rsid w:val="00A40B61"/>
    <w:rsid w:val="00A40F3F"/>
    <w:rsid w:val="00A41381"/>
    <w:rsid w:val="00A414BF"/>
    <w:rsid w:val="00A41503"/>
    <w:rsid w:val="00A41551"/>
    <w:rsid w:val="00A4179D"/>
    <w:rsid w:val="00A419E0"/>
    <w:rsid w:val="00A41C18"/>
    <w:rsid w:val="00A41D66"/>
    <w:rsid w:val="00A41DC0"/>
    <w:rsid w:val="00A41DEB"/>
    <w:rsid w:val="00A42082"/>
    <w:rsid w:val="00A4217E"/>
    <w:rsid w:val="00A424AD"/>
    <w:rsid w:val="00A42570"/>
    <w:rsid w:val="00A42873"/>
    <w:rsid w:val="00A42977"/>
    <w:rsid w:val="00A42A19"/>
    <w:rsid w:val="00A42A23"/>
    <w:rsid w:val="00A42AAA"/>
    <w:rsid w:val="00A42B29"/>
    <w:rsid w:val="00A42BE9"/>
    <w:rsid w:val="00A42C7E"/>
    <w:rsid w:val="00A42FD1"/>
    <w:rsid w:val="00A43450"/>
    <w:rsid w:val="00A4386C"/>
    <w:rsid w:val="00A43997"/>
    <w:rsid w:val="00A43D2A"/>
    <w:rsid w:val="00A43D59"/>
    <w:rsid w:val="00A43DF2"/>
    <w:rsid w:val="00A43DF7"/>
    <w:rsid w:val="00A440F6"/>
    <w:rsid w:val="00A4415C"/>
    <w:rsid w:val="00A443A8"/>
    <w:rsid w:val="00A443D0"/>
    <w:rsid w:val="00A44708"/>
    <w:rsid w:val="00A44BA2"/>
    <w:rsid w:val="00A44CBD"/>
    <w:rsid w:val="00A44DD7"/>
    <w:rsid w:val="00A451A2"/>
    <w:rsid w:val="00A4553F"/>
    <w:rsid w:val="00A455D9"/>
    <w:rsid w:val="00A455E4"/>
    <w:rsid w:val="00A45760"/>
    <w:rsid w:val="00A457D1"/>
    <w:rsid w:val="00A45F52"/>
    <w:rsid w:val="00A46021"/>
    <w:rsid w:val="00A46AD1"/>
    <w:rsid w:val="00A46F6D"/>
    <w:rsid w:val="00A46FFA"/>
    <w:rsid w:val="00A471B7"/>
    <w:rsid w:val="00A475EE"/>
    <w:rsid w:val="00A478CC"/>
    <w:rsid w:val="00A47B05"/>
    <w:rsid w:val="00A47B13"/>
    <w:rsid w:val="00A47C5A"/>
    <w:rsid w:val="00A47FC8"/>
    <w:rsid w:val="00A501A4"/>
    <w:rsid w:val="00A50AF4"/>
    <w:rsid w:val="00A50CDA"/>
    <w:rsid w:val="00A50EDE"/>
    <w:rsid w:val="00A51014"/>
    <w:rsid w:val="00A510FB"/>
    <w:rsid w:val="00A51221"/>
    <w:rsid w:val="00A5150F"/>
    <w:rsid w:val="00A51573"/>
    <w:rsid w:val="00A516B8"/>
    <w:rsid w:val="00A5186F"/>
    <w:rsid w:val="00A51A13"/>
    <w:rsid w:val="00A51C96"/>
    <w:rsid w:val="00A51DA8"/>
    <w:rsid w:val="00A51E51"/>
    <w:rsid w:val="00A51ECF"/>
    <w:rsid w:val="00A51F0E"/>
    <w:rsid w:val="00A5243E"/>
    <w:rsid w:val="00A5271E"/>
    <w:rsid w:val="00A52913"/>
    <w:rsid w:val="00A52AC7"/>
    <w:rsid w:val="00A52B67"/>
    <w:rsid w:val="00A53210"/>
    <w:rsid w:val="00A536AF"/>
    <w:rsid w:val="00A53AE0"/>
    <w:rsid w:val="00A542A0"/>
    <w:rsid w:val="00A544AD"/>
    <w:rsid w:val="00A547B3"/>
    <w:rsid w:val="00A54D0E"/>
    <w:rsid w:val="00A54DE0"/>
    <w:rsid w:val="00A54F7B"/>
    <w:rsid w:val="00A5518E"/>
    <w:rsid w:val="00A55907"/>
    <w:rsid w:val="00A55AF8"/>
    <w:rsid w:val="00A55DBE"/>
    <w:rsid w:val="00A56505"/>
    <w:rsid w:val="00A57375"/>
    <w:rsid w:val="00A574AD"/>
    <w:rsid w:val="00A600F0"/>
    <w:rsid w:val="00A601C0"/>
    <w:rsid w:val="00A602EE"/>
    <w:rsid w:val="00A603F2"/>
    <w:rsid w:val="00A60698"/>
    <w:rsid w:val="00A608E7"/>
    <w:rsid w:val="00A60E14"/>
    <w:rsid w:val="00A60FB4"/>
    <w:rsid w:val="00A611D6"/>
    <w:rsid w:val="00A61234"/>
    <w:rsid w:val="00A61636"/>
    <w:rsid w:val="00A619F3"/>
    <w:rsid w:val="00A61A2B"/>
    <w:rsid w:val="00A61AE3"/>
    <w:rsid w:val="00A61C90"/>
    <w:rsid w:val="00A61E39"/>
    <w:rsid w:val="00A6211F"/>
    <w:rsid w:val="00A62989"/>
    <w:rsid w:val="00A62AC1"/>
    <w:rsid w:val="00A62AF3"/>
    <w:rsid w:val="00A62F03"/>
    <w:rsid w:val="00A62F08"/>
    <w:rsid w:val="00A62F23"/>
    <w:rsid w:val="00A63094"/>
    <w:rsid w:val="00A6309D"/>
    <w:rsid w:val="00A63108"/>
    <w:rsid w:val="00A6333C"/>
    <w:rsid w:val="00A639E3"/>
    <w:rsid w:val="00A642AA"/>
    <w:rsid w:val="00A6462D"/>
    <w:rsid w:val="00A6474D"/>
    <w:rsid w:val="00A647E4"/>
    <w:rsid w:val="00A648A0"/>
    <w:rsid w:val="00A64B54"/>
    <w:rsid w:val="00A65091"/>
    <w:rsid w:val="00A6554F"/>
    <w:rsid w:val="00A65B67"/>
    <w:rsid w:val="00A65C5B"/>
    <w:rsid w:val="00A65DE2"/>
    <w:rsid w:val="00A65E46"/>
    <w:rsid w:val="00A662E0"/>
    <w:rsid w:val="00A66BF2"/>
    <w:rsid w:val="00A670AE"/>
    <w:rsid w:val="00A6722C"/>
    <w:rsid w:val="00A672BA"/>
    <w:rsid w:val="00A675D9"/>
    <w:rsid w:val="00A677D1"/>
    <w:rsid w:val="00A67A2C"/>
    <w:rsid w:val="00A67D44"/>
    <w:rsid w:val="00A7015B"/>
    <w:rsid w:val="00A701EE"/>
    <w:rsid w:val="00A703D8"/>
    <w:rsid w:val="00A705C4"/>
    <w:rsid w:val="00A708D4"/>
    <w:rsid w:val="00A70AE6"/>
    <w:rsid w:val="00A70CC7"/>
    <w:rsid w:val="00A70F76"/>
    <w:rsid w:val="00A7116B"/>
    <w:rsid w:val="00A713CD"/>
    <w:rsid w:val="00A7152B"/>
    <w:rsid w:val="00A7158F"/>
    <w:rsid w:val="00A7176B"/>
    <w:rsid w:val="00A71D1D"/>
    <w:rsid w:val="00A7218E"/>
    <w:rsid w:val="00A7232D"/>
    <w:rsid w:val="00A7257B"/>
    <w:rsid w:val="00A72699"/>
    <w:rsid w:val="00A72EED"/>
    <w:rsid w:val="00A738BB"/>
    <w:rsid w:val="00A73974"/>
    <w:rsid w:val="00A73A1B"/>
    <w:rsid w:val="00A73D14"/>
    <w:rsid w:val="00A73F3E"/>
    <w:rsid w:val="00A73F7E"/>
    <w:rsid w:val="00A73F80"/>
    <w:rsid w:val="00A74089"/>
    <w:rsid w:val="00A74591"/>
    <w:rsid w:val="00A7467C"/>
    <w:rsid w:val="00A74AEE"/>
    <w:rsid w:val="00A750C6"/>
    <w:rsid w:val="00A7514B"/>
    <w:rsid w:val="00A7542B"/>
    <w:rsid w:val="00A754E7"/>
    <w:rsid w:val="00A75703"/>
    <w:rsid w:val="00A7585A"/>
    <w:rsid w:val="00A7595C"/>
    <w:rsid w:val="00A75B78"/>
    <w:rsid w:val="00A75D8D"/>
    <w:rsid w:val="00A75E13"/>
    <w:rsid w:val="00A761BD"/>
    <w:rsid w:val="00A7647C"/>
    <w:rsid w:val="00A76523"/>
    <w:rsid w:val="00A76776"/>
    <w:rsid w:val="00A768E2"/>
    <w:rsid w:val="00A769E9"/>
    <w:rsid w:val="00A76D09"/>
    <w:rsid w:val="00A770F0"/>
    <w:rsid w:val="00A7714E"/>
    <w:rsid w:val="00A77183"/>
    <w:rsid w:val="00A7728F"/>
    <w:rsid w:val="00A80BFE"/>
    <w:rsid w:val="00A80CEE"/>
    <w:rsid w:val="00A80DEB"/>
    <w:rsid w:val="00A80F52"/>
    <w:rsid w:val="00A8133C"/>
    <w:rsid w:val="00A81432"/>
    <w:rsid w:val="00A815F4"/>
    <w:rsid w:val="00A81609"/>
    <w:rsid w:val="00A817E5"/>
    <w:rsid w:val="00A81814"/>
    <w:rsid w:val="00A818F4"/>
    <w:rsid w:val="00A82130"/>
    <w:rsid w:val="00A82200"/>
    <w:rsid w:val="00A82495"/>
    <w:rsid w:val="00A82567"/>
    <w:rsid w:val="00A826AE"/>
    <w:rsid w:val="00A82B1C"/>
    <w:rsid w:val="00A82DC0"/>
    <w:rsid w:val="00A82DC8"/>
    <w:rsid w:val="00A82EF3"/>
    <w:rsid w:val="00A8313C"/>
    <w:rsid w:val="00A83939"/>
    <w:rsid w:val="00A83BF7"/>
    <w:rsid w:val="00A83E2D"/>
    <w:rsid w:val="00A83F2C"/>
    <w:rsid w:val="00A84170"/>
    <w:rsid w:val="00A8453E"/>
    <w:rsid w:val="00A84C38"/>
    <w:rsid w:val="00A84E6F"/>
    <w:rsid w:val="00A84FD0"/>
    <w:rsid w:val="00A8507E"/>
    <w:rsid w:val="00A85110"/>
    <w:rsid w:val="00A85181"/>
    <w:rsid w:val="00A853B4"/>
    <w:rsid w:val="00A8545F"/>
    <w:rsid w:val="00A85731"/>
    <w:rsid w:val="00A8586B"/>
    <w:rsid w:val="00A85E99"/>
    <w:rsid w:val="00A86607"/>
    <w:rsid w:val="00A8662E"/>
    <w:rsid w:val="00A8679F"/>
    <w:rsid w:val="00A86D80"/>
    <w:rsid w:val="00A86F0E"/>
    <w:rsid w:val="00A870E0"/>
    <w:rsid w:val="00A87258"/>
    <w:rsid w:val="00A87269"/>
    <w:rsid w:val="00A878F9"/>
    <w:rsid w:val="00A8796A"/>
    <w:rsid w:val="00A879AC"/>
    <w:rsid w:val="00A87C19"/>
    <w:rsid w:val="00A87CE1"/>
    <w:rsid w:val="00A87D1B"/>
    <w:rsid w:val="00A90568"/>
    <w:rsid w:val="00A90AB3"/>
    <w:rsid w:val="00A90B08"/>
    <w:rsid w:val="00A90C69"/>
    <w:rsid w:val="00A90DC6"/>
    <w:rsid w:val="00A913AA"/>
    <w:rsid w:val="00A9153A"/>
    <w:rsid w:val="00A91763"/>
    <w:rsid w:val="00A9194C"/>
    <w:rsid w:val="00A919B7"/>
    <w:rsid w:val="00A91D05"/>
    <w:rsid w:val="00A91D9B"/>
    <w:rsid w:val="00A921AB"/>
    <w:rsid w:val="00A92405"/>
    <w:rsid w:val="00A92E81"/>
    <w:rsid w:val="00A93280"/>
    <w:rsid w:val="00A934FE"/>
    <w:rsid w:val="00A935BE"/>
    <w:rsid w:val="00A93BC5"/>
    <w:rsid w:val="00A93E7C"/>
    <w:rsid w:val="00A94064"/>
    <w:rsid w:val="00A94199"/>
    <w:rsid w:val="00A94789"/>
    <w:rsid w:val="00A9582A"/>
    <w:rsid w:val="00A9596E"/>
    <w:rsid w:val="00A95A18"/>
    <w:rsid w:val="00A95AE6"/>
    <w:rsid w:val="00A95EBE"/>
    <w:rsid w:val="00A95EFD"/>
    <w:rsid w:val="00A95F86"/>
    <w:rsid w:val="00A960C4"/>
    <w:rsid w:val="00A9633A"/>
    <w:rsid w:val="00A96357"/>
    <w:rsid w:val="00A96506"/>
    <w:rsid w:val="00A9679B"/>
    <w:rsid w:val="00A96869"/>
    <w:rsid w:val="00A96887"/>
    <w:rsid w:val="00A96C4A"/>
    <w:rsid w:val="00A96D05"/>
    <w:rsid w:val="00A96DC1"/>
    <w:rsid w:val="00A96E21"/>
    <w:rsid w:val="00A978FE"/>
    <w:rsid w:val="00A97B43"/>
    <w:rsid w:val="00A97EF3"/>
    <w:rsid w:val="00AA0075"/>
    <w:rsid w:val="00AA0336"/>
    <w:rsid w:val="00AA057F"/>
    <w:rsid w:val="00AA06EB"/>
    <w:rsid w:val="00AA0D5A"/>
    <w:rsid w:val="00AA0EEE"/>
    <w:rsid w:val="00AA0EF4"/>
    <w:rsid w:val="00AA10C7"/>
    <w:rsid w:val="00AA19F4"/>
    <w:rsid w:val="00AA1AAD"/>
    <w:rsid w:val="00AA1B14"/>
    <w:rsid w:val="00AA1F6F"/>
    <w:rsid w:val="00AA2106"/>
    <w:rsid w:val="00AA23A8"/>
    <w:rsid w:val="00AA2454"/>
    <w:rsid w:val="00AA252D"/>
    <w:rsid w:val="00AA2855"/>
    <w:rsid w:val="00AA2A64"/>
    <w:rsid w:val="00AA2A9E"/>
    <w:rsid w:val="00AA2D39"/>
    <w:rsid w:val="00AA2EDA"/>
    <w:rsid w:val="00AA2F3E"/>
    <w:rsid w:val="00AA2FB1"/>
    <w:rsid w:val="00AA318A"/>
    <w:rsid w:val="00AA35DC"/>
    <w:rsid w:val="00AA3868"/>
    <w:rsid w:val="00AA3C73"/>
    <w:rsid w:val="00AA405B"/>
    <w:rsid w:val="00AA4724"/>
    <w:rsid w:val="00AA4769"/>
    <w:rsid w:val="00AA4924"/>
    <w:rsid w:val="00AA4C31"/>
    <w:rsid w:val="00AA50CC"/>
    <w:rsid w:val="00AA54F7"/>
    <w:rsid w:val="00AA55DE"/>
    <w:rsid w:val="00AA572A"/>
    <w:rsid w:val="00AA60F4"/>
    <w:rsid w:val="00AA6594"/>
    <w:rsid w:val="00AA670E"/>
    <w:rsid w:val="00AA676A"/>
    <w:rsid w:val="00AA69E3"/>
    <w:rsid w:val="00AA6B5F"/>
    <w:rsid w:val="00AA7A13"/>
    <w:rsid w:val="00AA7B69"/>
    <w:rsid w:val="00AA7BB4"/>
    <w:rsid w:val="00AA7BCB"/>
    <w:rsid w:val="00AA7DC2"/>
    <w:rsid w:val="00AA7EF2"/>
    <w:rsid w:val="00AA7F61"/>
    <w:rsid w:val="00AB0123"/>
    <w:rsid w:val="00AB05AE"/>
    <w:rsid w:val="00AB0706"/>
    <w:rsid w:val="00AB08D7"/>
    <w:rsid w:val="00AB0DAE"/>
    <w:rsid w:val="00AB11C8"/>
    <w:rsid w:val="00AB1457"/>
    <w:rsid w:val="00AB1553"/>
    <w:rsid w:val="00AB161B"/>
    <w:rsid w:val="00AB171E"/>
    <w:rsid w:val="00AB1B18"/>
    <w:rsid w:val="00AB2548"/>
    <w:rsid w:val="00AB2786"/>
    <w:rsid w:val="00AB2A52"/>
    <w:rsid w:val="00AB2ADC"/>
    <w:rsid w:val="00AB2C9C"/>
    <w:rsid w:val="00AB2EA4"/>
    <w:rsid w:val="00AB30F7"/>
    <w:rsid w:val="00AB36A1"/>
    <w:rsid w:val="00AB3FF1"/>
    <w:rsid w:val="00AB40B1"/>
    <w:rsid w:val="00AB4111"/>
    <w:rsid w:val="00AB4300"/>
    <w:rsid w:val="00AB4598"/>
    <w:rsid w:val="00AB46D0"/>
    <w:rsid w:val="00AB4A5C"/>
    <w:rsid w:val="00AB4A8F"/>
    <w:rsid w:val="00AB4D60"/>
    <w:rsid w:val="00AB5312"/>
    <w:rsid w:val="00AB5468"/>
    <w:rsid w:val="00AB5782"/>
    <w:rsid w:val="00AB64B5"/>
    <w:rsid w:val="00AB66E3"/>
    <w:rsid w:val="00AB67FB"/>
    <w:rsid w:val="00AB6BBD"/>
    <w:rsid w:val="00AB73FF"/>
    <w:rsid w:val="00AB7476"/>
    <w:rsid w:val="00AB77A7"/>
    <w:rsid w:val="00AB7A2B"/>
    <w:rsid w:val="00AB7D00"/>
    <w:rsid w:val="00AB7D1B"/>
    <w:rsid w:val="00AC001C"/>
    <w:rsid w:val="00AC004C"/>
    <w:rsid w:val="00AC02FA"/>
    <w:rsid w:val="00AC068C"/>
    <w:rsid w:val="00AC0693"/>
    <w:rsid w:val="00AC0920"/>
    <w:rsid w:val="00AC0EBB"/>
    <w:rsid w:val="00AC133E"/>
    <w:rsid w:val="00AC1415"/>
    <w:rsid w:val="00AC141B"/>
    <w:rsid w:val="00AC1C83"/>
    <w:rsid w:val="00AC1DB1"/>
    <w:rsid w:val="00AC21CD"/>
    <w:rsid w:val="00AC2338"/>
    <w:rsid w:val="00AC25CE"/>
    <w:rsid w:val="00AC275C"/>
    <w:rsid w:val="00AC277F"/>
    <w:rsid w:val="00AC2AD2"/>
    <w:rsid w:val="00AC2F85"/>
    <w:rsid w:val="00AC3003"/>
    <w:rsid w:val="00AC3B49"/>
    <w:rsid w:val="00AC3E13"/>
    <w:rsid w:val="00AC3FA1"/>
    <w:rsid w:val="00AC410B"/>
    <w:rsid w:val="00AC4139"/>
    <w:rsid w:val="00AC4205"/>
    <w:rsid w:val="00AC4855"/>
    <w:rsid w:val="00AC4954"/>
    <w:rsid w:val="00AC4AF5"/>
    <w:rsid w:val="00AC4B3C"/>
    <w:rsid w:val="00AC4DCB"/>
    <w:rsid w:val="00AC4F24"/>
    <w:rsid w:val="00AC4F34"/>
    <w:rsid w:val="00AC53F0"/>
    <w:rsid w:val="00AC5713"/>
    <w:rsid w:val="00AC5B2D"/>
    <w:rsid w:val="00AC5D35"/>
    <w:rsid w:val="00AC652C"/>
    <w:rsid w:val="00AC6A3D"/>
    <w:rsid w:val="00AC6A9B"/>
    <w:rsid w:val="00AC6AB8"/>
    <w:rsid w:val="00AC6ED0"/>
    <w:rsid w:val="00AC722A"/>
    <w:rsid w:val="00AC727B"/>
    <w:rsid w:val="00AC73DA"/>
    <w:rsid w:val="00AC79FC"/>
    <w:rsid w:val="00AC7CCF"/>
    <w:rsid w:val="00AD03B8"/>
    <w:rsid w:val="00AD04E2"/>
    <w:rsid w:val="00AD06D9"/>
    <w:rsid w:val="00AD07E2"/>
    <w:rsid w:val="00AD082A"/>
    <w:rsid w:val="00AD0831"/>
    <w:rsid w:val="00AD0889"/>
    <w:rsid w:val="00AD1047"/>
    <w:rsid w:val="00AD11AE"/>
    <w:rsid w:val="00AD12A4"/>
    <w:rsid w:val="00AD149C"/>
    <w:rsid w:val="00AD1784"/>
    <w:rsid w:val="00AD1B5F"/>
    <w:rsid w:val="00AD1FD7"/>
    <w:rsid w:val="00AD2676"/>
    <w:rsid w:val="00AD26C8"/>
    <w:rsid w:val="00AD28F7"/>
    <w:rsid w:val="00AD29A7"/>
    <w:rsid w:val="00AD2C4B"/>
    <w:rsid w:val="00AD2CBB"/>
    <w:rsid w:val="00AD2CD6"/>
    <w:rsid w:val="00AD2D7F"/>
    <w:rsid w:val="00AD3168"/>
    <w:rsid w:val="00AD33F9"/>
    <w:rsid w:val="00AD3890"/>
    <w:rsid w:val="00AD3A94"/>
    <w:rsid w:val="00AD3ADF"/>
    <w:rsid w:val="00AD3CD9"/>
    <w:rsid w:val="00AD4311"/>
    <w:rsid w:val="00AD4555"/>
    <w:rsid w:val="00AD4B66"/>
    <w:rsid w:val="00AD504D"/>
    <w:rsid w:val="00AD5316"/>
    <w:rsid w:val="00AD550F"/>
    <w:rsid w:val="00AD5576"/>
    <w:rsid w:val="00AD5765"/>
    <w:rsid w:val="00AD57A8"/>
    <w:rsid w:val="00AD5953"/>
    <w:rsid w:val="00AD5B62"/>
    <w:rsid w:val="00AD5C09"/>
    <w:rsid w:val="00AD5CC6"/>
    <w:rsid w:val="00AD5CEB"/>
    <w:rsid w:val="00AD5F11"/>
    <w:rsid w:val="00AD6116"/>
    <w:rsid w:val="00AD6304"/>
    <w:rsid w:val="00AD646D"/>
    <w:rsid w:val="00AD6A3F"/>
    <w:rsid w:val="00AD7026"/>
    <w:rsid w:val="00AD7182"/>
    <w:rsid w:val="00AD738E"/>
    <w:rsid w:val="00AD7641"/>
    <w:rsid w:val="00AD7B8D"/>
    <w:rsid w:val="00AD7DDE"/>
    <w:rsid w:val="00AE03FC"/>
    <w:rsid w:val="00AE0775"/>
    <w:rsid w:val="00AE1158"/>
    <w:rsid w:val="00AE11D3"/>
    <w:rsid w:val="00AE11DB"/>
    <w:rsid w:val="00AE11FA"/>
    <w:rsid w:val="00AE1262"/>
    <w:rsid w:val="00AE1314"/>
    <w:rsid w:val="00AE14B1"/>
    <w:rsid w:val="00AE15B7"/>
    <w:rsid w:val="00AE1838"/>
    <w:rsid w:val="00AE18BD"/>
    <w:rsid w:val="00AE1DAD"/>
    <w:rsid w:val="00AE1EA0"/>
    <w:rsid w:val="00AE2181"/>
    <w:rsid w:val="00AE2ADC"/>
    <w:rsid w:val="00AE2BE5"/>
    <w:rsid w:val="00AE2D06"/>
    <w:rsid w:val="00AE324B"/>
    <w:rsid w:val="00AE3466"/>
    <w:rsid w:val="00AE373F"/>
    <w:rsid w:val="00AE3AF2"/>
    <w:rsid w:val="00AE3D93"/>
    <w:rsid w:val="00AE3F86"/>
    <w:rsid w:val="00AE41BD"/>
    <w:rsid w:val="00AE4529"/>
    <w:rsid w:val="00AE45B8"/>
    <w:rsid w:val="00AE48E6"/>
    <w:rsid w:val="00AE4A62"/>
    <w:rsid w:val="00AE4ABE"/>
    <w:rsid w:val="00AE4D23"/>
    <w:rsid w:val="00AE535E"/>
    <w:rsid w:val="00AE5749"/>
    <w:rsid w:val="00AE599C"/>
    <w:rsid w:val="00AE5AB8"/>
    <w:rsid w:val="00AE5BE7"/>
    <w:rsid w:val="00AE5E62"/>
    <w:rsid w:val="00AE5F21"/>
    <w:rsid w:val="00AE5FD3"/>
    <w:rsid w:val="00AE64AC"/>
    <w:rsid w:val="00AE6FD4"/>
    <w:rsid w:val="00AE6FDF"/>
    <w:rsid w:val="00AE70ED"/>
    <w:rsid w:val="00AE70F7"/>
    <w:rsid w:val="00AE721F"/>
    <w:rsid w:val="00AE74DF"/>
    <w:rsid w:val="00AE752E"/>
    <w:rsid w:val="00AE776A"/>
    <w:rsid w:val="00AE7935"/>
    <w:rsid w:val="00AF020E"/>
    <w:rsid w:val="00AF045F"/>
    <w:rsid w:val="00AF06AD"/>
    <w:rsid w:val="00AF139C"/>
    <w:rsid w:val="00AF1B4B"/>
    <w:rsid w:val="00AF1C29"/>
    <w:rsid w:val="00AF1E3A"/>
    <w:rsid w:val="00AF1F30"/>
    <w:rsid w:val="00AF1F43"/>
    <w:rsid w:val="00AF2250"/>
    <w:rsid w:val="00AF239D"/>
    <w:rsid w:val="00AF2703"/>
    <w:rsid w:val="00AF2705"/>
    <w:rsid w:val="00AF28CA"/>
    <w:rsid w:val="00AF2AB0"/>
    <w:rsid w:val="00AF2CD3"/>
    <w:rsid w:val="00AF3062"/>
    <w:rsid w:val="00AF31FF"/>
    <w:rsid w:val="00AF34A5"/>
    <w:rsid w:val="00AF3D25"/>
    <w:rsid w:val="00AF3EB4"/>
    <w:rsid w:val="00AF408C"/>
    <w:rsid w:val="00AF4130"/>
    <w:rsid w:val="00AF4344"/>
    <w:rsid w:val="00AF44EE"/>
    <w:rsid w:val="00AF454B"/>
    <w:rsid w:val="00AF47AA"/>
    <w:rsid w:val="00AF4A74"/>
    <w:rsid w:val="00AF4EB8"/>
    <w:rsid w:val="00AF50FF"/>
    <w:rsid w:val="00AF533B"/>
    <w:rsid w:val="00AF57FF"/>
    <w:rsid w:val="00AF5BC2"/>
    <w:rsid w:val="00AF5BE3"/>
    <w:rsid w:val="00AF5CC9"/>
    <w:rsid w:val="00AF5E22"/>
    <w:rsid w:val="00AF5F7A"/>
    <w:rsid w:val="00AF614D"/>
    <w:rsid w:val="00AF62AA"/>
    <w:rsid w:val="00AF6938"/>
    <w:rsid w:val="00AF6A4A"/>
    <w:rsid w:val="00AF6AF8"/>
    <w:rsid w:val="00AF6D52"/>
    <w:rsid w:val="00AF6ED2"/>
    <w:rsid w:val="00AF700F"/>
    <w:rsid w:val="00AF719B"/>
    <w:rsid w:val="00AF743B"/>
    <w:rsid w:val="00AF77EF"/>
    <w:rsid w:val="00AF77F6"/>
    <w:rsid w:val="00AF7A59"/>
    <w:rsid w:val="00AF7AB9"/>
    <w:rsid w:val="00AF7BA2"/>
    <w:rsid w:val="00AF7C23"/>
    <w:rsid w:val="00AF7FD7"/>
    <w:rsid w:val="00B000A7"/>
    <w:rsid w:val="00B00220"/>
    <w:rsid w:val="00B004A4"/>
    <w:rsid w:val="00B008AC"/>
    <w:rsid w:val="00B008F6"/>
    <w:rsid w:val="00B00DA6"/>
    <w:rsid w:val="00B01269"/>
    <w:rsid w:val="00B0144E"/>
    <w:rsid w:val="00B015AA"/>
    <w:rsid w:val="00B015E4"/>
    <w:rsid w:val="00B01604"/>
    <w:rsid w:val="00B017A7"/>
    <w:rsid w:val="00B01B58"/>
    <w:rsid w:val="00B0257E"/>
    <w:rsid w:val="00B02A4B"/>
    <w:rsid w:val="00B02AEE"/>
    <w:rsid w:val="00B0358E"/>
    <w:rsid w:val="00B035A4"/>
    <w:rsid w:val="00B0366E"/>
    <w:rsid w:val="00B03701"/>
    <w:rsid w:val="00B038F4"/>
    <w:rsid w:val="00B03921"/>
    <w:rsid w:val="00B039FE"/>
    <w:rsid w:val="00B042ED"/>
    <w:rsid w:val="00B0441A"/>
    <w:rsid w:val="00B04DFB"/>
    <w:rsid w:val="00B04E16"/>
    <w:rsid w:val="00B05017"/>
    <w:rsid w:val="00B05575"/>
    <w:rsid w:val="00B0562A"/>
    <w:rsid w:val="00B05733"/>
    <w:rsid w:val="00B05998"/>
    <w:rsid w:val="00B05AB9"/>
    <w:rsid w:val="00B05ABA"/>
    <w:rsid w:val="00B05B00"/>
    <w:rsid w:val="00B06077"/>
    <w:rsid w:val="00B0680D"/>
    <w:rsid w:val="00B068D0"/>
    <w:rsid w:val="00B06AA1"/>
    <w:rsid w:val="00B06E06"/>
    <w:rsid w:val="00B072DC"/>
    <w:rsid w:val="00B073AD"/>
    <w:rsid w:val="00B07CB8"/>
    <w:rsid w:val="00B07CD5"/>
    <w:rsid w:val="00B07D90"/>
    <w:rsid w:val="00B107D4"/>
    <w:rsid w:val="00B10846"/>
    <w:rsid w:val="00B10A43"/>
    <w:rsid w:val="00B10AC5"/>
    <w:rsid w:val="00B10E69"/>
    <w:rsid w:val="00B10ECC"/>
    <w:rsid w:val="00B10FB5"/>
    <w:rsid w:val="00B113FD"/>
    <w:rsid w:val="00B11586"/>
    <w:rsid w:val="00B118EC"/>
    <w:rsid w:val="00B118ED"/>
    <w:rsid w:val="00B11A35"/>
    <w:rsid w:val="00B120F6"/>
    <w:rsid w:val="00B12609"/>
    <w:rsid w:val="00B12835"/>
    <w:rsid w:val="00B12A08"/>
    <w:rsid w:val="00B12E28"/>
    <w:rsid w:val="00B1364A"/>
    <w:rsid w:val="00B13B26"/>
    <w:rsid w:val="00B1466F"/>
    <w:rsid w:val="00B149D2"/>
    <w:rsid w:val="00B14CAC"/>
    <w:rsid w:val="00B15095"/>
    <w:rsid w:val="00B1514A"/>
    <w:rsid w:val="00B15554"/>
    <w:rsid w:val="00B155EB"/>
    <w:rsid w:val="00B1584D"/>
    <w:rsid w:val="00B15978"/>
    <w:rsid w:val="00B15BE8"/>
    <w:rsid w:val="00B15D8A"/>
    <w:rsid w:val="00B15FB4"/>
    <w:rsid w:val="00B16199"/>
    <w:rsid w:val="00B16C3E"/>
    <w:rsid w:val="00B16D88"/>
    <w:rsid w:val="00B16E6E"/>
    <w:rsid w:val="00B1709C"/>
    <w:rsid w:val="00B1762C"/>
    <w:rsid w:val="00B1776C"/>
    <w:rsid w:val="00B17A38"/>
    <w:rsid w:val="00B17D0E"/>
    <w:rsid w:val="00B202A1"/>
    <w:rsid w:val="00B20374"/>
    <w:rsid w:val="00B206BF"/>
    <w:rsid w:val="00B20775"/>
    <w:rsid w:val="00B20D0B"/>
    <w:rsid w:val="00B20D11"/>
    <w:rsid w:val="00B20D9E"/>
    <w:rsid w:val="00B21231"/>
    <w:rsid w:val="00B2135B"/>
    <w:rsid w:val="00B213F2"/>
    <w:rsid w:val="00B21785"/>
    <w:rsid w:val="00B21904"/>
    <w:rsid w:val="00B21935"/>
    <w:rsid w:val="00B21A49"/>
    <w:rsid w:val="00B21AFE"/>
    <w:rsid w:val="00B21D08"/>
    <w:rsid w:val="00B22097"/>
    <w:rsid w:val="00B220CE"/>
    <w:rsid w:val="00B224BF"/>
    <w:rsid w:val="00B22546"/>
    <w:rsid w:val="00B228CD"/>
    <w:rsid w:val="00B22930"/>
    <w:rsid w:val="00B22A66"/>
    <w:rsid w:val="00B22BA9"/>
    <w:rsid w:val="00B22C00"/>
    <w:rsid w:val="00B230B7"/>
    <w:rsid w:val="00B235A0"/>
    <w:rsid w:val="00B2363A"/>
    <w:rsid w:val="00B23C36"/>
    <w:rsid w:val="00B2433C"/>
    <w:rsid w:val="00B245E1"/>
    <w:rsid w:val="00B246D4"/>
    <w:rsid w:val="00B24785"/>
    <w:rsid w:val="00B2498B"/>
    <w:rsid w:val="00B24B86"/>
    <w:rsid w:val="00B263B3"/>
    <w:rsid w:val="00B26540"/>
    <w:rsid w:val="00B2656B"/>
    <w:rsid w:val="00B2671B"/>
    <w:rsid w:val="00B269AD"/>
    <w:rsid w:val="00B26D2C"/>
    <w:rsid w:val="00B26F36"/>
    <w:rsid w:val="00B26F9C"/>
    <w:rsid w:val="00B2730C"/>
    <w:rsid w:val="00B27393"/>
    <w:rsid w:val="00B273A8"/>
    <w:rsid w:val="00B27A6D"/>
    <w:rsid w:val="00B27B42"/>
    <w:rsid w:val="00B307C0"/>
    <w:rsid w:val="00B30BC1"/>
    <w:rsid w:val="00B30BE5"/>
    <w:rsid w:val="00B30C90"/>
    <w:rsid w:val="00B30D1A"/>
    <w:rsid w:val="00B31095"/>
    <w:rsid w:val="00B3119C"/>
    <w:rsid w:val="00B316A1"/>
    <w:rsid w:val="00B3211B"/>
    <w:rsid w:val="00B321E0"/>
    <w:rsid w:val="00B32BAB"/>
    <w:rsid w:val="00B32C2F"/>
    <w:rsid w:val="00B33AF1"/>
    <w:rsid w:val="00B33D02"/>
    <w:rsid w:val="00B348A0"/>
    <w:rsid w:val="00B34B4D"/>
    <w:rsid w:val="00B34CB2"/>
    <w:rsid w:val="00B34F72"/>
    <w:rsid w:val="00B351D4"/>
    <w:rsid w:val="00B352DB"/>
    <w:rsid w:val="00B35465"/>
    <w:rsid w:val="00B35668"/>
    <w:rsid w:val="00B359A7"/>
    <w:rsid w:val="00B35B06"/>
    <w:rsid w:val="00B36126"/>
    <w:rsid w:val="00B36568"/>
    <w:rsid w:val="00B36957"/>
    <w:rsid w:val="00B36966"/>
    <w:rsid w:val="00B3703E"/>
    <w:rsid w:val="00B372C7"/>
    <w:rsid w:val="00B37360"/>
    <w:rsid w:val="00B373BB"/>
    <w:rsid w:val="00B3776C"/>
    <w:rsid w:val="00B37969"/>
    <w:rsid w:val="00B37D37"/>
    <w:rsid w:val="00B37F5E"/>
    <w:rsid w:val="00B402C3"/>
    <w:rsid w:val="00B4056B"/>
    <w:rsid w:val="00B40690"/>
    <w:rsid w:val="00B408BF"/>
    <w:rsid w:val="00B40A98"/>
    <w:rsid w:val="00B40FEB"/>
    <w:rsid w:val="00B41A87"/>
    <w:rsid w:val="00B41D2A"/>
    <w:rsid w:val="00B41DA9"/>
    <w:rsid w:val="00B42034"/>
    <w:rsid w:val="00B422AB"/>
    <w:rsid w:val="00B423A5"/>
    <w:rsid w:val="00B424F2"/>
    <w:rsid w:val="00B42577"/>
    <w:rsid w:val="00B4269D"/>
    <w:rsid w:val="00B4280D"/>
    <w:rsid w:val="00B42904"/>
    <w:rsid w:val="00B42B0A"/>
    <w:rsid w:val="00B42CEE"/>
    <w:rsid w:val="00B43160"/>
    <w:rsid w:val="00B434A0"/>
    <w:rsid w:val="00B43525"/>
    <w:rsid w:val="00B43659"/>
    <w:rsid w:val="00B4398B"/>
    <w:rsid w:val="00B439BF"/>
    <w:rsid w:val="00B43D8E"/>
    <w:rsid w:val="00B43FF7"/>
    <w:rsid w:val="00B4458D"/>
    <w:rsid w:val="00B44E8F"/>
    <w:rsid w:val="00B44EB6"/>
    <w:rsid w:val="00B45068"/>
    <w:rsid w:val="00B45271"/>
    <w:rsid w:val="00B45695"/>
    <w:rsid w:val="00B45B5A"/>
    <w:rsid w:val="00B45BB7"/>
    <w:rsid w:val="00B45BE1"/>
    <w:rsid w:val="00B45F24"/>
    <w:rsid w:val="00B4601B"/>
    <w:rsid w:val="00B4636C"/>
    <w:rsid w:val="00B46913"/>
    <w:rsid w:val="00B46943"/>
    <w:rsid w:val="00B46DDB"/>
    <w:rsid w:val="00B47309"/>
    <w:rsid w:val="00B47812"/>
    <w:rsid w:val="00B47876"/>
    <w:rsid w:val="00B47BF6"/>
    <w:rsid w:val="00B47FCF"/>
    <w:rsid w:val="00B50B42"/>
    <w:rsid w:val="00B50E2F"/>
    <w:rsid w:val="00B51075"/>
    <w:rsid w:val="00B5115C"/>
    <w:rsid w:val="00B5171D"/>
    <w:rsid w:val="00B517EA"/>
    <w:rsid w:val="00B519AB"/>
    <w:rsid w:val="00B51E7B"/>
    <w:rsid w:val="00B521D6"/>
    <w:rsid w:val="00B5220B"/>
    <w:rsid w:val="00B52560"/>
    <w:rsid w:val="00B527AB"/>
    <w:rsid w:val="00B52844"/>
    <w:rsid w:val="00B52A44"/>
    <w:rsid w:val="00B52C98"/>
    <w:rsid w:val="00B52E30"/>
    <w:rsid w:val="00B5314A"/>
    <w:rsid w:val="00B531EB"/>
    <w:rsid w:val="00B53249"/>
    <w:rsid w:val="00B53289"/>
    <w:rsid w:val="00B536D1"/>
    <w:rsid w:val="00B538F5"/>
    <w:rsid w:val="00B53EAC"/>
    <w:rsid w:val="00B542E1"/>
    <w:rsid w:val="00B543C4"/>
    <w:rsid w:val="00B54560"/>
    <w:rsid w:val="00B5487E"/>
    <w:rsid w:val="00B548A1"/>
    <w:rsid w:val="00B548F7"/>
    <w:rsid w:val="00B54DEE"/>
    <w:rsid w:val="00B55196"/>
    <w:rsid w:val="00B557AC"/>
    <w:rsid w:val="00B55A2A"/>
    <w:rsid w:val="00B56476"/>
    <w:rsid w:val="00B56701"/>
    <w:rsid w:val="00B56796"/>
    <w:rsid w:val="00B56E0D"/>
    <w:rsid w:val="00B5752C"/>
    <w:rsid w:val="00B57880"/>
    <w:rsid w:val="00B57B9D"/>
    <w:rsid w:val="00B60085"/>
    <w:rsid w:val="00B6009E"/>
    <w:rsid w:val="00B60235"/>
    <w:rsid w:val="00B602DD"/>
    <w:rsid w:val="00B603F1"/>
    <w:rsid w:val="00B60BD5"/>
    <w:rsid w:val="00B60C9E"/>
    <w:rsid w:val="00B60DB8"/>
    <w:rsid w:val="00B60F52"/>
    <w:rsid w:val="00B612D2"/>
    <w:rsid w:val="00B614F8"/>
    <w:rsid w:val="00B61507"/>
    <w:rsid w:val="00B617F3"/>
    <w:rsid w:val="00B617FF"/>
    <w:rsid w:val="00B61852"/>
    <w:rsid w:val="00B61F2C"/>
    <w:rsid w:val="00B620F0"/>
    <w:rsid w:val="00B620FC"/>
    <w:rsid w:val="00B62287"/>
    <w:rsid w:val="00B622BF"/>
    <w:rsid w:val="00B62354"/>
    <w:rsid w:val="00B624F7"/>
    <w:rsid w:val="00B62711"/>
    <w:rsid w:val="00B62A99"/>
    <w:rsid w:val="00B62A9C"/>
    <w:rsid w:val="00B62D1F"/>
    <w:rsid w:val="00B633EF"/>
    <w:rsid w:val="00B6349C"/>
    <w:rsid w:val="00B6357E"/>
    <w:rsid w:val="00B6379A"/>
    <w:rsid w:val="00B63EF2"/>
    <w:rsid w:val="00B64019"/>
    <w:rsid w:val="00B649AC"/>
    <w:rsid w:val="00B649CC"/>
    <w:rsid w:val="00B64AC2"/>
    <w:rsid w:val="00B64F42"/>
    <w:rsid w:val="00B65AAD"/>
    <w:rsid w:val="00B65B1F"/>
    <w:rsid w:val="00B65B2E"/>
    <w:rsid w:val="00B65B86"/>
    <w:rsid w:val="00B65CAB"/>
    <w:rsid w:val="00B66072"/>
    <w:rsid w:val="00B664CB"/>
    <w:rsid w:val="00B6667B"/>
    <w:rsid w:val="00B66762"/>
    <w:rsid w:val="00B66B79"/>
    <w:rsid w:val="00B66D5C"/>
    <w:rsid w:val="00B672B4"/>
    <w:rsid w:val="00B673B3"/>
    <w:rsid w:val="00B67452"/>
    <w:rsid w:val="00B67462"/>
    <w:rsid w:val="00B67544"/>
    <w:rsid w:val="00B6778A"/>
    <w:rsid w:val="00B67800"/>
    <w:rsid w:val="00B6787A"/>
    <w:rsid w:val="00B6797B"/>
    <w:rsid w:val="00B67D70"/>
    <w:rsid w:val="00B70095"/>
    <w:rsid w:val="00B700E7"/>
    <w:rsid w:val="00B7027D"/>
    <w:rsid w:val="00B70B15"/>
    <w:rsid w:val="00B70CF9"/>
    <w:rsid w:val="00B70F17"/>
    <w:rsid w:val="00B710DB"/>
    <w:rsid w:val="00B71257"/>
    <w:rsid w:val="00B713CB"/>
    <w:rsid w:val="00B715C8"/>
    <w:rsid w:val="00B71976"/>
    <w:rsid w:val="00B71D0B"/>
    <w:rsid w:val="00B71DEA"/>
    <w:rsid w:val="00B71DF9"/>
    <w:rsid w:val="00B71E13"/>
    <w:rsid w:val="00B71E54"/>
    <w:rsid w:val="00B7215D"/>
    <w:rsid w:val="00B72281"/>
    <w:rsid w:val="00B725E2"/>
    <w:rsid w:val="00B72773"/>
    <w:rsid w:val="00B72D3D"/>
    <w:rsid w:val="00B7309F"/>
    <w:rsid w:val="00B73719"/>
    <w:rsid w:val="00B73A8C"/>
    <w:rsid w:val="00B73AE1"/>
    <w:rsid w:val="00B747CF"/>
    <w:rsid w:val="00B74808"/>
    <w:rsid w:val="00B74822"/>
    <w:rsid w:val="00B74958"/>
    <w:rsid w:val="00B74C7D"/>
    <w:rsid w:val="00B74D16"/>
    <w:rsid w:val="00B7513B"/>
    <w:rsid w:val="00B7519F"/>
    <w:rsid w:val="00B75205"/>
    <w:rsid w:val="00B75284"/>
    <w:rsid w:val="00B753AB"/>
    <w:rsid w:val="00B753DE"/>
    <w:rsid w:val="00B7551D"/>
    <w:rsid w:val="00B7563B"/>
    <w:rsid w:val="00B75970"/>
    <w:rsid w:val="00B75C40"/>
    <w:rsid w:val="00B76566"/>
    <w:rsid w:val="00B765D5"/>
    <w:rsid w:val="00B7672D"/>
    <w:rsid w:val="00B7675B"/>
    <w:rsid w:val="00B768B3"/>
    <w:rsid w:val="00B77025"/>
    <w:rsid w:val="00B77292"/>
    <w:rsid w:val="00B77A6E"/>
    <w:rsid w:val="00B77A73"/>
    <w:rsid w:val="00B77D16"/>
    <w:rsid w:val="00B77DB4"/>
    <w:rsid w:val="00B77FDA"/>
    <w:rsid w:val="00B803CA"/>
    <w:rsid w:val="00B80833"/>
    <w:rsid w:val="00B80A33"/>
    <w:rsid w:val="00B80C68"/>
    <w:rsid w:val="00B80DBC"/>
    <w:rsid w:val="00B810DE"/>
    <w:rsid w:val="00B81329"/>
    <w:rsid w:val="00B813C4"/>
    <w:rsid w:val="00B81458"/>
    <w:rsid w:val="00B81A75"/>
    <w:rsid w:val="00B81B2A"/>
    <w:rsid w:val="00B82316"/>
    <w:rsid w:val="00B82331"/>
    <w:rsid w:val="00B829CC"/>
    <w:rsid w:val="00B82BC2"/>
    <w:rsid w:val="00B82EC9"/>
    <w:rsid w:val="00B82FCB"/>
    <w:rsid w:val="00B83684"/>
    <w:rsid w:val="00B8373D"/>
    <w:rsid w:val="00B83880"/>
    <w:rsid w:val="00B838A0"/>
    <w:rsid w:val="00B839BC"/>
    <w:rsid w:val="00B84078"/>
    <w:rsid w:val="00B842F9"/>
    <w:rsid w:val="00B84728"/>
    <w:rsid w:val="00B84C25"/>
    <w:rsid w:val="00B84D6E"/>
    <w:rsid w:val="00B84FDB"/>
    <w:rsid w:val="00B85280"/>
    <w:rsid w:val="00B8541F"/>
    <w:rsid w:val="00B854A7"/>
    <w:rsid w:val="00B854B6"/>
    <w:rsid w:val="00B855A6"/>
    <w:rsid w:val="00B8564B"/>
    <w:rsid w:val="00B856DE"/>
    <w:rsid w:val="00B85825"/>
    <w:rsid w:val="00B85935"/>
    <w:rsid w:val="00B85982"/>
    <w:rsid w:val="00B85C3E"/>
    <w:rsid w:val="00B85CCA"/>
    <w:rsid w:val="00B85D6C"/>
    <w:rsid w:val="00B85E1F"/>
    <w:rsid w:val="00B868FE"/>
    <w:rsid w:val="00B86CD1"/>
    <w:rsid w:val="00B86F45"/>
    <w:rsid w:val="00B8728B"/>
    <w:rsid w:val="00B876E2"/>
    <w:rsid w:val="00B87738"/>
    <w:rsid w:val="00B87951"/>
    <w:rsid w:val="00B87CB4"/>
    <w:rsid w:val="00B9005B"/>
    <w:rsid w:val="00B90768"/>
    <w:rsid w:val="00B90BD0"/>
    <w:rsid w:val="00B91320"/>
    <w:rsid w:val="00B91935"/>
    <w:rsid w:val="00B91A57"/>
    <w:rsid w:val="00B91A64"/>
    <w:rsid w:val="00B91C96"/>
    <w:rsid w:val="00B91D7B"/>
    <w:rsid w:val="00B91FA2"/>
    <w:rsid w:val="00B9201D"/>
    <w:rsid w:val="00B92317"/>
    <w:rsid w:val="00B92352"/>
    <w:rsid w:val="00B925ED"/>
    <w:rsid w:val="00B92973"/>
    <w:rsid w:val="00B92A59"/>
    <w:rsid w:val="00B92B54"/>
    <w:rsid w:val="00B930D9"/>
    <w:rsid w:val="00B93180"/>
    <w:rsid w:val="00B931B7"/>
    <w:rsid w:val="00B931CE"/>
    <w:rsid w:val="00B936E3"/>
    <w:rsid w:val="00B93981"/>
    <w:rsid w:val="00B93AD9"/>
    <w:rsid w:val="00B93B66"/>
    <w:rsid w:val="00B93DAB"/>
    <w:rsid w:val="00B93EFE"/>
    <w:rsid w:val="00B9424E"/>
    <w:rsid w:val="00B9428F"/>
    <w:rsid w:val="00B943E8"/>
    <w:rsid w:val="00B94771"/>
    <w:rsid w:val="00B94829"/>
    <w:rsid w:val="00B949C5"/>
    <w:rsid w:val="00B94B88"/>
    <w:rsid w:val="00B94BDB"/>
    <w:rsid w:val="00B94C14"/>
    <w:rsid w:val="00B94E09"/>
    <w:rsid w:val="00B94E41"/>
    <w:rsid w:val="00B94E91"/>
    <w:rsid w:val="00B94E96"/>
    <w:rsid w:val="00B95245"/>
    <w:rsid w:val="00B95411"/>
    <w:rsid w:val="00B9551C"/>
    <w:rsid w:val="00B9560F"/>
    <w:rsid w:val="00B95788"/>
    <w:rsid w:val="00B9598C"/>
    <w:rsid w:val="00B959CC"/>
    <w:rsid w:val="00B95A12"/>
    <w:rsid w:val="00B962B2"/>
    <w:rsid w:val="00B9633E"/>
    <w:rsid w:val="00B96973"/>
    <w:rsid w:val="00B96B79"/>
    <w:rsid w:val="00B96BDE"/>
    <w:rsid w:val="00B9703A"/>
    <w:rsid w:val="00B97757"/>
    <w:rsid w:val="00B977DF"/>
    <w:rsid w:val="00B97E5C"/>
    <w:rsid w:val="00BA051F"/>
    <w:rsid w:val="00BA0C9D"/>
    <w:rsid w:val="00BA0CDC"/>
    <w:rsid w:val="00BA104E"/>
    <w:rsid w:val="00BA1296"/>
    <w:rsid w:val="00BA1355"/>
    <w:rsid w:val="00BA1746"/>
    <w:rsid w:val="00BA179F"/>
    <w:rsid w:val="00BA17D0"/>
    <w:rsid w:val="00BA1950"/>
    <w:rsid w:val="00BA1F90"/>
    <w:rsid w:val="00BA2006"/>
    <w:rsid w:val="00BA2314"/>
    <w:rsid w:val="00BA2336"/>
    <w:rsid w:val="00BA2466"/>
    <w:rsid w:val="00BA2645"/>
    <w:rsid w:val="00BA2708"/>
    <w:rsid w:val="00BA2899"/>
    <w:rsid w:val="00BA316A"/>
    <w:rsid w:val="00BA344E"/>
    <w:rsid w:val="00BA3DE2"/>
    <w:rsid w:val="00BA446F"/>
    <w:rsid w:val="00BA44AB"/>
    <w:rsid w:val="00BA48EC"/>
    <w:rsid w:val="00BA4C98"/>
    <w:rsid w:val="00BA4ED5"/>
    <w:rsid w:val="00BA4FDC"/>
    <w:rsid w:val="00BA50F1"/>
    <w:rsid w:val="00BA583A"/>
    <w:rsid w:val="00BA59AD"/>
    <w:rsid w:val="00BA5A7B"/>
    <w:rsid w:val="00BA5B65"/>
    <w:rsid w:val="00BA5B6C"/>
    <w:rsid w:val="00BA64BE"/>
    <w:rsid w:val="00BA6AC3"/>
    <w:rsid w:val="00BA6E77"/>
    <w:rsid w:val="00BA7064"/>
    <w:rsid w:val="00BA70B0"/>
    <w:rsid w:val="00BA77B4"/>
    <w:rsid w:val="00BA7B19"/>
    <w:rsid w:val="00BA7B37"/>
    <w:rsid w:val="00BA7C17"/>
    <w:rsid w:val="00BA7E8C"/>
    <w:rsid w:val="00BB013E"/>
    <w:rsid w:val="00BB05DB"/>
    <w:rsid w:val="00BB061B"/>
    <w:rsid w:val="00BB0744"/>
    <w:rsid w:val="00BB0B9B"/>
    <w:rsid w:val="00BB1366"/>
    <w:rsid w:val="00BB147F"/>
    <w:rsid w:val="00BB1765"/>
    <w:rsid w:val="00BB1A7B"/>
    <w:rsid w:val="00BB1B2F"/>
    <w:rsid w:val="00BB1F66"/>
    <w:rsid w:val="00BB24B8"/>
    <w:rsid w:val="00BB2958"/>
    <w:rsid w:val="00BB2A2B"/>
    <w:rsid w:val="00BB2BE3"/>
    <w:rsid w:val="00BB2FC7"/>
    <w:rsid w:val="00BB30CA"/>
    <w:rsid w:val="00BB3141"/>
    <w:rsid w:val="00BB31AC"/>
    <w:rsid w:val="00BB322B"/>
    <w:rsid w:val="00BB3A2F"/>
    <w:rsid w:val="00BB423B"/>
    <w:rsid w:val="00BB483C"/>
    <w:rsid w:val="00BB4FFE"/>
    <w:rsid w:val="00BB50E7"/>
    <w:rsid w:val="00BB548B"/>
    <w:rsid w:val="00BB5513"/>
    <w:rsid w:val="00BB5C55"/>
    <w:rsid w:val="00BB5F1D"/>
    <w:rsid w:val="00BB6C59"/>
    <w:rsid w:val="00BB6F0D"/>
    <w:rsid w:val="00BB7006"/>
    <w:rsid w:val="00BB71B8"/>
    <w:rsid w:val="00BB7392"/>
    <w:rsid w:val="00BB75D1"/>
    <w:rsid w:val="00BB7753"/>
    <w:rsid w:val="00BB7839"/>
    <w:rsid w:val="00BB784E"/>
    <w:rsid w:val="00BB7854"/>
    <w:rsid w:val="00BB78B1"/>
    <w:rsid w:val="00BB7917"/>
    <w:rsid w:val="00BB7E78"/>
    <w:rsid w:val="00BC02FD"/>
    <w:rsid w:val="00BC03E4"/>
    <w:rsid w:val="00BC0F21"/>
    <w:rsid w:val="00BC1116"/>
    <w:rsid w:val="00BC1285"/>
    <w:rsid w:val="00BC17CA"/>
    <w:rsid w:val="00BC1860"/>
    <w:rsid w:val="00BC188D"/>
    <w:rsid w:val="00BC1B43"/>
    <w:rsid w:val="00BC1B73"/>
    <w:rsid w:val="00BC1D79"/>
    <w:rsid w:val="00BC21F6"/>
    <w:rsid w:val="00BC2269"/>
    <w:rsid w:val="00BC230C"/>
    <w:rsid w:val="00BC272D"/>
    <w:rsid w:val="00BC2C8D"/>
    <w:rsid w:val="00BC2CDB"/>
    <w:rsid w:val="00BC3123"/>
    <w:rsid w:val="00BC34BB"/>
    <w:rsid w:val="00BC3A68"/>
    <w:rsid w:val="00BC3ADB"/>
    <w:rsid w:val="00BC40C8"/>
    <w:rsid w:val="00BC462B"/>
    <w:rsid w:val="00BC4CAF"/>
    <w:rsid w:val="00BC4CBD"/>
    <w:rsid w:val="00BC4CF4"/>
    <w:rsid w:val="00BC5369"/>
    <w:rsid w:val="00BC5397"/>
    <w:rsid w:val="00BC53DE"/>
    <w:rsid w:val="00BC552E"/>
    <w:rsid w:val="00BC592D"/>
    <w:rsid w:val="00BC5D41"/>
    <w:rsid w:val="00BC62FE"/>
    <w:rsid w:val="00BC6345"/>
    <w:rsid w:val="00BC6622"/>
    <w:rsid w:val="00BC6689"/>
    <w:rsid w:val="00BC674F"/>
    <w:rsid w:val="00BC69FC"/>
    <w:rsid w:val="00BC6C0C"/>
    <w:rsid w:val="00BC6D91"/>
    <w:rsid w:val="00BC6FC7"/>
    <w:rsid w:val="00BC79F3"/>
    <w:rsid w:val="00BC7D7D"/>
    <w:rsid w:val="00BC7E37"/>
    <w:rsid w:val="00BC7F98"/>
    <w:rsid w:val="00BD01AF"/>
    <w:rsid w:val="00BD048D"/>
    <w:rsid w:val="00BD054B"/>
    <w:rsid w:val="00BD05B6"/>
    <w:rsid w:val="00BD0A3E"/>
    <w:rsid w:val="00BD0B77"/>
    <w:rsid w:val="00BD165F"/>
    <w:rsid w:val="00BD17E8"/>
    <w:rsid w:val="00BD1E9F"/>
    <w:rsid w:val="00BD255D"/>
    <w:rsid w:val="00BD2740"/>
    <w:rsid w:val="00BD2751"/>
    <w:rsid w:val="00BD2DAD"/>
    <w:rsid w:val="00BD2E95"/>
    <w:rsid w:val="00BD32C1"/>
    <w:rsid w:val="00BD35F7"/>
    <w:rsid w:val="00BD3600"/>
    <w:rsid w:val="00BD3712"/>
    <w:rsid w:val="00BD388F"/>
    <w:rsid w:val="00BD3D0F"/>
    <w:rsid w:val="00BD43F8"/>
    <w:rsid w:val="00BD47A8"/>
    <w:rsid w:val="00BD4E31"/>
    <w:rsid w:val="00BD4F8E"/>
    <w:rsid w:val="00BD56F6"/>
    <w:rsid w:val="00BD5988"/>
    <w:rsid w:val="00BD6458"/>
    <w:rsid w:val="00BD6613"/>
    <w:rsid w:val="00BD673B"/>
    <w:rsid w:val="00BD6B2F"/>
    <w:rsid w:val="00BD6D86"/>
    <w:rsid w:val="00BD709B"/>
    <w:rsid w:val="00BD71A9"/>
    <w:rsid w:val="00BD743A"/>
    <w:rsid w:val="00BD76DA"/>
    <w:rsid w:val="00BD780B"/>
    <w:rsid w:val="00BD79BE"/>
    <w:rsid w:val="00BD7CCE"/>
    <w:rsid w:val="00BD7D0F"/>
    <w:rsid w:val="00BD7D55"/>
    <w:rsid w:val="00BE00B2"/>
    <w:rsid w:val="00BE0105"/>
    <w:rsid w:val="00BE0173"/>
    <w:rsid w:val="00BE056B"/>
    <w:rsid w:val="00BE07FD"/>
    <w:rsid w:val="00BE0C61"/>
    <w:rsid w:val="00BE0CEB"/>
    <w:rsid w:val="00BE0D93"/>
    <w:rsid w:val="00BE1127"/>
    <w:rsid w:val="00BE174A"/>
    <w:rsid w:val="00BE191C"/>
    <w:rsid w:val="00BE1CD8"/>
    <w:rsid w:val="00BE268B"/>
    <w:rsid w:val="00BE2975"/>
    <w:rsid w:val="00BE3035"/>
    <w:rsid w:val="00BE347B"/>
    <w:rsid w:val="00BE3E9B"/>
    <w:rsid w:val="00BE43F0"/>
    <w:rsid w:val="00BE489A"/>
    <w:rsid w:val="00BE557D"/>
    <w:rsid w:val="00BE584B"/>
    <w:rsid w:val="00BE58D3"/>
    <w:rsid w:val="00BE58F5"/>
    <w:rsid w:val="00BE5933"/>
    <w:rsid w:val="00BE5E03"/>
    <w:rsid w:val="00BE5E33"/>
    <w:rsid w:val="00BE60C9"/>
    <w:rsid w:val="00BE61A7"/>
    <w:rsid w:val="00BE68A7"/>
    <w:rsid w:val="00BE76FE"/>
    <w:rsid w:val="00BE7D49"/>
    <w:rsid w:val="00BF0652"/>
    <w:rsid w:val="00BF081E"/>
    <w:rsid w:val="00BF0B78"/>
    <w:rsid w:val="00BF0BFA"/>
    <w:rsid w:val="00BF0C61"/>
    <w:rsid w:val="00BF0D36"/>
    <w:rsid w:val="00BF0D3A"/>
    <w:rsid w:val="00BF0DB1"/>
    <w:rsid w:val="00BF0DB4"/>
    <w:rsid w:val="00BF0E9C"/>
    <w:rsid w:val="00BF0FE7"/>
    <w:rsid w:val="00BF1052"/>
    <w:rsid w:val="00BF121A"/>
    <w:rsid w:val="00BF1646"/>
    <w:rsid w:val="00BF1830"/>
    <w:rsid w:val="00BF1C98"/>
    <w:rsid w:val="00BF1DC9"/>
    <w:rsid w:val="00BF1E57"/>
    <w:rsid w:val="00BF2581"/>
    <w:rsid w:val="00BF2ECB"/>
    <w:rsid w:val="00BF2F8B"/>
    <w:rsid w:val="00BF3C8D"/>
    <w:rsid w:val="00BF4168"/>
    <w:rsid w:val="00BF424D"/>
    <w:rsid w:val="00BF467E"/>
    <w:rsid w:val="00BF4A1E"/>
    <w:rsid w:val="00BF4A54"/>
    <w:rsid w:val="00BF4DE9"/>
    <w:rsid w:val="00BF507C"/>
    <w:rsid w:val="00BF5416"/>
    <w:rsid w:val="00BF55FE"/>
    <w:rsid w:val="00BF56F0"/>
    <w:rsid w:val="00BF5A0E"/>
    <w:rsid w:val="00BF5E3B"/>
    <w:rsid w:val="00BF5F53"/>
    <w:rsid w:val="00BF6127"/>
    <w:rsid w:val="00BF63B2"/>
    <w:rsid w:val="00BF6A1E"/>
    <w:rsid w:val="00BF6B7F"/>
    <w:rsid w:val="00BF71F2"/>
    <w:rsid w:val="00BF7304"/>
    <w:rsid w:val="00BF732B"/>
    <w:rsid w:val="00BF762C"/>
    <w:rsid w:val="00BF7AC1"/>
    <w:rsid w:val="00BF7E14"/>
    <w:rsid w:val="00C00259"/>
    <w:rsid w:val="00C002C8"/>
    <w:rsid w:val="00C002DD"/>
    <w:rsid w:val="00C00776"/>
    <w:rsid w:val="00C00AAC"/>
    <w:rsid w:val="00C00CE8"/>
    <w:rsid w:val="00C00FB6"/>
    <w:rsid w:val="00C0113A"/>
    <w:rsid w:val="00C012BF"/>
    <w:rsid w:val="00C01BCA"/>
    <w:rsid w:val="00C02134"/>
    <w:rsid w:val="00C023EF"/>
    <w:rsid w:val="00C02F28"/>
    <w:rsid w:val="00C031B6"/>
    <w:rsid w:val="00C0370D"/>
    <w:rsid w:val="00C03759"/>
    <w:rsid w:val="00C037A6"/>
    <w:rsid w:val="00C03B72"/>
    <w:rsid w:val="00C03CE4"/>
    <w:rsid w:val="00C03FCA"/>
    <w:rsid w:val="00C0429A"/>
    <w:rsid w:val="00C04343"/>
    <w:rsid w:val="00C048C2"/>
    <w:rsid w:val="00C04CA3"/>
    <w:rsid w:val="00C05443"/>
    <w:rsid w:val="00C058B2"/>
    <w:rsid w:val="00C05C9F"/>
    <w:rsid w:val="00C05CF0"/>
    <w:rsid w:val="00C05F41"/>
    <w:rsid w:val="00C05FA2"/>
    <w:rsid w:val="00C0601C"/>
    <w:rsid w:val="00C0603B"/>
    <w:rsid w:val="00C0612E"/>
    <w:rsid w:val="00C06464"/>
    <w:rsid w:val="00C065E6"/>
    <w:rsid w:val="00C067F3"/>
    <w:rsid w:val="00C06B22"/>
    <w:rsid w:val="00C06B3A"/>
    <w:rsid w:val="00C06BE8"/>
    <w:rsid w:val="00C06D84"/>
    <w:rsid w:val="00C06D90"/>
    <w:rsid w:val="00C071FD"/>
    <w:rsid w:val="00C07459"/>
    <w:rsid w:val="00C07796"/>
    <w:rsid w:val="00C07AE8"/>
    <w:rsid w:val="00C10377"/>
    <w:rsid w:val="00C10BAF"/>
    <w:rsid w:val="00C10CC0"/>
    <w:rsid w:val="00C112F4"/>
    <w:rsid w:val="00C114FB"/>
    <w:rsid w:val="00C11D18"/>
    <w:rsid w:val="00C12005"/>
    <w:rsid w:val="00C12254"/>
    <w:rsid w:val="00C1259D"/>
    <w:rsid w:val="00C125C7"/>
    <w:rsid w:val="00C1276D"/>
    <w:rsid w:val="00C12DD2"/>
    <w:rsid w:val="00C12DF5"/>
    <w:rsid w:val="00C130A7"/>
    <w:rsid w:val="00C1326F"/>
    <w:rsid w:val="00C1327F"/>
    <w:rsid w:val="00C133D1"/>
    <w:rsid w:val="00C134A4"/>
    <w:rsid w:val="00C13A52"/>
    <w:rsid w:val="00C13CAB"/>
    <w:rsid w:val="00C13F1B"/>
    <w:rsid w:val="00C14499"/>
    <w:rsid w:val="00C1462D"/>
    <w:rsid w:val="00C14958"/>
    <w:rsid w:val="00C14AEC"/>
    <w:rsid w:val="00C14CC8"/>
    <w:rsid w:val="00C14D54"/>
    <w:rsid w:val="00C14E28"/>
    <w:rsid w:val="00C14F50"/>
    <w:rsid w:val="00C15406"/>
    <w:rsid w:val="00C1550C"/>
    <w:rsid w:val="00C158A8"/>
    <w:rsid w:val="00C15C54"/>
    <w:rsid w:val="00C15C6A"/>
    <w:rsid w:val="00C15C92"/>
    <w:rsid w:val="00C15ECF"/>
    <w:rsid w:val="00C162DB"/>
    <w:rsid w:val="00C16487"/>
    <w:rsid w:val="00C16742"/>
    <w:rsid w:val="00C16745"/>
    <w:rsid w:val="00C168E1"/>
    <w:rsid w:val="00C16AAC"/>
    <w:rsid w:val="00C17013"/>
    <w:rsid w:val="00C1771F"/>
    <w:rsid w:val="00C2011F"/>
    <w:rsid w:val="00C20334"/>
    <w:rsid w:val="00C20D63"/>
    <w:rsid w:val="00C20DFF"/>
    <w:rsid w:val="00C20ED6"/>
    <w:rsid w:val="00C21147"/>
    <w:rsid w:val="00C211A5"/>
    <w:rsid w:val="00C21251"/>
    <w:rsid w:val="00C21383"/>
    <w:rsid w:val="00C2138A"/>
    <w:rsid w:val="00C213EE"/>
    <w:rsid w:val="00C21669"/>
    <w:rsid w:val="00C22298"/>
    <w:rsid w:val="00C22463"/>
    <w:rsid w:val="00C2275B"/>
    <w:rsid w:val="00C22B96"/>
    <w:rsid w:val="00C22C3C"/>
    <w:rsid w:val="00C236F5"/>
    <w:rsid w:val="00C238E7"/>
    <w:rsid w:val="00C23914"/>
    <w:rsid w:val="00C2398B"/>
    <w:rsid w:val="00C239AC"/>
    <w:rsid w:val="00C239E1"/>
    <w:rsid w:val="00C23A83"/>
    <w:rsid w:val="00C23E3A"/>
    <w:rsid w:val="00C23FEF"/>
    <w:rsid w:val="00C240DA"/>
    <w:rsid w:val="00C24627"/>
    <w:rsid w:val="00C247A4"/>
    <w:rsid w:val="00C247AB"/>
    <w:rsid w:val="00C24B0B"/>
    <w:rsid w:val="00C24F9C"/>
    <w:rsid w:val="00C24FC4"/>
    <w:rsid w:val="00C25427"/>
    <w:rsid w:val="00C25A30"/>
    <w:rsid w:val="00C25DDB"/>
    <w:rsid w:val="00C25EC4"/>
    <w:rsid w:val="00C261D3"/>
    <w:rsid w:val="00C2623D"/>
    <w:rsid w:val="00C263F1"/>
    <w:rsid w:val="00C266B9"/>
    <w:rsid w:val="00C26702"/>
    <w:rsid w:val="00C26F31"/>
    <w:rsid w:val="00C272BA"/>
    <w:rsid w:val="00C27679"/>
    <w:rsid w:val="00C27BE7"/>
    <w:rsid w:val="00C27C69"/>
    <w:rsid w:val="00C27E0D"/>
    <w:rsid w:val="00C30306"/>
    <w:rsid w:val="00C3034D"/>
    <w:rsid w:val="00C3075C"/>
    <w:rsid w:val="00C30D38"/>
    <w:rsid w:val="00C3147E"/>
    <w:rsid w:val="00C31630"/>
    <w:rsid w:val="00C31754"/>
    <w:rsid w:val="00C31760"/>
    <w:rsid w:val="00C3186B"/>
    <w:rsid w:val="00C31BCF"/>
    <w:rsid w:val="00C31BDB"/>
    <w:rsid w:val="00C31D9F"/>
    <w:rsid w:val="00C322C5"/>
    <w:rsid w:val="00C322E8"/>
    <w:rsid w:val="00C32994"/>
    <w:rsid w:val="00C32D32"/>
    <w:rsid w:val="00C33721"/>
    <w:rsid w:val="00C337ED"/>
    <w:rsid w:val="00C339C7"/>
    <w:rsid w:val="00C33A9B"/>
    <w:rsid w:val="00C33BEC"/>
    <w:rsid w:val="00C3409D"/>
    <w:rsid w:val="00C344B5"/>
    <w:rsid w:val="00C34819"/>
    <w:rsid w:val="00C3487E"/>
    <w:rsid w:val="00C34A3E"/>
    <w:rsid w:val="00C34C67"/>
    <w:rsid w:val="00C34D16"/>
    <w:rsid w:val="00C34D6E"/>
    <w:rsid w:val="00C34EB1"/>
    <w:rsid w:val="00C34F4F"/>
    <w:rsid w:val="00C3523E"/>
    <w:rsid w:val="00C35374"/>
    <w:rsid w:val="00C353CB"/>
    <w:rsid w:val="00C353D3"/>
    <w:rsid w:val="00C35964"/>
    <w:rsid w:val="00C35B46"/>
    <w:rsid w:val="00C35B73"/>
    <w:rsid w:val="00C35BA8"/>
    <w:rsid w:val="00C35BF7"/>
    <w:rsid w:val="00C35C32"/>
    <w:rsid w:val="00C35FCE"/>
    <w:rsid w:val="00C3602C"/>
    <w:rsid w:val="00C363B9"/>
    <w:rsid w:val="00C3647A"/>
    <w:rsid w:val="00C36A21"/>
    <w:rsid w:val="00C3711D"/>
    <w:rsid w:val="00C37195"/>
    <w:rsid w:val="00C37A6B"/>
    <w:rsid w:val="00C37D0A"/>
    <w:rsid w:val="00C37DCF"/>
    <w:rsid w:val="00C37E24"/>
    <w:rsid w:val="00C40230"/>
    <w:rsid w:val="00C402B8"/>
    <w:rsid w:val="00C4090E"/>
    <w:rsid w:val="00C40A79"/>
    <w:rsid w:val="00C40F8A"/>
    <w:rsid w:val="00C41448"/>
    <w:rsid w:val="00C41C5D"/>
    <w:rsid w:val="00C41C9D"/>
    <w:rsid w:val="00C41E93"/>
    <w:rsid w:val="00C426A8"/>
    <w:rsid w:val="00C428BE"/>
    <w:rsid w:val="00C43193"/>
    <w:rsid w:val="00C431D3"/>
    <w:rsid w:val="00C4438C"/>
    <w:rsid w:val="00C44908"/>
    <w:rsid w:val="00C44F7E"/>
    <w:rsid w:val="00C450B6"/>
    <w:rsid w:val="00C4541E"/>
    <w:rsid w:val="00C45696"/>
    <w:rsid w:val="00C456FE"/>
    <w:rsid w:val="00C45963"/>
    <w:rsid w:val="00C45C7E"/>
    <w:rsid w:val="00C45E20"/>
    <w:rsid w:val="00C45F99"/>
    <w:rsid w:val="00C4695B"/>
    <w:rsid w:val="00C46A12"/>
    <w:rsid w:val="00C46A5E"/>
    <w:rsid w:val="00C470D2"/>
    <w:rsid w:val="00C471E1"/>
    <w:rsid w:val="00C47369"/>
    <w:rsid w:val="00C4752A"/>
    <w:rsid w:val="00C4773D"/>
    <w:rsid w:val="00C4780E"/>
    <w:rsid w:val="00C47920"/>
    <w:rsid w:val="00C47D2D"/>
    <w:rsid w:val="00C47E51"/>
    <w:rsid w:val="00C50286"/>
    <w:rsid w:val="00C503CB"/>
    <w:rsid w:val="00C506AA"/>
    <w:rsid w:val="00C50BC0"/>
    <w:rsid w:val="00C50C02"/>
    <w:rsid w:val="00C51627"/>
    <w:rsid w:val="00C517B0"/>
    <w:rsid w:val="00C5185F"/>
    <w:rsid w:val="00C51BF8"/>
    <w:rsid w:val="00C52642"/>
    <w:rsid w:val="00C52EF1"/>
    <w:rsid w:val="00C53271"/>
    <w:rsid w:val="00C53272"/>
    <w:rsid w:val="00C535D4"/>
    <w:rsid w:val="00C53E10"/>
    <w:rsid w:val="00C545B8"/>
    <w:rsid w:val="00C5482D"/>
    <w:rsid w:val="00C54AF2"/>
    <w:rsid w:val="00C54BA7"/>
    <w:rsid w:val="00C55147"/>
    <w:rsid w:val="00C55189"/>
    <w:rsid w:val="00C55251"/>
    <w:rsid w:val="00C55389"/>
    <w:rsid w:val="00C554B5"/>
    <w:rsid w:val="00C555C0"/>
    <w:rsid w:val="00C5572F"/>
    <w:rsid w:val="00C5579F"/>
    <w:rsid w:val="00C5582B"/>
    <w:rsid w:val="00C55C65"/>
    <w:rsid w:val="00C55CB6"/>
    <w:rsid w:val="00C55E9B"/>
    <w:rsid w:val="00C56143"/>
    <w:rsid w:val="00C56377"/>
    <w:rsid w:val="00C566AF"/>
    <w:rsid w:val="00C56999"/>
    <w:rsid w:val="00C56A00"/>
    <w:rsid w:val="00C56C4F"/>
    <w:rsid w:val="00C5721E"/>
    <w:rsid w:val="00C57713"/>
    <w:rsid w:val="00C57817"/>
    <w:rsid w:val="00C57962"/>
    <w:rsid w:val="00C57A59"/>
    <w:rsid w:val="00C57A78"/>
    <w:rsid w:val="00C57BBE"/>
    <w:rsid w:val="00C57C5D"/>
    <w:rsid w:val="00C57D99"/>
    <w:rsid w:val="00C57E42"/>
    <w:rsid w:val="00C57E6D"/>
    <w:rsid w:val="00C60157"/>
    <w:rsid w:val="00C6084A"/>
    <w:rsid w:val="00C60970"/>
    <w:rsid w:val="00C60C7E"/>
    <w:rsid w:val="00C60E06"/>
    <w:rsid w:val="00C60FD9"/>
    <w:rsid w:val="00C60FF3"/>
    <w:rsid w:val="00C618D9"/>
    <w:rsid w:val="00C61945"/>
    <w:rsid w:val="00C6194B"/>
    <w:rsid w:val="00C61E2C"/>
    <w:rsid w:val="00C61E63"/>
    <w:rsid w:val="00C61F21"/>
    <w:rsid w:val="00C6207A"/>
    <w:rsid w:val="00C621B3"/>
    <w:rsid w:val="00C624EE"/>
    <w:rsid w:val="00C62993"/>
    <w:rsid w:val="00C62A86"/>
    <w:rsid w:val="00C62A9C"/>
    <w:rsid w:val="00C62C3A"/>
    <w:rsid w:val="00C62F62"/>
    <w:rsid w:val="00C63116"/>
    <w:rsid w:val="00C631B2"/>
    <w:rsid w:val="00C632AB"/>
    <w:rsid w:val="00C63378"/>
    <w:rsid w:val="00C633DE"/>
    <w:rsid w:val="00C63A83"/>
    <w:rsid w:val="00C63AFE"/>
    <w:rsid w:val="00C63CA0"/>
    <w:rsid w:val="00C63FCB"/>
    <w:rsid w:val="00C641B9"/>
    <w:rsid w:val="00C648F9"/>
    <w:rsid w:val="00C649F7"/>
    <w:rsid w:val="00C64A4E"/>
    <w:rsid w:val="00C64DF6"/>
    <w:rsid w:val="00C657E8"/>
    <w:rsid w:val="00C659B5"/>
    <w:rsid w:val="00C65EF5"/>
    <w:rsid w:val="00C65F8D"/>
    <w:rsid w:val="00C66378"/>
    <w:rsid w:val="00C66842"/>
    <w:rsid w:val="00C674BA"/>
    <w:rsid w:val="00C67638"/>
    <w:rsid w:val="00C67B2C"/>
    <w:rsid w:val="00C67C64"/>
    <w:rsid w:val="00C67FAC"/>
    <w:rsid w:val="00C70538"/>
    <w:rsid w:val="00C70A59"/>
    <w:rsid w:val="00C70F76"/>
    <w:rsid w:val="00C714EE"/>
    <w:rsid w:val="00C71541"/>
    <w:rsid w:val="00C7193E"/>
    <w:rsid w:val="00C71DE9"/>
    <w:rsid w:val="00C71F49"/>
    <w:rsid w:val="00C725CF"/>
    <w:rsid w:val="00C72983"/>
    <w:rsid w:val="00C72B95"/>
    <w:rsid w:val="00C72CDA"/>
    <w:rsid w:val="00C72E47"/>
    <w:rsid w:val="00C73105"/>
    <w:rsid w:val="00C73187"/>
    <w:rsid w:val="00C733B6"/>
    <w:rsid w:val="00C73504"/>
    <w:rsid w:val="00C7366E"/>
    <w:rsid w:val="00C73770"/>
    <w:rsid w:val="00C737B8"/>
    <w:rsid w:val="00C73CA1"/>
    <w:rsid w:val="00C73D7A"/>
    <w:rsid w:val="00C73DC7"/>
    <w:rsid w:val="00C73DDE"/>
    <w:rsid w:val="00C74005"/>
    <w:rsid w:val="00C74225"/>
    <w:rsid w:val="00C743EE"/>
    <w:rsid w:val="00C7451D"/>
    <w:rsid w:val="00C745D1"/>
    <w:rsid w:val="00C74973"/>
    <w:rsid w:val="00C749BF"/>
    <w:rsid w:val="00C74A83"/>
    <w:rsid w:val="00C74CE7"/>
    <w:rsid w:val="00C74D46"/>
    <w:rsid w:val="00C750B0"/>
    <w:rsid w:val="00C755C7"/>
    <w:rsid w:val="00C75774"/>
    <w:rsid w:val="00C75B46"/>
    <w:rsid w:val="00C76505"/>
    <w:rsid w:val="00C766DE"/>
    <w:rsid w:val="00C76AC9"/>
    <w:rsid w:val="00C76DD1"/>
    <w:rsid w:val="00C76F5A"/>
    <w:rsid w:val="00C77679"/>
    <w:rsid w:val="00C77837"/>
    <w:rsid w:val="00C77970"/>
    <w:rsid w:val="00C77ED3"/>
    <w:rsid w:val="00C77FEC"/>
    <w:rsid w:val="00C8043D"/>
    <w:rsid w:val="00C806CD"/>
    <w:rsid w:val="00C8079F"/>
    <w:rsid w:val="00C80892"/>
    <w:rsid w:val="00C80953"/>
    <w:rsid w:val="00C80A34"/>
    <w:rsid w:val="00C80A55"/>
    <w:rsid w:val="00C80C33"/>
    <w:rsid w:val="00C81125"/>
    <w:rsid w:val="00C81261"/>
    <w:rsid w:val="00C8159E"/>
    <w:rsid w:val="00C817AF"/>
    <w:rsid w:val="00C82463"/>
    <w:rsid w:val="00C829D9"/>
    <w:rsid w:val="00C82A3D"/>
    <w:rsid w:val="00C82BE1"/>
    <w:rsid w:val="00C82D8F"/>
    <w:rsid w:val="00C82FED"/>
    <w:rsid w:val="00C831A7"/>
    <w:rsid w:val="00C833AA"/>
    <w:rsid w:val="00C836BA"/>
    <w:rsid w:val="00C8397E"/>
    <w:rsid w:val="00C84519"/>
    <w:rsid w:val="00C84704"/>
    <w:rsid w:val="00C8477C"/>
    <w:rsid w:val="00C847FA"/>
    <w:rsid w:val="00C84854"/>
    <w:rsid w:val="00C84E76"/>
    <w:rsid w:val="00C84FED"/>
    <w:rsid w:val="00C850B3"/>
    <w:rsid w:val="00C854CA"/>
    <w:rsid w:val="00C8589F"/>
    <w:rsid w:val="00C85A52"/>
    <w:rsid w:val="00C86470"/>
    <w:rsid w:val="00C8647A"/>
    <w:rsid w:val="00C86516"/>
    <w:rsid w:val="00C86B61"/>
    <w:rsid w:val="00C86EF7"/>
    <w:rsid w:val="00C8709C"/>
    <w:rsid w:val="00C87121"/>
    <w:rsid w:val="00C87581"/>
    <w:rsid w:val="00C8777C"/>
    <w:rsid w:val="00C87E92"/>
    <w:rsid w:val="00C87F39"/>
    <w:rsid w:val="00C90019"/>
    <w:rsid w:val="00C900A1"/>
    <w:rsid w:val="00C90123"/>
    <w:rsid w:val="00C90167"/>
    <w:rsid w:val="00C9067B"/>
    <w:rsid w:val="00C90987"/>
    <w:rsid w:val="00C90FE4"/>
    <w:rsid w:val="00C916E2"/>
    <w:rsid w:val="00C917A1"/>
    <w:rsid w:val="00C91A42"/>
    <w:rsid w:val="00C91BC2"/>
    <w:rsid w:val="00C91DDE"/>
    <w:rsid w:val="00C91FE6"/>
    <w:rsid w:val="00C9203C"/>
    <w:rsid w:val="00C922D4"/>
    <w:rsid w:val="00C922DC"/>
    <w:rsid w:val="00C924BB"/>
    <w:rsid w:val="00C9253A"/>
    <w:rsid w:val="00C926CD"/>
    <w:rsid w:val="00C928BB"/>
    <w:rsid w:val="00C92C61"/>
    <w:rsid w:val="00C92DA5"/>
    <w:rsid w:val="00C92E17"/>
    <w:rsid w:val="00C93194"/>
    <w:rsid w:val="00C9357E"/>
    <w:rsid w:val="00C93639"/>
    <w:rsid w:val="00C93939"/>
    <w:rsid w:val="00C93E12"/>
    <w:rsid w:val="00C93F94"/>
    <w:rsid w:val="00C9400E"/>
    <w:rsid w:val="00C9431D"/>
    <w:rsid w:val="00C945F4"/>
    <w:rsid w:val="00C947A4"/>
    <w:rsid w:val="00C94844"/>
    <w:rsid w:val="00C94E85"/>
    <w:rsid w:val="00C9502F"/>
    <w:rsid w:val="00C95474"/>
    <w:rsid w:val="00C95579"/>
    <w:rsid w:val="00C95608"/>
    <w:rsid w:val="00C959FD"/>
    <w:rsid w:val="00C95C35"/>
    <w:rsid w:val="00C961FA"/>
    <w:rsid w:val="00C962B4"/>
    <w:rsid w:val="00C96309"/>
    <w:rsid w:val="00C963B6"/>
    <w:rsid w:val="00C964AA"/>
    <w:rsid w:val="00C96BCD"/>
    <w:rsid w:val="00C96C0F"/>
    <w:rsid w:val="00C96FA1"/>
    <w:rsid w:val="00C96FF1"/>
    <w:rsid w:val="00C971EA"/>
    <w:rsid w:val="00C97348"/>
    <w:rsid w:val="00C97831"/>
    <w:rsid w:val="00C979EE"/>
    <w:rsid w:val="00C97A0F"/>
    <w:rsid w:val="00CA0375"/>
    <w:rsid w:val="00CA0671"/>
    <w:rsid w:val="00CA08B5"/>
    <w:rsid w:val="00CA0B5C"/>
    <w:rsid w:val="00CA0F03"/>
    <w:rsid w:val="00CA0FD6"/>
    <w:rsid w:val="00CA1347"/>
    <w:rsid w:val="00CA1366"/>
    <w:rsid w:val="00CA1B3C"/>
    <w:rsid w:val="00CA1BF5"/>
    <w:rsid w:val="00CA1DF5"/>
    <w:rsid w:val="00CA1FAB"/>
    <w:rsid w:val="00CA251C"/>
    <w:rsid w:val="00CA29A1"/>
    <w:rsid w:val="00CA2BA0"/>
    <w:rsid w:val="00CA2BC8"/>
    <w:rsid w:val="00CA2E0E"/>
    <w:rsid w:val="00CA2E68"/>
    <w:rsid w:val="00CA30AC"/>
    <w:rsid w:val="00CA30B7"/>
    <w:rsid w:val="00CA3386"/>
    <w:rsid w:val="00CA3473"/>
    <w:rsid w:val="00CA3524"/>
    <w:rsid w:val="00CA365D"/>
    <w:rsid w:val="00CA3BBB"/>
    <w:rsid w:val="00CA3C52"/>
    <w:rsid w:val="00CA3DB8"/>
    <w:rsid w:val="00CA403B"/>
    <w:rsid w:val="00CA4060"/>
    <w:rsid w:val="00CA45E2"/>
    <w:rsid w:val="00CA46E7"/>
    <w:rsid w:val="00CA49F4"/>
    <w:rsid w:val="00CA4A11"/>
    <w:rsid w:val="00CA4A6A"/>
    <w:rsid w:val="00CA4B34"/>
    <w:rsid w:val="00CA5471"/>
    <w:rsid w:val="00CA558D"/>
    <w:rsid w:val="00CA576E"/>
    <w:rsid w:val="00CA5CC1"/>
    <w:rsid w:val="00CA5F8D"/>
    <w:rsid w:val="00CA60DE"/>
    <w:rsid w:val="00CA66E2"/>
    <w:rsid w:val="00CA6782"/>
    <w:rsid w:val="00CA735B"/>
    <w:rsid w:val="00CA74E0"/>
    <w:rsid w:val="00CA75D8"/>
    <w:rsid w:val="00CA7739"/>
    <w:rsid w:val="00CA7875"/>
    <w:rsid w:val="00CA7B39"/>
    <w:rsid w:val="00CA7D22"/>
    <w:rsid w:val="00CA7E41"/>
    <w:rsid w:val="00CB007C"/>
    <w:rsid w:val="00CB0362"/>
    <w:rsid w:val="00CB0743"/>
    <w:rsid w:val="00CB079C"/>
    <w:rsid w:val="00CB09C6"/>
    <w:rsid w:val="00CB0DE0"/>
    <w:rsid w:val="00CB12E7"/>
    <w:rsid w:val="00CB1493"/>
    <w:rsid w:val="00CB163A"/>
    <w:rsid w:val="00CB1761"/>
    <w:rsid w:val="00CB1891"/>
    <w:rsid w:val="00CB1F32"/>
    <w:rsid w:val="00CB25E5"/>
    <w:rsid w:val="00CB290A"/>
    <w:rsid w:val="00CB290D"/>
    <w:rsid w:val="00CB2C4E"/>
    <w:rsid w:val="00CB2DA6"/>
    <w:rsid w:val="00CB2F0A"/>
    <w:rsid w:val="00CB30C1"/>
    <w:rsid w:val="00CB3A69"/>
    <w:rsid w:val="00CB3AE8"/>
    <w:rsid w:val="00CB3CB4"/>
    <w:rsid w:val="00CB3F22"/>
    <w:rsid w:val="00CB42F5"/>
    <w:rsid w:val="00CB477A"/>
    <w:rsid w:val="00CB4ABF"/>
    <w:rsid w:val="00CB4AC4"/>
    <w:rsid w:val="00CB50BD"/>
    <w:rsid w:val="00CB538B"/>
    <w:rsid w:val="00CB55FF"/>
    <w:rsid w:val="00CB561B"/>
    <w:rsid w:val="00CB5926"/>
    <w:rsid w:val="00CB5B7D"/>
    <w:rsid w:val="00CB5F34"/>
    <w:rsid w:val="00CB61D7"/>
    <w:rsid w:val="00CB640E"/>
    <w:rsid w:val="00CB6545"/>
    <w:rsid w:val="00CB68A4"/>
    <w:rsid w:val="00CB6B02"/>
    <w:rsid w:val="00CB6E35"/>
    <w:rsid w:val="00CB6F8A"/>
    <w:rsid w:val="00CB718D"/>
    <w:rsid w:val="00CB7636"/>
    <w:rsid w:val="00CB7800"/>
    <w:rsid w:val="00CB7ADE"/>
    <w:rsid w:val="00CC00A8"/>
    <w:rsid w:val="00CC0170"/>
    <w:rsid w:val="00CC02F2"/>
    <w:rsid w:val="00CC0519"/>
    <w:rsid w:val="00CC065F"/>
    <w:rsid w:val="00CC0999"/>
    <w:rsid w:val="00CC1413"/>
    <w:rsid w:val="00CC1573"/>
    <w:rsid w:val="00CC16FB"/>
    <w:rsid w:val="00CC1857"/>
    <w:rsid w:val="00CC19A6"/>
    <w:rsid w:val="00CC1B2D"/>
    <w:rsid w:val="00CC2156"/>
    <w:rsid w:val="00CC2333"/>
    <w:rsid w:val="00CC2494"/>
    <w:rsid w:val="00CC2540"/>
    <w:rsid w:val="00CC293D"/>
    <w:rsid w:val="00CC2A4D"/>
    <w:rsid w:val="00CC2DB1"/>
    <w:rsid w:val="00CC2FA0"/>
    <w:rsid w:val="00CC2FEB"/>
    <w:rsid w:val="00CC31DE"/>
    <w:rsid w:val="00CC39DC"/>
    <w:rsid w:val="00CC3A4E"/>
    <w:rsid w:val="00CC3AB7"/>
    <w:rsid w:val="00CC40E5"/>
    <w:rsid w:val="00CC41A2"/>
    <w:rsid w:val="00CC4589"/>
    <w:rsid w:val="00CC45B4"/>
    <w:rsid w:val="00CC4726"/>
    <w:rsid w:val="00CC4B9E"/>
    <w:rsid w:val="00CC545D"/>
    <w:rsid w:val="00CC55BF"/>
    <w:rsid w:val="00CC5633"/>
    <w:rsid w:val="00CC57C6"/>
    <w:rsid w:val="00CC5AEF"/>
    <w:rsid w:val="00CC5EFA"/>
    <w:rsid w:val="00CC5FA4"/>
    <w:rsid w:val="00CC62C9"/>
    <w:rsid w:val="00CC65D4"/>
    <w:rsid w:val="00CC6611"/>
    <w:rsid w:val="00CC668F"/>
    <w:rsid w:val="00CC6734"/>
    <w:rsid w:val="00CC6766"/>
    <w:rsid w:val="00CC68EE"/>
    <w:rsid w:val="00CC6921"/>
    <w:rsid w:val="00CC6A6C"/>
    <w:rsid w:val="00CC6B24"/>
    <w:rsid w:val="00CC70A2"/>
    <w:rsid w:val="00CC75B9"/>
    <w:rsid w:val="00CC775B"/>
    <w:rsid w:val="00CC7B51"/>
    <w:rsid w:val="00CC7CC6"/>
    <w:rsid w:val="00CC7CDD"/>
    <w:rsid w:val="00CC7D01"/>
    <w:rsid w:val="00CD0121"/>
    <w:rsid w:val="00CD04E7"/>
    <w:rsid w:val="00CD0784"/>
    <w:rsid w:val="00CD083E"/>
    <w:rsid w:val="00CD09AA"/>
    <w:rsid w:val="00CD0C5B"/>
    <w:rsid w:val="00CD0D28"/>
    <w:rsid w:val="00CD1420"/>
    <w:rsid w:val="00CD157B"/>
    <w:rsid w:val="00CD1769"/>
    <w:rsid w:val="00CD17BD"/>
    <w:rsid w:val="00CD1861"/>
    <w:rsid w:val="00CD1992"/>
    <w:rsid w:val="00CD1A2F"/>
    <w:rsid w:val="00CD1BB6"/>
    <w:rsid w:val="00CD1F4E"/>
    <w:rsid w:val="00CD2834"/>
    <w:rsid w:val="00CD298A"/>
    <w:rsid w:val="00CD29AF"/>
    <w:rsid w:val="00CD2BF8"/>
    <w:rsid w:val="00CD2CAF"/>
    <w:rsid w:val="00CD30D1"/>
    <w:rsid w:val="00CD3149"/>
    <w:rsid w:val="00CD35D2"/>
    <w:rsid w:val="00CD3943"/>
    <w:rsid w:val="00CD3BE7"/>
    <w:rsid w:val="00CD3C19"/>
    <w:rsid w:val="00CD40FB"/>
    <w:rsid w:val="00CD46BC"/>
    <w:rsid w:val="00CD4A96"/>
    <w:rsid w:val="00CD4DFB"/>
    <w:rsid w:val="00CD4FCA"/>
    <w:rsid w:val="00CD50DD"/>
    <w:rsid w:val="00CD51BB"/>
    <w:rsid w:val="00CD55D8"/>
    <w:rsid w:val="00CD5974"/>
    <w:rsid w:val="00CD5A3B"/>
    <w:rsid w:val="00CD5B26"/>
    <w:rsid w:val="00CD5F64"/>
    <w:rsid w:val="00CD5F9C"/>
    <w:rsid w:val="00CD6094"/>
    <w:rsid w:val="00CD6382"/>
    <w:rsid w:val="00CD6538"/>
    <w:rsid w:val="00CD6731"/>
    <w:rsid w:val="00CD682D"/>
    <w:rsid w:val="00CD6E32"/>
    <w:rsid w:val="00CD717F"/>
    <w:rsid w:val="00CD73C1"/>
    <w:rsid w:val="00CD797E"/>
    <w:rsid w:val="00CD7E51"/>
    <w:rsid w:val="00CD7E93"/>
    <w:rsid w:val="00CD7ED1"/>
    <w:rsid w:val="00CE0671"/>
    <w:rsid w:val="00CE0A86"/>
    <w:rsid w:val="00CE0AEB"/>
    <w:rsid w:val="00CE0BCC"/>
    <w:rsid w:val="00CE0C94"/>
    <w:rsid w:val="00CE0D01"/>
    <w:rsid w:val="00CE13CB"/>
    <w:rsid w:val="00CE156E"/>
    <w:rsid w:val="00CE1CF2"/>
    <w:rsid w:val="00CE1ED6"/>
    <w:rsid w:val="00CE20E4"/>
    <w:rsid w:val="00CE23A4"/>
    <w:rsid w:val="00CE2BB8"/>
    <w:rsid w:val="00CE2BBC"/>
    <w:rsid w:val="00CE3066"/>
    <w:rsid w:val="00CE33DB"/>
    <w:rsid w:val="00CE33DF"/>
    <w:rsid w:val="00CE3440"/>
    <w:rsid w:val="00CE3474"/>
    <w:rsid w:val="00CE3861"/>
    <w:rsid w:val="00CE3DFD"/>
    <w:rsid w:val="00CE3EFE"/>
    <w:rsid w:val="00CE40E2"/>
    <w:rsid w:val="00CE4474"/>
    <w:rsid w:val="00CE4502"/>
    <w:rsid w:val="00CE4879"/>
    <w:rsid w:val="00CE49AA"/>
    <w:rsid w:val="00CE4A19"/>
    <w:rsid w:val="00CE4C6C"/>
    <w:rsid w:val="00CE4CE1"/>
    <w:rsid w:val="00CE4DC6"/>
    <w:rsid w:val="00CE5644"/>
    <w:rsid w:val="00CE5820"/>
    <w:rsid w:val="00CE5B07"/>
    <w:rsid w:val="00CE5D68"/>
    <w:rsid w:val="00CE61D6"/>
    <w:rsid w:val="00CE6477"/>
    <w:rsid w:val="00CE6947"/>
    <w:rsid w:val="00CE6B89"/>
    <w:rsid w:val="00CE6DFB"/>
    <w:rsid w:val="00CE6F75"/>
    <w:rsid w:val="00CE6F79"/>
    <w:rsid w:val="00CE700D"/>
    <w:rsid w:val="00CE73D9"/>
    <w:rsid w:val="00CE7494"/>
    <w:rsid w:val="00CE781F"/>
    <w:rsid w:val="00CE7CC2"/>
    <w:rsid w:val="00CE7CF8"/>
    <w:rsid w:val="00CE7E7B"/>
    <w:rsid w:val="00CF01BA"/>
    <w:rsid w:val="00CF0706"/>
    <w:rsid w:val="00CF0972"/>
    <w:rsid w:val="00CF0BD9"/>
    <w:rsid w:val="00CF12C1"/>
    <w:rsid w:val="00CF1778"/>
    <w:rsid w:val="00CF18B2"/>
    <w:rsid w:val="00CF1A7E"/>
    <w:rsid w:val="00CF1CB3"/>
    <w:rsid w:val="00CF1E32"/>
    <w:rsid w:val="00CF2BE3"/>
    <w:rsid w:val="00CF2EDF"/>
    <w:rsid w:val="00CF3020"/>
    <w:rsid w:val="00CF3278"/>
    <w:rsid w:val="00CF346F"/>
    <w:rsid w:val="00CF3A3C"/>
    <w:rsid w:val="00CF3DB7"/>
    <w:rsid w:val="00CF3E9A"/>
    <w:rsid w:val="00CF4070"/>
    <w:rsid w:val="00CF4175"/>
    <w:rsid w:val="00CF4245"/>
    <w:rsid w:val="00CF424E"/>
    <w:rsid w:val="00CF43E8"/>
    <w:rsid w:val="00CF45DD"/>
    <w:rsid w:val="00CF4762"/>
    <w:rsid w:val="00CF48C9"/>
    <w:rsid w:val="00CF48D4"/>
    <w:rsid w:val="00CF4D45"/>
    <w:rsid w:val="00CF54B4"/>
    <w:rsid w:val="00CF551B"/>
    <w:rsid w:val="00CF56A6"/>
    <w:rsid w:val="00CF58FE"/>
    <w:rsid w:val="00CF5973"/>
    <w:rsid w:val="00CF5AFD"/>
    <w:rsid w:val="00CF5B33"/>
    <w:rsid w:val="00CF5D42"/>
    <w:rsid w:val="00CF5DCC"/>
    <w:rsid w:val="00CF5E73"/>
    <w:rsid w:val="00CF5F17"/>
    <w:rsid w:val="00CF6122"/>
    <w:rsid w:val="00CF6286"/>
    <w:rsid w:val="00CF62B7"/>
    <w:rsid w:val="00CF63DD"/>
    <w:rsid w:val="00CF669E"/>
    <w:rsid w:val="00CF6A35"/>
    <w:rsid w:val="00CF6A86"/>
    <w:rsid w:val="00CF6C1F"/>
    <w:rsid w:val="00CF71D0"/>
    <w:rsid w:val="00CF770D"/>
    <w:rsid w:val="00CF7ADC"/>
    <w:rsid w:val="00CF7BB2"/>
    <w:rsid w:val="00CF7DA3"/>
    <w:rsid w:val="00D0011B"/>
    <w:rsid w:val="00D0014F"/>
    <w:rsid w:val="00D00539"/>
    <w:rsid w:val="00D005EA"/>
    <w:rsid w:val="00D009C0"/>
    <w:rsid w:val="00D00FCF"/>
    <w:rsid w:val="00D00FD6"/>
    <w:rsid w:val="00D01473"/>
    <w:rsid w:val="00D01557"/>
    <w:rsid w:val="00D016BA"/>
    <w:rsid w:val="00D01AC4"/>
    <w:rsid w:val="00D01AC6"/>
    <w:rsid w:val="00D01FA6"/>
    <w:rsid w:val="00D02027"/>
    <w:rsid w:val="00D0206E"/>
    <w:rsid w:val="00D0210F"/>
    <w:rsid w:val="00D022FB"/>
    <w:rsid w:val="00D02608"/>
    <w:rsid w:val="00D02A62"/>
    <w:rsid w:val="00D02C69"/>
    <w:rsid w:val="00D02D22"/>
    <w:rsid w:val="00D02D95"/>
    <w:rsid w:val="00D02F55"/>
    <w:rsid w:val="00D0304D"/>
    <w:rsid w:val="00D03729"/>
    <w:rsid w:val="00D03998"/>
    <w:rsid w:val="00D03F13"/>
    <w:rsid w:val="00D03FC6"/>
    <w:rsid w:val="00D04112"/>
    <w:rsid w:val="00D042EB"/>
    <w:rsid w:val="00D046FA"/>
    <w:rsid w:val="00D04752"/>
    <w:rsid w:val="00D04873"/>
    <w:rsid w:val="00D049BD"/>
    <w:rsid w:val="00D04AA2"/>
    <w:rsid w:val="00D04D1B"/>
    <w:rsid w:val="00D04E43"/>
    <w:rsid w:val="00D05169"/>
    <w:rsid w:val="00D05B8D"/>
    <w:rsid w:val="00D05BC2"/>
    <w:rsid w:val="00D05E14"/>
    <w:rsid w:val="00D06044"/>
    <w:rsid w:val="00D06083"/>
    <w:rsid w:val="00D063E2"/>
    <w:rsid w:val="00D06726"/>
    <w:rsid w:val="00D06830"/>
    <w:rsid w:val="00D070A7"/>
    <w:rsid w:val="00D07203"/>
    <w:rsid w:val="00D07316"/>
    <w:rsid w:val="00D07400"/>
    <w:rsid w:val="00D07970"/>
    <w:rsid w:val="00D07EB7"/>
    <w:rsid w:val="00D10078"/>
    <w:rsid w:val="00D10287"/>
    <w:rsid w:val="00D10572"/>
    <w:rsid w:val="00D1073D"/>
    <w:rsid w:val="00D10BE1"/>
    <w:rsid w:val="00D10CCF"/>
    <w:rsid w:val="00D10FB9"/>
    <w:rsid w:val="00D11076"/>
    <w:rsid w:val="00D110DC"/>
    <w:rsid w:val="00D1121A"/>
    <w:rsid w:val="00D11532"/>
    <w:rsid w:val="00D11902"/>
    <w:rsid w:val="00D119C4"/>
    <w:rsid w:val="00D11A9C"/>
    <w:rsid w:val="00D11AC3"/>
    <w:rsid w:val="00D11B89"/>
    <w:rsid w:val="00D11C22"/>
    <w:rsid w:val="00D11E27"/>
    <w:rsid w:val="00D12095"/>
    <w:rsid w:val="00D12183"/>
    <w:rsid w:val="00D12201"/>
    <w:rsid w:val="00D123C4"/>
    <w:rsid w:val="00D123C8"/>
    <w:rsid w:val="00D12B7A"/>
    <w:rsid w:val="00D12C1F"/>
    <w:rsid w:val="00D12E77"/>
    <w:rsid w:val="00D13137"/>
    <w:rsid w:val="00D13148"/>
    <w:rsid w:val="00D131D3"/>
    <w:rsid w:val="00D131FE"/>
    <w:rsid w:val="00D134FF"/>
    <w:rsid w:val="00D13553"/>
    <w:rsid w:val="00D137CE"/>
    <w:rsid w:val="00D13804"/>
    <w:rsid w:val="00D13B54"/>
    <w:rsid w:val="00D13F96"/>
    <w:rsid w:val="00D14278"/>
    <w:rsid w:val="00D143A0"/>
    <w:rsid w:val="00D15025"/>
    <w:rsid w:val="00D1574C"/>
    <w:rsid w:val="00D15798"/>
    <w:rsid w:val="00D158CC"/>
    <w:rsid w:val="00D15A0F"/>
    <w:rsid w:val="00D15CB0"/>
    <w:rsid w:val="00D15EA5"/>
    <w:rsid w:val="00D15FD1"/>
    <w:rsid w:val="00D161AF"/>
    <w:rsid w:val="00D16496"/>
    <w:rsid w:val="00D16614"/>
    <w:rsid w:val="00D16A49"/>
    <w:rsid w:val="00D16AFE"/>
    <w:rsid w:val="00D16BED"/>
    <w:rsid w:val="00D17088"/>
    <w:rsid w:val="00D17349"/>
    <w:rsid w:val="00D17B9D"/>
    <w:rsid w:val="00D20200"/>
    <w:rsid w:val="00D20376"/>
    <w:rsid w:val="00D20671"/>
    <w:rsid w:val="00D20705"/>
    <w:rsid w:val="00D207AB"/>
    <w:rsid w:val="00D20911"/>
    <w:rsid w:val="00D2097F"/>
    <w:rsid w:val="00D209D2"/>
    <w:rsid w:val="00D20A7B"/>
    <w:rsid w:val="00D2118F"/>
    <w:rsid w:val="00D211EB"/>
    <w:rsid w:val="00D215DE"/>
    <w:rsid w:val="00D21666"/>
    <w:rsid w:val="00D21789"/>
    <w:rsid w:val="00D2180D"/>
    <w:rsid w:val="00D21812"/>
    <w:rsid w:val="00D2185F"/>
    <w:rsid w:val="00D220E9"/>
    <w:rsid w:val="00D2215C"/>
    <w:rsid w:val="00D22981"/>
    <w:rsid w:val="00D22E4F"/>
    <w:rsid w:val="00D2321D"/>
    <w:rsid w:val="00D2329D"/>
    <w:rsid w:val="00D23787"/>
    <w:rsid w:val="00D23845"/>
    <w:rsid w:val="00D23B9A"/>
    <w:rsid w:val="00D23C6A"/>
    <w:rsid w:val="00D24190"/>
    <w:rsid w:val="00D2427A"/>
    <w:rsid w:val="00D24714"/>
    <w:rsid w:val="00D24A64"/>
    <w:rsid w:val="00D24BDC"/>
    <w:rsid w:val="00D24EF1"/>
    <w:rsid w:val="00D24FE1"/>
    <w:rsid w:val="00D251FD"/>
    <w:rsid w:val="00D25287"/>
    <w:rsid w:val="00D2541A"/>
    <w:rsid w:val="00D2556A"/>
    <w:rsid w:val="00D25573"/>
    <w:rsid w:val="00D2618B"/>
    <w:rsid w:val="00D26331"/>
    <w:rsid w:val="00D2641C"/>
    <w:rsid w:val="00D26739"/>
    <w:rsid w:val="00D26817"/>
    <w:rsid w:val="00D26C97"/>
    <w:rsid w:val="00D26E53"/>
    <w:rsid w:val="00D271E5"/>
    <w:rsid w:val="00D2726B"/>
    <w:rsid w:val="00D272B2"/>
    <w:rsid w:val="00D27319"/>
    <w:rsid w:val="00D27529"/>
    <w:rsid w:val="00D27A70"/>
    <w:rsid w:val="00D27D47"/>
    <w:rsid w:val="00D30018"/>
    <w:rsid w:val="00D30268"/>
    <w:rsid w:val="00D302FA"/>
    <w:rsid w:val="00D30370"/>
    <w:rsid w:val="00D309DF"/>
    <w:rsid w:val="00D30F2D"/>
    <w:rsid w:val="00D31138"/>
    <w:rsid w:val="00D318D8"/>
    <w:rsid w:val="00D32092"/>
    <w:rsid w:val="00D3219C"/>
    <w:rsid w:val="00D32450"/>
    <w:rsid w:val="00D3295B"/>
    <w:rsid w:val="00D32AC9"/>
    <w:rsid w:val="00D33246"/>
    <w:rsid w:val="00D3329C"/>
    <w:rsid w:val="00D333A1"/>
    <w:rsid w:val="00D333B0"/>
    <w:rsid w:val="00D33449"/>
    <w:rsid w:val="00D33F44"/>
    <w:rsid w:val="00D34062"/>
    <w:rsid w:val="00D34134"/>
    <w:rsid w:val="00D3425B"/>
    <w:rsid w:val="00D343D0"/>
    <w:rsid w:val="00D3449D"/>
    <w:rsid w:val="00D345BA"/>
    <w:rsid w:val="00D345C3"/>
    <w:rsid w:val="00D345D5"/>
    <w:rsid w:val="00D3463A"/>
    <w:rsid w:val="00D3496E"/>
    <w:rsid w:val="00D34FF8"/>
    <w:rsid w:val="00D353B0"/>
    <w:rsid w:val="00D354AE"/>
    <w:rsid w:val="00D356C0"/>
    <w:rsid w:val="00D35818"/>
    <w:rsid w:val="00D35985"/>
    <w:rsid w:val="00D35BC8"/>
    <w:rsid w:val="00D35E67"/>
    <w:rsid w:val="00D361A8"/>
    <w:rsid w:val="00D363E5"/>
    <w:rsid w:val="00D3656B"/>
    <w:rsid w:val="00D3669C"/>
    <w:rsid w:val="00D37022"/>
    <w:rsid w:val="00D371F5"/>
    <w:rsid w:val="00D374FF"/>
    <w:rsid w:val="00D379CD"/>
    <w:rsid w:val="00D37A21"/>
    <w:rsid w:val="00D37C85"/>
    <w:rsid w:val="00D402CC"/>
    <w:rsid w:val="00D407E4"/>
    <w:rsid w:val="00D40860"/>
    <w:rsid w:val="00D409A6"/>
    <w:rsid w:val="00D409EB"/>
    <w:rsid w:val="00D40A74"/>
    <w:rsid w:val="00D40CC2"/>
    <w:rsid w:val="00D40CCC"/>
    <w:rsid w:val="00D40D20"/>
    <w:rsid w:val="00D40D70"/>
    <w:rsid w:val="00D41069"/>
    <w:rsid w:val="00D41724"/>
    <w:rsid w:val="00D418B0"/>
    <w:rsid w:val="00D41BC1"/>
    <w:rsid w:val="00D41C7E"/>
    <w:rsid w:val="00D41E8A"/>
    <w:rsid w:val="00D42208"/>
    <w:rsid w:val="00D425D3"/>
    <w:rsid w:val="00D42A9B"/>
    <w:rsid w:val="00D42BBE"/>
    <w:rsid w:val="00D42D04"/>
    <w:rsid w:val="00D43134"/>
    <w:rsid w:val="00D437EF"/>
    <w:rsid w:val="00D43D10"/>
    <w:rsid w:val="00D43DB3"/>
    <w:rsid w:val="00D43E88"/>
    <w:rsid w:val="00D440E1"/>
    <w:rsid w:val="00D44A4C"/>
    <w:rsid w:val="00D44D53"/>
    <w:rsid w:val="00D44EA9"/>
    <w:rsid w:val="00D45595"/>
    <w:rsid w:val="00D45815"/>
    <w:rsid w:val="00D45A34"/>
    <w:rsid w:val="00D45C0C"/>
    <w:rsid w:val="00D45E0D"/>
    <w:rsid w:val="00D45FE2"/>
    <w:rsid w:val="00D46253"/>
    <w:rsid w:val="00D46335"/>
    <w:rsid w:val="00D4671B"/>
    <w:rsid w:val="00D46DFA"/>
    <w:rsid w:val="00D4710B"/>
    <w:rsid w:val="00D4718C"/>
    <w:rsid w:val="00D47CF3"/>
    <w:rsid w:val="00D47DF3"/>
    <w:rsid w:val="00D47E5F"/>
    <w:rsid w:val="00D47E7F"/>
    <w:rsid w:val="00D50127"/>
    <w:rsid w:val="00D50585"/>
    <w:rsid w:val="00D5061F"/>
    <w:rsid w:val="00D50900"/>
    <w:rsid w:val="00D51680"/>
    <w:rsid w:val="00D516E2"/>
    <w:rsid w:val="00D517A7"/>
    <w:rsid w:val="00D5184A"/>
    <w:rsid w:val="00D51E2C"/>
    <w:rsid w:val="00D5233E"/>
    <w:rsid w:val="00D524D5"/>
    <w:rsid w:val="00D525CA"/>
    <w:rsid w:val="00D525D4"/>
    <w:rsid w:val="00D52630"/>
    <w:rsid w:val="00D52BF3"/>
    <w:rsid w:val="00D52CB8"/>
    <w:rsid w:val="00D52EA0"/>
    <w:rsid w:val="00D53100"/>
    <w:rsid w:val="00D531B1"/>
    <w:rsid w:val="00D53546"/>
    <w:rsid w:val="00D5382C"/>
    <w:rsid w:val="00D538E3"/>
    <w:rsid w:val="00D539F2"/>
    <w:rsid w:val="00D53BEF"/>
    <w:rsid w:val="00D53CFA"/>
    <w:rsid w:val="00D53FF1"/>
    <w:rsid w:val="00D54313"/>
    <w:rsid w:val="00D54396"/>
    <w:rsid w:val="00D54D10"/>
    <w:rsid w:val="00D54DD2"/>
    <w:rsid w:val="00D54EE5"/>
    <w:rsid w:val="00D55048"/>
    <w:rsid w:val="00D5508E"/>
    <w:rsid w:val="00D55470"/>
    <w:rsid w:val="00D55E9F"/>
    <w:rsid w:val="00D56064"/>
    <w:rsid w:val="00D561F6"/>
    <w:rsid w:val="00D56211"/>
    <w:rsid w:val="00D56493"/>
    <w:rsid w:val="00D56B9A"/>
    <w:rsid w:val="00D56EFF"/>
    <w:rsid w:val="00D570AD"/>
    <w:rsid w:val="00D57128"/>
    <w:rsid w:val="00D571AE"/>
    <w:rsid w:val="00D57305"/>
    <w:rsid w:val="00D5772F"/>
    <w:rsid w:val="00D57A30"/>
    <w:rsid w:val="00D57DDF"/>
    <w:rsid w:val="00D60331"/>
    <w:rsid w:val="00D6046B"/>
    <w:rsid w:val="00D60530"/>
    <w:rsid w:val="00D6054C"/>
    <w:rsid w:val="00D60604"/>
    <w:rsid w:val="00D6145A"/>
    <w:rsid w:val="00D61F05"/>
    <w:rsid w:val="00D61FAE"/>
    <w:rsid w:val="00D61FCD"/>
    <w:rsid w:val="00D62247"/>
    <w:rsid w:val="00D6253D"/>
    <w:rsid w:val="00D6289B"/>
    <w:rsid w:val="00D6295F"/>
    <w:rsid w:val="00D6296D"/>
    <w:rsid w:val="00D62C24"/>
    <w:rsid w:val="00D62ED5"/>
    <w:rsid w:val="00D62EEE"/>
    <w:rsid w:val="00D62FE1"/>
    <w:rsid w:val="00D63133"/>
    <w:rsid w:val="00D63702"/>
    <w:rsid w:val="00D6390E"/>
    <w:rsid w:val="00D644DD"/>
    <w:rsid w:val="00D6471F"/>
    <w:rsid w:val="00D6474E"/>
    <w:rsid w:val="00D647D6"/>
    <w:rsid w:val="00D6482B"/>
    <w:rsid w:val="00D64ADC"/>
    <w:rsid w:val="00D654BD"/>
    <w:rsid w:val="00D654E8"/>
    <w:rsid w:val="00D65519"/>
    <w:rsid w:val="00D65628"/>
    <w:rsid w:val="00D657FA"/>
    <w:rsid w:val="00D65999"/>
    <w:rsid w:val="00D65A37"/>
    <w:rsid w:val="00D65A4A"/>
    <w:rsid w:val="00D65B15"/>
    <w:rsid w:val="00D65BEB"/>
    <w:rsid w:val="00D65CFD"/>
    <w:rsid w:val="00D6600F"/>
    <w:rsid w:val="00D66074"/>
    <w:rsid w:val="00D660E4"/>
    <w:rsid w:val="00D6650D"/>
    <w:rsid w:val="00D66682"/>
    <w:rsid w:val="00D6674D"/>
    <w:rsid w:val="00D6680B"/>
    <w:rsid w:val="00D66B81"/>
    <w:rsid w:val="00D673F7"/>
    <w:rsid w:val="00D674EC"/>
    <w:rsid w:val="00D67972"/>
    <w:rsid w:val="00D67C40"/>
    <w:rsid w:val="00D67D23"/>
    <w:rsid w:val="00D67D28"/>
    <w:rsid w:val="00D70AEB"/>
    <w:rsid w:val="00D70C54"/>
    <w:rsid w:val="00D712DB"/>
    <w:rsid w:val="00D716F8"/>
    <w:rsid w:val="00D7173A"/>
    <w:rsid w:val="00D718CC"/>
    <w:rsid w:val="00D719F8"/>
    <w:rsid w:val="00D71B15"/>
    <w:rsid w:val="00D71DCF"/>
    <w:rsid w:val="00D71DE5"/>
    <w:rsid w:val="00D7207F"/>
    <w:rsid w:val="00D7254B"/>
    <w:rsid w:val="00D725F5"/>
    <w:rsid w:val="00D72748"/>
    <w:rsid w:val="00D7293C"/>
    <w:rsid w:val="00D72A13"/>
    <w:rsid w:val="00D72CD7"/>
    <w:rsid w:val="00D72DAB"/>
    <w:rsid w:val="00D72F18"/>
    <w:rsid w:val="00D733C6"/>
    <w:rsid w:val="00D736ED"/>
    <w:rsid w:val="00D739C2"/>
    <w:rsid w:val="00D73A31"/>
    <w:rsid w:val="00D741BC"/>
    <w:rsid w:val="00D7460A"/>
    <w:rsid w:val="00D7477B"/>
    <w:rsid w:val="00D7487A"/>
    <w:rsid w:val="00D74AE4"/>
    <w:rsid w:val="00D7519E"/>
    <w:rsid w:val="00D7555B"/>
    <w:rsid w:val="00D75831"/>
    <w:rsid w:val="00D763C9"/>
    <w:rsid w:val="00D7653C"/>
    <w:rsid w:val="00D76ECE"/>
    <w:rsid w:val="00D76F8D"/>
    <w:rsid w:val="00D77246"/>
    <w:rsid w:val="00D775D0"/>
    <w:rsid w:val="00D778A4"/>
    <w:rsid w:val="00D800CD"/>
    <w:rsid w:val="00D801A0"/>
    <w:rsid w:val="00D80515"/>
    <w:rsid w:val="00D80C7B"/>
    <w:rsid w:val="00D80DA2"/>
    <w:rsid w:val="00D8111B"/>
    <w:rsid w:val="00D811CF"/>
    <w:rsid w:val="00D812F6"/>
    <w:rsid w:val="00D813D4"/>
    <w:rsid w:val="00D81969"/>
    <w:rsid w:val="00D81DC3"/>
    <w:rsid w:val="00D81F03"/>
    <w:rsid w:val="00D82240"/>
    <w:rsid w:val="00D8227B"/>
    <w:rsid w:val="00D823B6"/>
    <w:rsid w:val="00D8272A"/>
    <w:rsid w:val="00D8279D"/>
    <w:rsid w:val="00D82926"/>
    <w:rsid w:val="00D82F2A"/>
    <w:rsid w:val="00D83083"/>
    <w:rsid w:val="00D831DB"/>
    <w:rsid w:val="00D83545"/>
    <w:rsid w:val="00D8362E"/>
    <w:rsid w:val="00D83736"/>
    <w:rsid w:val="00D8387E"/>
    <w:rsid w:val="00D8407E"/>
    <w:rsid w:val="00D8411C"/>
    <w:rsid w:val="00D845C2"/>
    <w:rsid w:val="00D845F5"/>
    <w:rsid w:val="00D84696"/>
    <w:rsid w:val="00D847FF"/>
    <w:rsid w:val="00D84975"/>
    <w:rsid w:val="00D84EDB"/>
    <w:rsid w:val="00D851EE"/>
    <w:rsid w:val="00D85364"/>
    <w:rsid w:val="00D85403"/>
    <w:rsid w:val="00D8560E"/>
    <w:rsid w:val="00D85751"/>
    <w:rsid w:val="00D85B09"/>
    <w:rsid w:val="00D85BC4"/>
    <w:rsid w:val="00D86678"/>
    <w:rsid w:val="00D86759"/>
    <w:rsid w:val="00D86AD3"/>
    <w:rsid w:val="00D86C86"/>
    <w:rsid w:val="00D86FED"/>
    <w:rsid w:val="00D870B7"/>
    <w:rsid w:val="00D870E6"/>
    <w:rsid w:val="00D87270"/>
    <w:rsid w:val="00D87471"/>
    <w:rsid w:val="00D8755C"/>
    <w:rsid w:val="00D8760F"/>
    <w:rsid w:val="00D87CB9"/>
    <w:rsid w:val="00D87DF9"/>
    <w:rsid w:val="00D87E90"/>
    <w:rsid w:val="00D87E94"/>
    <w:rsid w:val="00D87F1F"/>
    <w:rsid w:val="00D900B7"/>
    <w:rsid w:val="00D902AC"/>
    <w:rsid w:val="00D90635"/>
    <w:rsid w:val="00D9075E"/>
    <w:rsid w:val="00D90912"/>
    <w:rsid w:val="00D90A5C"/>
    <w:rsid w:val="00D91209"/>
    <w:rsid w:val="00D91351"/>
    <w:rsid w:val="00D9145B"/>
    <w:rsid w:val="00D91A5A"/>
    <w:rsid w:val="00D91D02"/>
    <w:rsid w:val="00D923F0"/>
    <w:rsid w:val="00D92630"/>
    <w:rsid w:val="00D9276B"/>
    <w:rsid w:val="00D92872"/>
    <w:rsid w:val="00D92CBB"/>
    <w:rsid w:val="00D938C3"/>
    <w:rsid w:val="00D93902"/>
    <w:rsid w:val="00D94085"/>
    <w:rsid w:val="00D94348"/>
    <w:rsid w:val="00D94560"/>
    <w:rsid w:val="00D94B21"/>
    <w:rsid w:val="00D94D40"/>
    <w:rsid w:val="00D94FFF"/>
    <w:rsid w:val="00D9562C"/>
    <w:rsid w:val="00D95ACE"/>
    <w:rsid w:val="00D95BF2"/>
    <w:rsid w:val="00D95CEE"/>
    <w:rsid w:val="00D95EA5"/>
    <w:rsid w:val="00D95EA6"/>
    <w:rsid w:val="00D95EDF"/>
    <w:rsid w:val="00D9632E"/>
    <w:rsid w:val="00D965B8"/>
    <w:rsid w:val="00D96B71"/>
    <w:rsid w:val="00D96EF3"/>
    <w:rsid w:val="00D96F66"/>
    <w:rsid w:val="00D97453"/>
    <w:rsid w:val="00D9747C"/>
    <w:rsid w:val="00D97567"/>
    <w:rsid w:val="00D97794"/>
    <w:rsid w:val="00D977C5"/>
    <w:rsid w:val="00D97AA7"/>
    <w:rsid w:val="00D97BBC"/>
    <w:rsid w:val="00D97D4E"/>
    <w:rsid w:val="00D97EA8"/>
    <w:rsid w:val="00D97F67"/>
    <w:rsid w:val="00DA041F"/>
    <w:rsid w:val="00DA0443"/>
    <w:rsid w:val="00DA0665"/>
    <w:rsid w:val="00DA0696"/>
    <w:rsid w:val="00DA09B1"/>
    <w:rsid w:val="00DA0AC9"/>
    <w:rsid w:val="00DA0C39"/>
    <w:rsid w:val="00DA0DC6"/>
    <w:rsid w:val="00DA12CE"/>
    <w:rsid w:val="00DA158D"/>
    <w:rsid w:val="00DA1968"/>
    <w:rsid w:val="00DA1980"/>
    <w:rsid w:val="00DA1BD2"/>
    <w:rsid w:val="00DA1C13"/>
    <w:rsid w:val="00DA2232"/>
    <w:rsid w:val="00DA2610"/>
    <w:rsid w:val="00DA2736"/>
    <w:rsid w:val="00DA2818"/>
    <w:rsid w:val="00DA2E23"/>
    <w:rsid w:val="00DA31A4"/>
    <w:rsid w:val="00DA3248"/>
    <w:rsid w:val="00DA35DF"/>
    <w:rsid w:val="00DA39AE"/>
    <w:rsid w:val="00DA3C43"/>
    <w:rsid w:val="00DA3E29"/>
    <w:rsid w:val="00DA3E97"/>
    <w:rsid w:val="00DA45D3"/>
    <w:rsid w:val="00DA45EF"/>
    <w:rsid w:val="00DA4A2F"/>
    <w:rsid w:val="00DA4C59"/>
    <w:rsid w:val="00DA4E12"/>
    <w:rsid w:val="00DA5076"/>
    <w:rsid w:val="00DA5132"/>
    <w:rsid w:val="00DA52E4"/>
    <w:rsid w:val="00DA576A"/>
    <w:rsid w:val="00DA57DE"/>
    <w:rsid w:val="00DA589A"/>
    <w:rsid w:val="00DA5A7A"/>
    <w:rsid w:val="00DA5BD5"/>
    <w:rsid w:val="00DA5E0E"/>
    <w:rsid w:val="00DA5E73"/>
    <w:rsid w:val="00DA5EFA"/>
    <w:rsid w:val="00DA6204"/>
    <w:rsid w:val="00DA6488"/>
    <w:rsid w:val="00DA6531"/>
    <w:rsid w:val="00DA6907"/>
    <w:rsid w:val="00DA6B1C"/>
    <w:rsid w:val="00DA7044"/>
    <w:rsid w:val="00DA7963"/>
    <w:rsid w:val="00DA797F"/>
    <w:rsid w:val="00DA79E8"/>
    <w:rsid w:val="00DA7B0B"/>
    <w:rsid w:val="00DA7C57"/>
    <w:rsid w:val="00DB0139"/>
    <w:rsid w:val="00DB02F7"/>
    <w:rsid w:val="00DB0708"/>
    <w:rsid w:val="00DB0B10"/>
    <w:rsid w:val="00DB0EEF"/>
    <w:rsid w:val="00DB0F3E"/>
    <w:rsid w:val="00DB1CCB"/>
    <w:rsid w:val="00DB226E"/>
    <w:rsid w:val="00DB24E6"/>
    <w:rsid w:val="00DB25B6"/>
    <w:rsid w:val="00DB2660"/>
    <w:rsid w:val="00DB2A3E"/>
    <w:rsid w:val="00DB2CE3"/>
    <w:rsid w:val="00DB2EDD"/>
    <w:rsid w:val="00DB300F"/>
    <w:rsid w:val="00DB3C19"/>
    <w:rsid w:val="00DB3D1C"/>
    <w:rsid w:val="00DB3D80"/>
    <w:rsid w:val="00DB41F2"/>
    <w:rsid w:val="00DB4619"/>
    <w:rsid w:val="00DB4659"/>
    <w:rsid w:val="00DB4BE7"/>
    <w:rsid w:val="00DB4C5C"/>
    <w:rsid w:val="00DB5046"/>
    <w:rsid w:val="00DB506A"/>
    <w:rsid w:val="00DB5112"/>
    <w:rsid w:val="00DB51B0"/>
    <w:rsid w:val="00DB5288"/>
    <w:rsid w:val="00DB534F"/>
    <w:rsid w:val="00DB59EB"/>
    <w:rsid w:val="00DB5B45"/>
    <w:rsid w:val="00DB63E7"/>
    <w:rsid w:val="00DB63F5"/>
    <w:rsid w:val="00DB656F"/>
    <w:rsid w:val="00DB675D"/>
    <w:rsid w:val="00DB6E25"/>
    <w:rsid w:val="00DB7811"/>
    <w:rsid w:val="00DB7D08"/>
    <w:rsid w:val="00DB7E60"/>
    <w:rsid w:val="00DB7FA2"/>
    <w:rsid w:val="00DC0022"/>
    <w:rsid w:val="00DC063E"/>
    <w:rsid w:val="00DC08E1"/>
    <w:rsid w:val="00DC0C96"/>
    <w:rsid w:val="00DC1346"/>
    <w:rsid w:val="00DC13B6"/>
    <w:rsid w:val="00DC1556"/>
    <w:rsid w:val="00DC17F4"/>
    <w:rsid w:val="00DC1CED"/>
    <w:rsid w:val="00DC1D46"/>
    <w:rsid w:val="00DC1FAB"/>
    <w:rsid w:val="00DC26DD"/>
    <w:rsid w:val="00DC26F8"/>
    <w:rsid w:val="00DC2841"/>
    <w:rsid w:val="00DC292F"/>
    <w:rsid w:val="00DC2ADA"/>
    <w:rsid w:val="00DC2B52"/>
    <w:rsid w:val="00DC2DAE"/>
    <w:rsid w:val="00DC2DF5"/>
    <w:rsid w:val="00DC2EAB"/>
    <w:rsid w:val="00DC348A"/>
    <w:rsid w:val="00DC3793"/>
    <w:rsid w:val="00DC37C4"/>
    <w:rsid w:val="00DC3902"/>
    <w:rsid w:val="00DC3AB5"/>
    <w:rsid w:val="00DC3C1B"/>
    <w:rsid w:val="00DC3E2A"/>
    <w:rsid w:val="00DC4403"/>
    <w:rsid w:val="00DC44FB"/>
    <w:rsid w:val="00DC4708"/>
    <w:rsid w:val="00DC4DCF"/>
    <w:rsid w:val="00DC4FB6"/>
    <w:rsid w:val="00DC5072"/>
    <w:rsid w:val="00DC52CC"/>
    <w:rsid w:val="00DC5330"/>
    <w:rsid w:val="00DC540E"/>
    <w:rsid w:val="00DC569B"/>
    <w:rsid w:val="00DC5BC2"/>
    <w:rsid w:val="00DC5E23"/>
    <w:rsid w:val="00DC5EDF"/>
    <w:rsid w:val="00DC6251"/>
    <w:rsid w:val="00DC6736"/>
    <w:rsid w:val="00DC6753"/>
    <w:rsid w:val="00DC6A24"/>
    <w:rsid w:val="00DC6B63"/>
    <w:rsid w:val="00DC6C95"/>
    <w:rsid w:val="00DC71D2"/>
    <w:rsid w:val="00DC7A6C"/>
    <w:rsid w:val="00DC7AF5"/>
    <w:rsid w:val="00DD044B"/>
    <w:rsid w:val="00DD049C"/>
    <w:rsid w:val="00DD05D1"/>
    <w:rsid w:val="00DD098A"/>
    <w:rsid w:val="00DD0B84"/>
    <w:rsid w:val="00DD0EB6"/>
    <w:rsid w:val="00DD0EED"/>
    <w:rsid w:val="00DD0EF7"/>
    <w:rsid w:val="00DD107B"/>
    <w:rsid w:val="00DD17B6"/>
    <w:rsid w:val="00DD17DF"/>
    <w:rsid w:val="00DD19F5"/>
    <w:rsid w:val="00DD1C91"/>
    <w:rsid w:val="00DD1DBD"/>
    <w:rsid w:val="00DD2C2C"/>
    <w:rsid w:val="00DD2C71"/>
    <w:rsid w:val="00DD2CEB"/>
    <w:rsid w:val="00DD3280"/>
    <w:rsid w:val="00DD32C3"/>
    <w:rsid w:val="00DD3568"/>
    <w:rsid w:val="00DD3715"/>
    <w:rsid w:val="00DD3971"/>
    <w:rsid w:val="00DD398C"/>
    <w:rsid w:val="00DD3A78"/>
    <w:rsid w:val="00DD3B94"/>
    <w:rsid w:val="00DD3F64"/>
    <w:rsid w:val="00DD3FEB"/>
    <w:rsid w:val="00DD413D"/>
    <w:rsid w:val="00DD4335"/>
    <w:rsid w:val="00DD462C"/>
    <w:rsid w:val="00DD4952"/>
    <w:rsid w:val="00DD4BCC"/>
    <w:rsid w:val="00DD4CD4"/>
    <w:rsid w:val="00DD4E79"/>
    <w:rsid w:val="00DD53FC"/>
    <w:rsid w:val="00DD5720"/>
    <w:rsid w:val="00DD57A1"/>
    <w:rsid w:val="00DD57FE"/>
    <w:rsid w:val="00DD5A89"/>
    <w:rsid w:val="00DD5E6E"/>
    <w:rsid w:val="00DD5E90"/>
    <w:rsid w:val="00DD6051"/>
    <w:rsid w:val="00DD6100"/>
    <w:rsid w:val="00DD63DC"/>
    <w:rsid w:val="00DD6D9D"/>
    <w:rsid w:val="00DD6E56"/>
    <w:rsid w:val="00DD6F1D"/>
    <w:rsid w:val="00DD6F95"/>
    <w:rsid w:val="00DD7311"/>
    <w:rsid w:val="00DD732D"/>
    <w:rsid w:val="00DD73DA"/>
    <w:rsid w:val="00DD74BB"/>
    <w:rsid w:val="00DD75AB"/>
    <w:rsid w:val="00DD7783"/>
    <w:rsid w:val="00DD791E"/>
    <w:rsid w:val="00DD79AD"/>
    <w:rsid w:val="00DD7D99"/>
    <w:rsid w:val="00DD7FB2"/>
    <w:rsid w:val="00DE004B"/>
    <w:rsid w:val="00DE0205"/>
    <w:rsid w:val="00DE021F"/>
    <w:rsid w:val="00DE04B5"/>
    <w:rsid w:val="00DE0678"/>
    <w:rsid w:val="00DE0803"/>
    <w:rsid w:val="00DE08CC"/>
    <w:rsid w:val="00DE0931"/>
    <w:rsid w:val="00DE0BD4"/>
    <w:rsid w:val="00DE0F3F"/>
    <w:rsid w:val="00DE1237"/>
    <w:rsid w:val="00DE123D"/>
    <w:rsid w:val="00DE144B"/>
    <w:rsid w:val="00DE1FBB"/>
    <w:rsid w:val="00DE2576"/>
    <w:rsid w:val="00DE2ACB"/>
    <w:rsid w:val="00DE2AD7"/>
    <w:rsid w:val="00DE2F6B"/>
    <w:rsid w:val="00DE30CE"/>
    <w:rsid w:val="00DE31D1"/>
    <w:rsid w:val="00DE3203"/>
    <w:rsid w:val="00DE33D8"/>
    <w:rsid w:val="00DE3403"/>
    <w:rsid w:val="00DE3501"/>
    <w:rsid w:val="00DE3576"/>
    <w:rsid w:val="00DE36AC"/>
    <w:rsid w:val="00DE3846"/>
    <w:rsid w:val="00DE3B3C"/>
    <w:rsid w:val="00DE3B45"/>
    <w:rsid w:val="00DE3C8D"/>
    <w:rsid w:val="00DE3C95"/>
    <w:rsid w:val="00DE3D83"/>
    <w:rsid w:val="00DE3E27"/>
    <w:rsid w:val="00DE4070"/>
    <w:rsid w:val="00DE44C8"/>
    <w:rsid w:val="00DE4819"/>
    <w:rsid w:val="00DE4BE2"/>
    <w:rsid w:val="00DE4CB0"/>
    <w:rsid w:val="00DE4DCF"/>
    <w:rsid w:val="00DE52AC"/>
    <w:rsid w:val="00DE5CE2"/>
    <w:rsid w:val="00DE5EEB"/>
    <w:rsid w:val="00DE622E"/>
    <w:rsid w:val="00DE6475"/>
    <w:rsid w:val="00DE657F"/>
    <w:rsid w:val="00DE6A15"/>
    <w:rsid w:val="00DE6B10"/>
    <w:rsid w:val="00DE6CB7"/>
    <w:rsid w:val="00DE734F"/>
    <w:rsid w:val="00DE7433"/>
    <w:rsid w:val="00DE77AA"/>
    <w:rsid w:val="00DE7FBF"/>
    <w:rsid w:val="00DF03DC"/>
    <w:rsid w:val="00DF063E"/>
    <w:rsid w:val="00DF06CF"/>
    <w:rsid w:val="00DF0883"/>
    <w:rsid w:val="00DF0994"/>
    <w:rsid w:val="00DF0A0D"/>
    <w:rsid w:val="00DF0E92"/>
    <w:rsid w:val="00DF1865"/>
    <w:rsid w:val="00DF196E"/>
    <w:rsid w:val="00DF19E1"/>
    <w:rsid w:val="00DF1AED"/>
    <w:rsid w:val="00DF1BB0"/>
    <w:rsid w:val="00DF1C81"/>
    <w:rsid w:val="00DF1CF7"/>
    <w:rsid w:val="00DF1E45"/>
    <w:rsid w:val="00DF1EC7"/>
    <w:rsid w:val="00DF1EE7"/>
    <w:rsid w:val="00DF1F92"/>
    <w:rsid w:val="00DF2395"/>
    <w:rsid w:val="00DF23FB"/>
    <w:rsid w:val="00DF2537"/>
    <w:rsid w:val="00DF2654"/>
    <w:rsid w:val="00DF306E"/>
    <w:rsid w:val="00DF313A"/>
    <w:rsid w:val="00DF3196"/>
    <w:rsid w:val="00DF32CA"/>
    <w:rsid w:val="00DF34E7"/>
    <w:rsid w:val="00DF3629"/>
    <w:rsid w:val="00DF3716"/>
    <w:rsid w:val="00DF37BF"/>
    <w:rsid w:val="00DF39C3"/>
    <w:rsid w:val="00DF3CCC"/>
    <w:rsid w:val="00DF3D20"/>
    <w:rsid w:val="00DF3DD0"/>
    <w:rsid w:val="00DF3EDA"/>
    <w:rsid w:val="00DF404C"/>
    <w:rsid w:val="00DF495D"/>
    <w:rsid w:val="00DF4F52"/>
    <w:rsid w:val="00DF541F"/>
    <w:rsid w:val="00DF56C4"/>
    <w:rsid w:val="00DF5913"/>
    <w:rsid w:val="00DF5BF5"/>
    <w:rsid w:val="00DF5CB7"/>
    <w:rsid w:val="00DF5D8D"/>
    <w:rsid w:val="00DF5EAD"/>
    <w:rsid w:val="00DF6071"/>
    <w:rsid w:val="00DF6397"/>
    <w:rsid w:val="00DF67B7"/>
    <w:rsid w:val="00DF6C1A"/>
    <w:rsid w:val="00DF6D3F"/>
    <w:rsid w:val="00DF6DF5"/>
    <w:rsid w:val="00DF6E87"/>
    <w:rsid w:val="00DF6FB1"/>
    <w:rsid w:val="00DF6FB9"/>
    <w:rsid w:val="00DF735D"/>
    <w:rsid w:val="00DF7F5C"/>
    <w:rsid w:val="00E00022"/>
    <w:rsid w:val="00E000F1"/>
    <w:rsid w:val="00E0050C"/>
    <w:rsid w:val="00E008BC"/>
    <w:rsid w:val="00E009CB"/>
    <w:rsid w:val="00E00BBF"/>
    <w:rsid w:val="00E00BDA"/>
    <w:rsid w:val="00E00D3E"/>
    <w:rsid w:val="00E013B5"/>
    <w:rsid w:val="00E01535"/>
    <w:rsid w:val="00E0178D"/>
    <w:rsid w:val="00E0199A"/>
    <w:rsid w:val="00E020E4"/>
    <w:rsid w:val="00E02208"/>
    <w:rsid w:val="00E02387"/>
    <w:rsid w:val="00E02483"/>
    <w:rsid w:val="00E0266A"/>
    <w:rsid w:val="00E02709"/>
    <w:rsid w:val="00E02913"/>
    <w:rsid w:val="00E029A7"/>
    <w:rsid w:val="00E02DD0"/>
    <w:rsid w:val="00E030D0"/>
    <w:rsid w:val="00E0330A"/>
    <w:rsid w:val="00E0334E"/>
    <w:rsid w:val="00E033C1"/>
    <w:rsid w:val="00E03447"/>
    <w:rsid w:val="00E038CC"/>
    <w:rsid w:val="00E03A07"/>
    <w:rsid w:val="00E03DFD"/>
    <w:rsid w:val="00E03FE1"/>
    <w:rsid w:val="00E0443F"/>
    <w:rsid w:val="00E04632"/>
    <w:rsid w:val="00E0486E"/>
    <w:rsid w:val="00E04BF5"/>
    <w:rsid w:val="00E05291"/>
    <w:rsid w:val="00E052BB"/>
    <w:rsid w:val="00E05305"/>
    <w:rsid w:val="00E053A2"/>
    <w:rsid w:val="00E0568A"/>
    <w:rsid w:val="00E0581D"/>
    <w:rsid w:val="00E05826"/>
    <w:rsid w:val="00E05AE3"/>
    <w:rsid w:val="00E05CB2"/>
    <w:rsid w:val="00E06262"/>
    <w:rsid w:val="00E069FB"/>
    <w:rsid w:val="00E06A21"/>
    <w:rsid w:val="00E06A34"/>
    <w:rsid w:val="00E06BFB"/>
    <w:rsid w:val="00E06E6B"/>
    <w:rsid w:val="00E06F07"/>
    <w:rsid w:val="00E075E5"/>
    <w:rsid w:val="00E07687"/>
    <w:rsid w:val="00E07715"/>
    <w:rsid w:val="00E07835"/>
    <w:rsid w:val="00E078B4"/>
    <w:rsid w:val="00E078F8"/>
    <w:rsid w:val="00E079AF"/>
    <w:rsid w:val="00E07AC8"/>
    <w:rsid w:val="00E07BCC"/>
    <w:rsid w:val="00E07BDC"/>
    <w:rsid w:val="00E10237"/>
    <w:rsid w:val="00E10BCF"/>
    <w:rsid w:val="00E10DD1"/>
    <w:rsid w:val="00E11416"/>
    <w:rsid w:val="00E11662"/>
    <w:rsid w:val="00E11806"/>
    <w:rsid w:val="00E11879"/>
    <w:rsid w:val="00E118C7"/>
    <w:rsid w:val="00E1199C"/>
    <w:rsid w:val="00E11CC1"/>
    <w:rsid w:val="00E11CD4"/>
    <w:rsid w:val="00E11D33"/>
    <w:rsid w:val="00E12775"/>
    <w:rsid w:val="00E128A6"/>
    <w:rsid w:val="00E12937"/>
    <w:rsid w:val="00E12987"/>
    <w:rsid w:val="00E12CDE"/>
    <w:rsid w:val="00E12D84"/>
    <w:rsid w:val="00E1378A"/>
    <w:rsid w:val="00E13805"/>
    <w:rsid w:val="00E13975"/>
    <w:rsid w:val="00E13A4A"/>
    <w:rsid w:val="00E13A68"/>
    <w:rsid w:val="00E13DB4"/>
    <w:rsid w:val="00E13E43"/>
    <w:rsid w:val="00E13EED"/>
    <w:rsid w:val="00E14372"/>
    <w:rsid w:val="00E14798"/>
    <w:rsid w:val="00E14DEA"/>
    <w:rsid w:val="00E14E35"/>
    <w:rsid w:val="00E152A2"/>
    <w:rsid w:val="00E152B1"/>
    <w:rsid w:val="00E15433"/>
    <w:rsid w:val="00E1543A"/>
    <w:rsid w:val="00E154A3"/>
    <w:rsid w:val="00E156F8"/>
    <w:rsid w:val="00E15C5E"/>
    <w:rsid w:val="00E15D51"/>
    <w:rsid w:val="00E15DCF"/>
    <w:rsid w:val="00E16321"/>
    <w:rsid w:val="00E168F0"/>
    <w:rsid w:val="00E16AE3"/>
    <w:rsid w:val="00E16CC1"/>
    <w:rsid w:val="00E16E6A"/>
    <w:rsid w:val="00E16FDB"/>
    <w:rsid w:val="00E17043"/>
    <w:rsid w:val="00E1731B"/>
    <w:rsid w:val="00E177BC"/>
    <w:rsid w:val="00E1787E"/>
    <w:rsid w:val="00E20391"/>
    <w:rsid w:val="00E2039A"/>
    <w:rsid w:val="00E20745"/>
    <w:rsid w:val="00E20865"/>
    <w:rsid w:val="00E208F1"/>
    <w:rsid w:val="00E214ED"/>
    <w:rsid w:val="00E21784"/>
    <w:rsid w:val="00E21BB0"/>
    <w:rsid w:val="00E21E66"/>
    <w:rsid w:val="00E22302"/>
    <w:rsid w:val="00E22316"/>
    <w:rsid w:val="00E22CC9"/>
    <w:rsid w:val="00E22EEE"/>
    <w:rsid w:val="00E230C8"/>
    <w:rsid w:val="00E23188"/>
    <w:rsid w:val="00E2352F"/>
    <w:rsid w:val="00E23AE7"/>
    <w:rsid w:val="00E23AF1"/>
    <w:rsid w:val="00E245B6"/>
    <w:rsid w:val="00E247D5"/>
    <w:rsid w:val="00E2483B"/>
    <w:rsid w:val="00E249C2"/>
    <w:rsid w:val="00E24CF0"/>
    <w:rsid w:val="00E24DB4"/>
    <w:rsid w:val="00E253AE"/>
    <w:rsid w:val="00E254C4"/>
    <w:rsid w:val="00E25B75"/>
    <w:rsid w:val="00E261C2"/>
    <w:rsid w:val="00E26215"/>
    <w:rsid w:val="00E2624C"/>
    <w:rsid w:val="00E26401"/>
    <w:rsid w:val="00E26537"/>
    <w:rsid w:val="00E26A33"/>
    <w:rsid w:val="00E27849"/>
    <w:rsid w:val="00E27914"/>
    <w:rsid w:val="00E279C6"/>
    <w:rsid w:val="00E27E6D"/>
    <w:rsid w:val="00E27E88"/>
    <w:rsid w:val="00E300AA"/>
    <w:rsid w:val="00E3070E"/>
    <w:rsid w:val="00E3080D"/>
    <w:rsid w:val="00E309DF"/>
    <w:rsid w:val="00E30B50"/>
    <w:rsid w:val="00E31516"/>
    <w:rsid w:val="00E3161D"/>
    <w:rsid w:val="00E31623"/>
    <w:rsid w:val="00E316D8"/>
    <w:rsid w:val="00E31C2B"/>
    <w:rsid w:val="00E31E19"/>
    <w:rsid w:val="00E31F77"/>
    <w:rsid w:val="00E320EE"/>
    <w:rsid w:val="00E324E9"/>
    <w:rsid w:val="00E32938"/>
    <w:rsid w:val="00E32CA9"/>
    <w:rsid w:val="00E32E84"/>
    <w:rsid w:val="00E32FB1"/>
    <w:rsid w:val="00E3315F"/>
    <w:rsid w:val="00E3330F"/>
    <w:rsid w:val="00E3392C"/>
    <w:rsid w:val="00E33CC0"/>
    <w:rsid w:val="00E33E05"/>
    <w:rsid w:val="00E33E6A"/>
    <w:rsid w:val="00E33E79"/>
    <w:rsid w:val="00E34337"/>
    <w:rsid w:val="00E34721"/>
    <w:rsid w:val="00E349B5"/>
    <w:rsid w:val="00E34E7B"/>
    <w:rsid w:val="00E35061"/>
    <w:rsid w:val="00E35BAD"/>
    <w:rsid w:val="00E35C97"/>
    <w:rsid w:val="00E36130"/>
    <w:rsid w:val="00E365BF"/>
    <w:rsid w:val="00E36A79"/>
    <w:rsid w:val="00E36C40"/>
    <w:rsid w:val="00E36EFF"/>
    <w:rsid w:val="00E36FC7"/>
    <w:rsid w:val="00E37302"/>
    <w:rsid w:val="00E37521"/>
    <w:rsid w:val="00E37580"/>
    <w:rsid w:val="00E37D35"/>
    <w:rsid w:val="00E400AA"/>
    <w:rsid w:val="00E402C5"/>
    <w:rsid w:val="00E40750"/>
    <w:rsid w:val="00E40EC5"/>
    <w:rsid w:val="00E41004"/>
    <w:rsid w:val="00E4109E"/>
    <w:rsid w:val="00E41833"/>
    <w:rsid w:val="00E41993"/>
    <w:rsid w:val="00E41AC8"/>
    <w:rsid w:val="00E41C8B"/>
    <w:rsid w:val="00E41EDE"/>
    <w:rsid w:val="00E4201F"/>
    <w:rsid w:val="00E42044"/>
    <w:rsid w:val="00E4259E"/>
    <w:rsid w:val="00E42983"/>
    <w:rsid w:val="00E429DE"/>
    <w:rsid w:val="00E43067"/>
    <w:rsid w:val="00E4336A"/>
    <w:rsid w:val="00E4347B"/>
    <w:rsid w:val="00E434E5"/>
    <w:rsid w:val="00E4396A"/>
    <w:rsid w:val="00E4399D"/>
    <w:rsid w:val="00E43C47"/>
    <w:rsid w:val="00E43CC1"/>
    <w:rsid w:val="00E44145"/>
    <w:rsid w:val="00E443B3"/>
    <w:rsid w:val="00E44443"/>
    <w:rsid w:val="00E444F5"/>
    <w:rsid w:val="00E44586"/>
    <w:rsid w:val="00E447EA"/>
    <w:rsid w:val="00E44C5B"/>
    <w:rsid w:val="00E44D87"/>
    <w:rsid w:val="00E44F49"/>
    <w:rsid w:val="00E45363"/>
    <w:rsid w:val="00E457CC"/>
    <w:rsid w:val="00E45866"/>
    <w:rsid w:val="00E45DDA"/>
    <w:rsid w:val="00E45E76"/>
    <w:rsid w:val="00E45FB1"/>
    <w:rsid w:val="00E4675C"/>
    <w:rsid w:val="00E468EB"/>
    <w:rsid w:val="00E46AF6"/>
    <w:rsid w:val="00E46F8B"/>
    <w:rsid w:val="00E470F3"/>
    <w:rsid w:val="00E47100"/>
    <w:rsid w:val="00E471CD"/>
    <w:rsid w:val="00E4724D"/>
    <w:rsid w:val="00E4770F"/>
    <w:rsid w:val="00E478C5"/>
    <w:rsid w:val="00E4790E"/>
    <w:rsid w:val="00E47E8A"/>
    <w:rsid w:val="00E50382"/>
    <w:rsid w:val="00E503D3"/>
    <w:rsid w:val="00E50E19"/>
    <w:rsid w:val="00E50F38"/>
    <w:rsid w:val="00E50F55"/>
    <w:rsid w:val="00E513A0"/>
    <w:rsid w:val="00E513D3"/>
    <w:rsid w:val="00E514E3"/>
    <w:rsid w:val="00E51579"/>
    <w:rsid w:val="00E5180B"/>
    <w:rsid w:val="00E5184B"/>
    <w:rsid w:val="00E51AF9"/>
    <w:rsid w:val="00E51CAA"/>
    <w:rsid w:val="00E5234E"/>
    <w:rsid w:val="00E5245E"/>
    <w:rsid w:val="00E525A5"/>
    <w:rsid w:val="00E52DAE"/>
    <w:rsid w:val="00E5324C"/>
    <w:rsid w:val="00E532DE"/>
    <w:rsid w:val="00E5357D"/>
    <w:rsid w:val="00E539BD"/>
    <w:rsid w:val="00E53ADF"/>
    <w:rsid w:val="00E53BCD"/>
    <w:rsid w:val="00E53E72"/>
    <w:rsid w:val="00E54000"/>
    <w:rsid w:val="00E5409A"/>
    <w:rsid w:val="00E54207"/>
    <w:rsid w:val="00E54510"/>
    <w:rsid w:val="00E54694"/>
    <w:rsid w:val="00E54A59"/>
    <w:rsid w:val="00E54D85"/>
    <w:rsid w:val="00E54E5B"/>
    <w:rsid w:val="00E550C3"/>
    <w:rsid w:val="00E55D00"/>
    <w:rsid w:val="00E56137"/>
    <w:rsid w:val="00E5621C"/>
    <w:rsid w:val="00E565DD"/>
    <w:rsid w:val="00E56B40"/>
    <w:rsid w:val="00E56CE6"/>
    <w:rsid w:val="00E57155"/>
    <w:rsid w:val="00E5717B"/>
    <w:rsid w:val="00E571CA"/>
    <w:rsid w:val="00E57404"/>
    <w:rsid w:val="00E578E2"/>
    <w:rsid w:val="00E5799B"/>
    <w:rsid w:val="00E57DF0"/>
    <w:rsid w:val="00E60556"/>
    <w:rsid w:val="00E606EB"/>
    <w:rsid w:val="00E60BDF"/>
    <w:rsid w:val="00E60F93"/>
    <w:rsid w:val="00E617B1"/>
    <w:rsid w:val="00E61AEC"/>
    <w:rsid w:val="00E61BCF"/>
    <w:rsid w:val="00E61CB6"/>
    <w:rsid w:val="00E624BC"/>
    <w:rsid w:val="00E62624"/>
    <w:rsid w:val="00E62AD1"/>
    <w:rsid w:val="00E62D59"/>
    <w:rsid w:val="00E62F2C"/>
    <w:rsid w:val="00E63113"/>
    <w:rsid w:val="00E63D14"/>
    <w:rsid w:val="00E648F2"/>
    <w:rsid w:val="00E64905"/>
    <w:rsid w:val="00E64A11"/>
    <w:rsid w:val="00E64CC9"/>
    <w:rsid w:val="00E64D2A"/>
    <w:rsid w:val="00E64DCE"/>
    <w:rsid w:val="00E64E64"/>
    <w:rsid w:val="00E64F2D"/>
    <w:rsid w:val="00E65241"/>
    <w:rsid w:val="00E65454"/>
    <w:rsid w:val="00E654A3"/>
    <w:rsid w:val="00E65977"/>
    <w:rsid w:val="00E65A7D"/>
    <w:rsid w:val="00E65C76"/>
    <w:rsid w:val="00E65D1E"/>
    <w:rsid w:val="00E65EBF"/>
    <w:rsid w:val="00E66080"/>
    <w:rsid w:val="00E661E7"/>
    <w:rsid w:val="00E6629D"/>
    <w:rsid w:val="00E6634A"/>
    <w:rsid w:val="00E669C7"/>
    <w:rsid w:val="00E66A4B"/>
    <w:rsid w:val="00E66DDE"/>
    <w:rsid w:val="00E66F30"/>
    <w:rsid w:val="00E6705D"/>
    <w:rsid w:val="00E670F9"/>
    <w:rsid w:val="00E671AC"/>
    <w:rsid w:val="00E70115"/>
    <w:rsid w:val="00E7013C"/>
    <w:rsid w:val="00E704CD"/>
    <w:rsid w:val="00E70545"/>
    <w:rsid w:val="00E706F4"/>
    <w:rsid w:val="00E70A5F"/>
    <w:rsid w:val="00E70A8C"/>
    <w:rsid w:val="00E71144"/>
    <w:rsid w:val="00E711FC"/>
    <w:rsid w:val="00E71B0C"/>
    <w:rsid w:val="00E71BA5"/>
    <w:rsid w:val="00E71FB0"/>
    <w:rsid w:val="00E72659"/>
    <w:rsid w:val="00E72E67"/>
    <w:rsid w:val="00E72F1F"/>
    <w:rsid w:val="00E72FAF"/>
    <w:rsid w:val="00E73278"/>
    <w:rsid w:val="00E73391"/>
    <w:rsid w:val="00E7342B"/>
    <w:rsid w:val="00E7345C"/>
    <w:rsid w:val="00E7354A"/>
    <w:rsid w:val="00E738C5"/>
    <w:rsid w:val="00E73E19"/>
    <w:rsid w:val="00E73F1C"/>
    <w:rsid w:val="00E73FF2"/>
    <w:rsid w:val="00E7400C"/>
    <w:rsid w:val="00E742D4"/>
    <w:rsid w:val="00E74352"/>
    <w:rsid w:val="00E745AA"/>
    <w:rsid w:val="00E745E9"/>
    <w:rsid w:val="00E74644"/>
    <w:rsid w:val="00E749E2"/>
    <w:rsid w:val="00E74E1E"/>
    <w:rsid w:val="00E74E26"/>
    <w:rsid w:val="00E75213"/>
    <w:rsid w:val="00E752A2"/>
    <w:rsid w:val="00E75489"/>
    <w:rsid w:val="00E75522"/>
    <w:rsid w:val="00E75539"/>
    <w:rsid w:val="00E757C4"/>
    <w:rsid w:val="00E758BE"/>
    <w:rsid w:val="00E75952"/>
    <w:rsid w:val="00E75955"/>
    <w:rsid w:val="00E75969"/>
    <w:rsid w:val="00E75A4D"/>
    <w:rsid w:val="00E75E8E"/>
    <w:rsid w:val="00E760E5"/>
    <w:rsid w:val="00E76207"/>
    <w:rsid w:val="00E76492"/>
    <w:rsid w:val="00E76841"/>
    <w:rsid w:val="00E7685C"/>
    <w:rsid w:val="00E7686D"/>
    <w:rsid w:val="00E76BB5"/>
    <w:rsid w:val="00E76D85"/>
    <w:rsid w:val="00E7705E"/>
    <w:rsid w:val="00E77892"/>
    <w:rsid w:val="00E80850"/>
    <w:rsid w:val="00E80B65"/>
    <w:rsid w:val="00E81017"/>
    <w:rsid w:val="00E81435"/>
    <w:rsid w:val="00E817AA"/>
    <w:rsid w:val="00E81DFD"/>
    <w:rsid w:val="00E82412"/>
    <w:rsid w:val="00E82548"/>
    <w:rsid w:val="00E8280C"/>
    <w:rsid w:val="00E82A2A"/>
    <w:rsid w:val="00E82DBB"/>
    <w:rsid w:val="00E831DC"/>
    <w:rsid w:val="00E83284"/>
    <w:rsid w:val="00E83330"/>
    <w:rsid w:val="00E8338B"/>
    <w:rsid w:val="00E8354A"/>
    <w:rsid w:val="00E8384D"/>
    <w:rsid w:val="00E84093"/>
    <w:rsid w:val="00E84C2A"/>
    <w:rsid w:val="00E84E41"/>
    <w:rsid w:val="00E85926"/>
    <w:rsid w:val="00E85B54"/>
    <w:rsid w:val="00E85C02"/>
    <w:rsid w:val="00E85C51"/>
    <w:rsid w:val="00E8627F"/>
    <w:rsid w:val="00E86502"/>
    <w:rsid w:val="00E86564"/>
    <w:rsid w:val="00E86D70"/>
    <w:rsid w:val="00E870C7"/>
    <w:rsid w:val="00E87186"/>
    <w:rsid w:val="00E87326"/>
    <w:rsid w:val="00E874BB"/>
    <w:rsid w:val="00E877BA"/>
    <w:rsid w:val="00E8780A"/>
    <w:rsid w:val="00E879DA"/>
    <w:rsid w:val="00E87AC4"/>
    <w:rsid w:val="00E87C89"/>
    <w:rsid w:val="00E87DD4"/>
    <w:rsid w:val="00E900DC"/>
    <w:rsid w:val="00E9032B"/>
    <w:rsid w:val="00E90424"/>
    <w:rsid w:val="00E909D6"/>
    <w:rsid w:val="00E91353"/>
    <w:rsid w:val="00E915C8"/>
    <w:rsid w:val="00E91634"/>
    <w:rsid w:val="00E91E54"/>
    <w:rsid w:val="00E91F3D"/>
    <w:rsid w:val="00E91F54"/>
    <w:rsid w:val="00E9219B"/>
    <w:rsid w:val="00E923D7"/>
    <w:rsid w:val="00E92579"/>
    <w:rsid w:val="00E927D0"/>
    <w:rsid w:val="00E92C80"/>
    <w:rsid w:val="00E92FBE"/>
    <w:rsid w:val="00E930FD"/>
    <w:rsid w:val="00E933D4"/>
    <w:rsid w:val="00E93454"/>
    <w:rsid w:val="00E937CD"/>
    <w:rsid w:val="00E939CA"/>
    <w:rsid w:val="00E93A9C"/>
    <w:rsid w:val="00E93BB9"/>
    <w:rsid w:val="00E93CDD"/>
    <w:rsid w:val="00E94402"/>
    <w:rsid w:val="00E94669"/>
    <w:rsid w:val="00E94A60"/>
    <w:rsid w:val="00E94C10"/>
    <w:rsid w:val="00E94C7E"/>
    <w:rsid w:val="00E94CE2"/>
    <w:rsid w:val="00E95082"/>
    <w:rsid w:val="00E955AC"/>
    <w:rsid w:val="00E95CA1"/>
    <w:rsid w:val="00E95CE1"/>
    <w:rsid w:val="00E95D1B"/>
    <w:rsid w:val="00E9640A"/>
    <w:rsid w:val="00E96ACF"/>
    <w:rsid w:val="00E96B66"/>
    <w:rsid w:val="00E96F9D"/>
    <w:rsid w:val="00E971C3"/>
    <w:rsid w:val="00E972BD"/>
    <w:rsid w:val="00E9744F"/>
    <w:rsid w:val="00E97CEB"/>
    <w:rsid w:val="00EA0030"/>
    <w:rsid w:val="00EA05A5"/>
    <w:rsid w:val="00EA0725"/>
    <w:rsid w:val="00EA09CB"/>
    <w:rsid w:val="00EA0BEE"/>
    <w:rsid w:val="00EA0CB4"/>
    <w:rsid w:val="00EA101C"/>
    <w:rsid w:val="00EA109C"/>
    <w:rsid w:val="00EA116F"/>
    <w:rsid w:val="00EA1366"/>
    <w:rsid w:val="00EA18EE"/>
    <w:rsid w:val="00EA1F89"/>
    <w:rsid w:val="00EA1F94"/>
    <w:rsid w:val="00EA1FF3"/>
    <w:rsid w:val="00EA204D"/>
    <w:rsid w:val="00EA21F1"/>
    <w:rsid w:val="00EA21F3"/>
    <w:rsid w:val="00EA23A8"/>
    <w:rsid w:val="00EA2445"/>
    <w:rsid w:val="00EA2529"/>
    <w:rsid w:val="00EA2D8E"/>
    <w:rsid w:val="00EA2E60"/>
    <w:rsid w:val="00EA2FFA"/>
    <w:rsid w:val="00EA3208"/>
    <w:rsid w:val="00EA329B"/>
    <w:rsid w:val="00EA32AB"/>
    <w:rsid w:val="00EA33F0"/>
    <w:rsid w:val="00EA3782"/>
    <w:rsid w:val="00EA408D"/>
    <w:rsid w:val="00EA4777"/>
    <w:rsid w:val="00EA4BCD"/>
    <w:rsid w:val="00EA4EF8"/>
    <w:rsid w:val="00EA5284"/>
    <w:rsid w:val="00EA54B0"/>
    <w:rsid w:val="00EA55E0"/>
    <w:rsid w:val="00EA5666"/>
    <w:rsid w:val="00EA619F"/>
    <w:rsid w:val="00EA6574"/>
    <w:rsid w:val="00EA658D"/>
    <w:rsid w:val="00EA6B6D"/>
    <w:rsid w:val="00EA6FB8"/>
    <w:rsid w:val="00EA705C"/>
    <w:rsid w:val="00EA7390"/>
    <w:rsid w:val="00EA73B9"/>
    <w:rsid w:val="00EA7642"/>
    <w:rsid w:val="00EA7798"/>
    <w:rsid w:val="00EA7E64"/>
    <w:rsid w:val="00EA7F32"/>
    <w:rsid w:val="00EB0779"/>
    <w:rsid w:val="00EB0930"/>
    <w:rsid w:val="00EB1015"/>
    <w:rsid w:val="00EB106B"/>
    <w:rsid w:val="00EB11BC"/>
    <w:rsid w:val="00EB149F"/>
    <w:rsid w:val="00EB15A2"/>
    <w:rsid w:val="00EB178F"/>
    <w:rsid w:val="00EB1929"/>
    <w:rsid w:val="00EB1C36"/>
    <w:rsid w:val="00EB1F8D"/>
    <w:rsid w:val="00EB2037"/>
    <w:rsid w:val="00EB24FA"/>
    <w:rsid w:val="00EB2519"/>
    <w:rsid w:val="00EB26F4"/>
    <w:rsid w:val="00EB2746"/>
    <w:rsid w:val="00EB2B4C"/>
    <w:rsid w:val="00EB2C1D"/>
    <w:rsid w:val="00EB33AE"/>
    <w:rsid w:val="00EB356C"/>
    <w:rsid w:val="00EB36B5"/>
    <w:rsid w:val="00EB37B1"/>
    <w:rsid w:val="00EB37C1"/>
    <w:rsid w:val="00EB39B5"/>
    <w:rsid w:val="00EB3A15"/>
    <w:rsid w:val="00EB3AD3"/>
    <w:rsid w:val="00EB3EFE"/>
    <w:rsid w:val="00EB46A3"/>
    <w:rsid w:val="00EB49D7"/>
    <w:rsid w:val="00EB4D0F"/>
    <w:rsid w:val="00EB55A7"/>
    <w:rsid w:val="00EB5746"/>
    <w:rsid w:val="00EB578C"/>
    <w:rsid w:val="00EB591A"/>
    <w:rsid w:val="00EB5A3D"/>
    <w:rsid w:val="00EB5AC4"/>
    <w:rsid w:val="00EB5B2B"/>
    <w:rsid w:val="00EB611E"/>
    <w:rsid w:val="00EB63D5"/>
    <w:rsid w:val="00EB68DE"/>
    <w:rsid w:val="00EB6CCB"/>
    <w:rsid w:val="00EB6D8F"/>
    <w:rsid w:val="00EB6F1D"/>
    <w:rsid w:val="00EB72BC"/>
    <w:rsid w:val="00EB733C"/>
    <w:rsid w:val="00EB7629"/>
    <w:rsid w:val="00EB7656"/>
    <w:rsid w:val="00EB76AA"/>
    <w:rsid w:val="00EB7982"/>
    <w:rsid w:val="00EB7EF0"/>
    <w:rsid w:val="00EB7EF1"/>
    <w:rsid w:val="00EC033D"/>
    <w:rsid w:val="00EC07BB"/>
    <w:rsid w:val="00EC092D"/>
    <w:rsid w:val="00EC096C"/>
    <w:rsid w:val="00EC0A29"/>
    <w:rsid w:val="00EC0F8F"/>
    <w:rsid w:val="00EC10FF"/>
    <w:rsid w:val="00EC245D"/>
    <w:rsid w:val="00EC2525"/>
    <w:rsid w:val="00EC25E4"/>
    <w:rsid w:val="00EC288D"/>
    <w:rsid w:val="00EC2893"/>
    <w:rsid w:val="00EC2B7F"/>
    <w:rsid w:val="00EC32EA"/>
    <w:rsid w:val="00EC36FE"/>
    <w:rsid w:val="00EC3875"/>
    <w:rsid w:val="00EC3CF8"/>
    <w:rsid w:val="00EC3D62"/>
    <w:rsid w:val="00EC439D"/>
    <w:rsid w:val="00EC46FB"/>
    <w:rsid w:val="00EC488D"/>
    <w:rsid w:val="00EC49A0"/>
    <w:rsid w:val="00EC4ECD"/>
    <w:rsid w:val="00EC4EF3"/>
    <w:rsid w:val="00EC529A"/>
    <w:rsid w:val="00EC591E"/>
    <w:rsid w:val="00EC594C"/>
    <w:rsid w:val="00EC5F73"/>
    <w:rsid w:val="00EC6106"/>
    <w:rsid w:val="00EC61C5"/>
    <w:rsid w:val="00EC61E0"/>
    <w:rsid w:val="00EC65DD"/>
    <w:rsid w:val="00EC662D"/>
    <w:rsid w:val="00EC6A60"/>
    <w:rsid w:val="00EC6CDA"/>
    <w:rsid w:val="00EC6E3B"/>
    <w:rsid w:val="00EC6EBB"/>
    <w:rsid w:val="00EC6EFA"/>
    <w:rsid w:val="00EC751B"/>
    <w:rsid w:val="00EC7591"/>
    <w:rsid w:val="00EC7B57"/>
    <w:rsid w:val="00EC7E23"/>
    <w:rsid w:val="00ED0311"/>
    <w:rsid w:val="00ED050D"/>
    <w:rsid w:val="00ED05E5"/>
    <w:rsid w:val="00ED087A"/>
    <w:rsid w:val="00ED09B8"/>
    <w:rsid w:val="00ED1385"/>
    <w:rsid w:val="00ED143B"/>
    <w:rsid w:val="00ED19DF"/>
    <w:rsid w:val="00ED1DAD"/>
    <w:rsid w:val="00ED20A7"/>
    <w:rsid w:val="00ED20C6"/>
    <w:rsid w:val="00ED22E0"/>
    <w:rsid w:val="00ED22FB"/>
    <w:rsid w:val="00ED2899"/>
    <w:rsid w:val="00ED2CC8"/>
    <w:rsid w:val="00ED326C"/>
    <w:rsid w:val="00ED3350"/>
    <w:rsid w:val="00ED33A1"/>
    <w:rsid w:val="00ED35FA"/>
    <w:rsid w:val="00ED3666"/>
    <w:rsid w:val="00ED3803"/>
    <w:rsid w:val="00ED3A45"/>
    <w:rsid w:val="00ED3AFA"/>
    <w:rsid w:val="00ED3D54"/>
    <w:rsid w:val="00ED43C2"/>
    <w:rsid w:val="00ED43C7"/>
    <w:rsid w:val="00ED4B33"/>
    <w:rsid w:val="00ED4CF4"/>
    <w:rsid w:val="00ED4E64"/>
    <w:rsid w:val="00ED513F"/>
    <w:rsid w:val="00ED5296"/>
    <w:rsid w:val="00ED5403"/>
    <w:rsid w:val="00ED56EB"/>
    <w:rsid w:val="00ED599F"/>
    <w:rsid w:val="00ED5CC5"/>
    <w:rsid w:val="00ED5F94"/>
    <w:rsid w:val="00ED600E"/>
    <w:rsid w:val="00ED6179"/>
    <w:rsid w:val="00ED61F1"/>
    <w:rsid w:val="00ED6761"/>
    <w:rsid w:val="00ED6AFD"/>
    <w:rsid w:val="00ED6CBF"/>
    <w:rsid w:val="00ED6D41"/>
    <w:rsid w:val="00ED6DCF"/>
    <w:rsid w:val="00ED763D"/>
    <w:rsid w:val="00ED76B2"/>
    <w:rsid w:val="00ED76B6"/>
    <w:rsid w:val="00ED7B8A"/>
    <w:rsid w:val="00EE0138"/>
    <w:rsid w:val="00EE0407"/>
    <w:rsid w:val="00EE057A"/>
    <w:rsid w:val="00EE082F"/>
    <w:rsid w:val="00EE0843"/>
    <w:rsid w:val="00EE0DDF"/>
    <w:rsid w:val="00EE0F38"/>
    <w:rsid w:val="00EE0F73"/>
    <w:rsid w:val="00EE11D2"/>
    <w:rsid w:val="00EE13EC"/>
    <w:rsid w:val="00EE1449"/>
    <w:rsid w:val="00EE14FC"/>
    <w:rsid w:val="00EE1697"/>
    <w:rsid w:val="00EE1A2A"/>
    <w:rsid w:val="00EE1ACD"/>
    <w:rsid w:val="00EE1BF3"/>
    <w:rsid w:val="00EE1CBA"/>
    <w:rsid w:val="00EE208E"/>
    <w:rsid w:val="00EE2357"/>
    <w:rsid w:val="00EE2681"/>
    <w:rsid w:val="00EE2DD8"/>
    <w:rsid w:val="00EE2F51"/>
    <w:rsid w:val="00EE300D"/>
    <w:rsid w:val="00EE3456"/>
    <w:rsid w:val="00EE374E"/>
    <w:rsid w:val="00EE3842"/>
    <w:rsid w:val="00EE47B3"/>
    <w:rsid w:val="00EE49E8"/>
    <w:rsid w:val="00EE4CB4"/>
    <w:rsid w:val="00EE4D70"/>
    <w:rsid w:val="00EE4FF5"/>
    <w:rsid w:val="00EE521D"/>
    <w:rsid w:val="00EE535D"/>
    <w:rsid w:val="00EE59CC"/>
    <w:rsid w:val="00EE63F9"/>
    <w:rsid w:val="00EE6450"/>
    <w:rsid w:val="00EE64AC"/>
    <w:rsid w:val="00EE6632"/>
    <w:rsid w:val="00EE6B64"/>
    <w:rsid w:val="00EE6EE8"/>
    <w:rsid w:val="00EE75D4"/>
    <w:rsid w:val="00EE7E53"/>
    <w:rsid w:val="00EF0303"/>
    <w:rsid w:val="00EF05F4"/>
    <w:rsid w:val="00EF0B1C"/>
    <w:rsid w:val="00EF0B5C"/>
    <w:rsid w:val="00EF140E"/>
    <w:rsid w:val="00EF1B03"/>
    <w:rsid w:val="00EF25B3"/>
    <w:rsid w:val="00EF27D1"/>
    <w:rsid w:val="00EF2922"/>
    <w:rsid w:val="00EF2BC7"/>
    <w:rsid w:val="00EF2C83"/>
    <w:rsid w:val="00EF2DB4"/>
    <w:rsid w:val="00EF2E32"/>
    <w:rsid w:val="00EF2F56"/>
    <w:rsid w:val="00EF32AC"/>
    <w:rsid w:val="00EF32B0"/>
    <w:rsid w:val="00EF383D"/>
    <w:rsid w:val="00EF3AA0"/>
    <w:rsid w:val="00EF3BF1"/>
    <w:rsid w:val="00EF407C"/>
    <w:rsid w:val="00EF498F"/>
    <w:rsid w:val="00EF4D36"/>
    <w:rsid w:val="00EF4E32"/>
    <w:rsid w:val="00EF51E5"/>
    <w:rsid w:val="00EF521E"/>
    <w:rsid w:val="00EF54A2"/>
    <w:rsid w:val="00EF5937"/>
    <w:rsid w:val="00EF635B"/>
    <w:rsid w:val="00EF65C3"/>
    <w:rsid w:val="00EF6780"/>
    <w:rsid w:val="00EF6E4B"/>
    <w:rsid w:val="00EF7213"/>
    <w:rsid w:val="00EF740D"/>
    <w:rsid w:val="00EF7543"/>
    <w:rsid w:val="00EF7588"/>
    <w:rsid w:val="00EF7610"/>
    <w:rsid w:val="00EF7932"/>
    <w:rsid w:val="00EF7CFD"/>
    <w:rsid w:val="00EF7D6E"/>
    <w:rsid w:val="00EF7E6E"/>
    <w:rsid w:val="00F0007C"/>
    <w:rsid w:val="00F00345"/>
    <w:rsid w:val="00F004C6"/>
    <w:rsid w:val="00F00BBE"/>
    <w:rsid w:val="00F00C18"/>
    <w:rsid w:val="00F00C2C"/>
    <w:rsid w:val="00F01151"/>
    <w:rsid w:val="00F015CC"/>
    <w:rsid w:val="00F01603"/>
    <w:rsid w:val="00F01C62"/>
    <w:rsid w:val="00F020C3"/>
    <w:rsid w:val="00F020CF"/>
    <w:rsid w:val="00F020F8"/>
    <w:rsid w:val="00F02164"/>
    <w:rsid w:val="00F02520"/>
    <w:rsid w:val="00F02973"/>
    <w:rsid w:val="00F02AD3"/>
    <w:rsid w:val="00F03016"/>
    <w:rsid w:val="00F0352B"/>
    <w:rsid w:val="00F0390E"/>
    <w:rsid w:val="00F041C9"/>
    <w:rsid w:val="00F041CD"/>
    <w:rsid w:val="00F0479B"/>
    <w:rsid w:val="00F048AE"/>
    <w:rsid w:val="00F04EF2"/>
    <w:rsid w:val="00F05384"/>
    <w:rsid w:val="00F05631"/>
    <w:rsid w:val="00F05649"/>
    <w:rsid w:val="00F05929"/>
    <w:rsid w:val="00F05940"/>
    <w:rsid w:val="00F05B44"/>
    <w:rsid w:val="00F05D54"/>
    <w:rsid w:val="00F0617F"/>
    <w:rsid w:val="00F064D6"/>
    <w:rsid w:val="00F066FC"/>
    <w:rsid w:val="00F0680F"/>
    <w:rsid w:val="00F06E3D"/>
    <w:rsid w:val="00F0737A"/>
    <w:rsid w:val="00F0769A"/>
    <w:rsid w:val="00F07721"/>
    <w:rsid w:val="00F07CD2"/>
    <w:rsid w:val="00F07DDB"/>
    <w:rsid w:val="00F07ED8"/>
    <w:rsid w:val="00F07FCB"/>
    <w:rsid w:val="00F10519"/>
    <w:rsid w:val="00F1051D"/>
    <w:rsid w:val="00F10560"/>
    <w:rsid w:val="00F106C7"/>
    <w:rsid w:val="00F10911"/>
    <w:rsid w:val="00F116FC"/>
    <w:rsid w:val="00F117C2"/>
    <w:rsid w:val="00F119A2"/>
    <w:rsid w:val="00F119D9"/>
    <w:rsid w:val="00F11BAD"/>
    <w:rsid w:val="00F121AE"/>
    <w:rsid w:val="00F121E1"/>
    <w:rsid w:val="00F123DE"/>
    <w:rsid w:val="00F12536"/>
    <w:rsid w:val="00F12A85"/>
    <w:rsid w:val="00F12BFC"/>
    <w:rsid w:val="00F12CCF"/>
    <w:rsid w:val="00F12CD3"/>
    <w:rsid w:val="00F12D62"/>
    <w:rsid w:val="00F13179"/>
    <w:rsid w:val="00F133FD"/>
    <w:rsid w:val="00F135CD"/>
    <w:rsid w:val="00F13794"/>
    <w:rsid w:val="00F13BC5"/>
    <w:rsid w:val="00F13BDC"/>
    <w:rsid w:val="00F141F9"/>
    <w:rsid w:val="00F142C3"/>
    <w:rsid w:val="00F14923"/>
    <w:rsid w:val="00F14B21"/>
    <w:rsid w:val="00F14EA6"/>
    <w:rsid w:val="00F14F09"/>
    <w:rsid w:val="00F1554E"/>
    <w:rsid w:val="00F15607"/>
    <w:rsid w:val="00F1589C"/>
    <w:rsid w:val="00F15DFC"/>
    <w:rsid w:val="00F161C4"/>
    <w:rsid w:val="00F164BA"/>
    <w:rsid w:val="00F1678E"/>
    <w:rsid w:val="00F16871"/>
    <w:rsid w:val="00F168C5"/>
    <w:rsid w:val="00F1697D"/>
    <w:rsid w:val="00F16E67"/>
    <w:rsid w:val="00F17078"/>
    <w:rsid w:val="00F17081"/>
    <w:rsid w:val="00F17568"/>
    <w:rsid w:val="00F175AC"/>
    <w:rsid w:val="00F1770A"/>
    <w:rsid w:val="00F177FE"/>
    <w:rsid w:val="00F17B6A"/>
    <w:rsid w:val="00F202BF"/>
    <w:rsid w:val="00F209B8"/>
    <w:rsid w:val="00F20CF0"/>
    <w:rsid w:val="00F20D23"/>
    <w:rsid w:val="00F20F69"/>
    <w:rsid w:val="00F21050"/>
    <w:rsid w:val="00F21053"/>
    <w:rsid w:val="00F212BC"/>
    <w:rsid w:val="00F21701"/>
    <w:rsid w:val="00F217BA"/>
    <w:rsid w:val="00F21B50"/>
    <w:rsid w:val="00F220F0"/>
    <w:rsid w:val="00F22231"/>
    <w:rsid w:val="00F223A8"/>
    <w:rsid w:val="00F22FAF"/>
    <w:rsid w:val="00F2342D"/>
    <w:rsid w:val="00F2387B"/>
    <w:rsid w:val="00F239E2"/>
    <w:rsid w:val="00F23A70"/>
    <w:rsid w:val="00F243E5"/>
    <w:rsid w:val="00F244FA"/>
    <w:rsid w:val="00F2471F"/>
    <w:rsid w:val="00F2487D"/>
    <w:rsid w:val="00F24B0E"/>
    <w:rsid w:val="00F25062"/>
    <w:rsid w:val="00F25084"/>
    <w:rsid w:val="00F250E5"/>
    <w:rsid w:val="00F250FC"/>
    <w:rsid w:val="00F25335"/>
    <w:rsid w:val="00F255FB"/>
    <w:rsid w:val="00F257AD"/>
    <w:rsid w:val="00F258D4"/>
    <w:rsid w:val="00F259BA"/>
    <w:rsid w:val="00F25A84"/>
    <w:rsid w:val="00F25B02"/>
    <w:rsid w:val="00F25B56"/>
    <w:rsid w:val="00F25D4F"/>
    <w:rsid w:val="00F25DAD"/>
    <w:rsid w:val="00F25F80"/>
    <w:rsid w:val="00F263CA"/>
    <w:rsid w:val="00F263F0"/>
    <w:rsid w:val="00F26545"/>
    <w:rsid w:val="00F26677"/>
    <w:rsid w:val="00F26E98"/>
    <w:rsid w:val="00F26EF8"/>
    <w:rsid w:val="00F26F8E"/>
    <w:rsid w:val="00F270FD"/>
    <w:rsid w:val="00F271DB"/>
    <w:rsid w:val="00F27334"/>
    <w:rsid w:val="00F27368"/>
    <w:rsid w:val="00F2741E"/>
    <w:rsid w:val="00F27532"/>
    <w:rsid w:val="00F277AF"/>
    <w:rsid w:val="00F27885"/>
    <w:rsid w:val="00F27BB9"/>
    <w:rsid w:val="00F27BF3"/>
    <w:rsid w:val="00F27D63"/>
    <w:rsid w:val="00F30735"/>
    <w:rsid w:val="00F308FF"/>
    <w:rsid w:val="00F30E97"/>
    <w:rsid w:val="00F31073"/>
    <w:rsid w:val="00F313BC"/>
    <w:rsid w:val="00F31664"/>
    <w:rsid w:val="00F31719"/>
    <w:rsid w:val="00F3176C"/>
    <w:rsid w:val="00F3188E"/>
    <w:rsid w:val="00F31CD7"/>
    <w:rsid w:val="00F32713"/>
    <w:rsid w:val="00F32D4C"/>
    <w:rsid w:val="00F32DA7"/>
    <w:rsid w:val="00F33144"/>
    <w:rsid w:val="00F331A7"/>
    <w:rsid w:val="00F33353"/>
    <w:rsid w:val="00F3336D"/>
    <w:rsid w:val="00F33891"/>
    <w:rsid w:val="00F33A61"/>
    <w:rsid w:val="00F340C4"/>
    <w:rsid w:val="00F34BD3"/>
    <w:rsid w:val="00F34D49"/>
    <w:rsid w:val="00F3506A"/>
    <w:rsid w:val="00F352B6"/>
    <w:rsid w:val="00F35301"/>
    <w:rsid w:val="00F3532D"/>
    <w:rsid w:val="00F3542B"/>
    <w:rsid w:val="00F3573D"/>
    <w:rsid w:val="00F357CB"/>
    <w:rsid w:val="00F359B0"/>
    <w:rsid w:val="00F35EAD"/>
    <w:rsid w:val="00F36214"/>
    <w:rsid w:val="00F36216"/>
    <w:rsid w:val="00F362A3"/>
    <w:rsid w:val="00F36343"/>
    <w:rsid w:val="00F36679"/>
    <w:rsid w:val="00F3676B"/>
    <w:rsid w:val="00F369A4"/>
    <w:rsid w:val="00F36E06"/>
    <w:rsid w:val="00F36EA1"/>
    <w:rsid w:val="00F3722E"/>
    <w:rsid w:val="00F3725D"/>
    <w:rsid w:val="00F37AB7"/>
    <w:rsid w:val="00F37BFA"/>
    <w:rsid w:val="00F40326"/>
    <w:rsid w:val="00F40528"/>
    <w:rsid w:val="00F409DE"/>
    <w:rsid w:val="00F40E54"/>
    <w:rsid w:val="00F40F91"/>
    <w:rsid w:val="00F41513"/>
    <w:rsid w:val="00F41AE7"/>
    <w:rsid w:val="00F42031"/>
    <w:rsid w:val="00F42349"/>
    <w:rsid w:val="00F42509"/>
    <w:rsid w:val="00F42555"/>
    <w:rsid w:val="00F428A0"/>
    <w:rsid w:val="00F42901"/>
    <w:rsid w:val="00F4294A"/>
    <w:rsid w:val="00F42CE7"/>
    <w:rsid w:val="00F42ED0"/>
    <w:rsid w:val="00F42EE4"/>
    <w:rsid w:val="00F42EE8"/>
    <w:rsid w:val="00F432FB"/>
    <w:rsid w:val="00F438B8"/>
    <w:rsid w:val="00F43B6D"/>
    <w:rsid w:val="00F43C7C"/>
    <w:rsid w:val="00F44123"/>
    <w:rsid w:val="00F443A2"/>
    <w:rsid w:val="00F44565"/>
    <w:rsid w:val="00F44778"/>
    <w:rsid w:val="00F450B4"/>
    <w:rsid w:val="00F45561"/>
    <w:rsid w:val="00F45719"/>
    <w:rsid w:val="00F45760"/>
    <w:rsid w:val="00F4590D"/>
    <w:rsid w:val="00F459A5"/>
    <w:rsid w:val="00F45A5F"/>
    <w:rsid w:val="00F45C0A"/>
    <w:rsid w:val="00F45C2B"/>
    <w:rsid w:val="00F45DF6"/>
    <w:rsid w:val="00F462E1"/>
    <w:rsid w:val="00F46408"/>
    <w:rsid w:val="00F46454"/>
    <w:rsid w:val="00F464C1"/>
    <w:rsid w:val="00F465AB"/>
    <w:rsid w:val="00F4672C"/>
    <w:rsid w:val="00F469D4"/>
    <w:rsid w:val="00F46A01"/>
    <w:rsid w:val="00F471A7"/>
    <w:rsid w:val="00F47A38"/>
    <w:rsid w:val="00F47CC6"/>
    <w:rsid w:val="00F47F34"/>
    <w:rsid w:val="00F502E6"/>
    <w:rsid w:val="00F504BE"/>
    <w:rsid w:val="00F508DD"/>
    <w:rsid w:val="00F50CC1"/>
    <w:rsid w:val="00F50D05"/>
    <w:rsid w:val="00F5135F"/>
    <w:rsid w:val="00F513E4"/>
    <w:rsid w:val="00F516D1"/>
    <w:rsid w:val="00F517B9"/>
    <w:rsid w:val="00F51B4B"/>
    <w:rsid w:val="00F51BF1"/>
    <w:rsid w:val="00F51D53"/>
    <w:rsid w:val="00F52012"/>
    <w:rsid w:val="00F5238B"/>
    <w:rsid w:val="00F5271B"/>
    <w:rsid w:val="00F52808"/>
    <w:rsid w:val="00F531D1"/>
    <w:rsid w:val="00F531DE"/>
    <w:rsid w:val="00F53900"/>
    <w:rsid w:val="00F53AB5"/>
    <w:rsid w:val="00F53F40"/>
    <w:rsid w:val="00F542CE"/>
    <w:rsid w:val="00F5438F"/>
    <w:rsid w:val="00F54447"/>
    <w:rsid w:val="00F54587"/>
    <w:rsid w:val="00F54682"/>
    <w:rsid w:val="00F549BC"/>
    <w:rsid w:val="00F549E8"/>
    <w:rsid w:val="00F54A26"/>
    <w:rsid w:val="00F55023"/>
    <w:rsid w:val="00F5508E"/>
    <w:rsid w:val="00F550F1"/>
    <w:rsid w:val="00F553C7"/>
    <w:rsid w:val="00F555C1"/>
    <w:rsid w:val="00F555F1"/>
    <w:rsid w:val="00F55CEE"/>
    <w:rsid w:val="00F55DF9"/>
    <w:rsid w:val="00F565B0"/>
    <w:rsid w:val="00F565CC"/>
    <w:rsid w:val="00F5745C"/>
    <w:rsid w:val="00F57705"/>
    <w:rsid w:val="00F57A94"/>
    <w:rsid w:val="00F57D76"/>
    <w:rsid w:val="00F600CB"/>
    <w:rsid w:val="00F6012A"/>
    <w:rsid w:val="00F60238"/>
    <w:rsid w:val="00F602AC"/>
    <w:rsid w:val="00F605D1"/>
    <w:rsid w:val="00F60717"/>
    <w:rsid w:val="00F61065"/>
    <w:rsid w:val="00F6107F"/>
    <w:rsid w:val="00F6150A"/>
    <w:rsid w:val="00F6154C"/>
    <w:rsid w:val="00F616FC"/>
    <w:rsid w:val="00F61C56"/>
    <w:rsid w:val="00F61F6F"/>
    <w:rsid w:val="00F6247A"/>
    <w:rsid w:val="00F62512"/>
    <w:rsid w:val="00F625B2"/>
    <w:rsid w:val="00F627EB"/>
    <w:rsid w:val="00F628EA"/>
    <w:rsid w:val="00F62A77"/>
    <w:rsid w:val="00F62CF9"/>
    <w:rsid w:val="00F62DF7"/>
    <w:rsid w:val="00F62E6B"/>
    <w:rsid w:val="00F62F9F"/>
    <w:rsid w:val="00F63083"/>
    <w:rsid w:val="00F630D2"/>
    <w:rsid w:val="00F63239"/>
    <w:rsid w:val="00F63311"/>
    <w:rsid w:val="00F636BD"/>
    <w:rsid w:val="00F63B04"/>
    <w:rsid w:val="00F63BBE"/>
    <w:rsid w:val="00F63F11"/>
    <w:rsid w:val="00F6444D"/>
    <w:rsid w:val="00F645EE"/>
    <w:rsid w:val="00F646F5"/>
    <w:rsid w:val="00F64A2B"/>
    <w:rsid w:val="00F64B49"/>
    <w:rsid w:val="00F64CF4"/>
    <w:rsid w:val="00F6513E"/>
    <w:rsid w:val="00F65323"/>
    <w:rsid w:val="00F65880"/>
    <w:rsid w:val="00F65A09"/>
    <w:rsid w:val="00F6600E"/>
    <w:rsid w:val="00F665DD"/>
    <w:rsid w:val="00F6670B"/>
    <w:rsid w:val="00F66965"/>
    <w:rsid w:val="00F66B0F"/>
    <w:rsid w:val="00F66CF5"/>
    <w:rsid w:val="00F66F55"/>
    <w:rsid w:val="00F66FA2"/>
    <w:rsid w:val="00F66FC8"/>
    <w:rsid w:val="00F67038"/>
    <w:rsid w:val="00F6708A"/>
    <w:rsid w:val="00F673B1"/>
    <w:rsid w:val="00F67819"/>
    <w:rsid w:val="00F67A05"/>
    <w:rsid w:val="00F67FA3"/>
    <w:rsid w:val="00F7002B"/>
    <w:rsid w:val="00F703AA"/>
    <w:rsid w:val="00F7059A"/>
    <w:rsid w:val="00F707EF"/>
    <w:rsid w:val="00F7095F"/>
    <w:rsid w:val="00F70A08"/>
    <w:rsid w:val="00F7106D"/>
    <w:rsid w:val="00F7124C"/>
    <w:rsid w:val="00F713AA"/>
    <w:rsid w:val="00F7147C"/>
    <w:rsid w:val="00F71AB3"/>
    <w:rsid w:val="00F71C51"/>
    <w:rsid w:val="00F71CAA"/>
    <w:rsid w:val="00F7207B"/>
    <w:rsid w:val="00F720DA"/>
    <w:rsid w:val="00F7242A"/>
    <w:rsid w:val="00F7279F"/>
    <w:rsid w:val="00F72AE8"/>
    <w:rsid w:val="00F72BC4"/>
    <w:rsid w:val="00F72BF1"/>
    <w:rsid w:val="00F73077"/>
    <w:rsid w:val="00F730C1"/>
    <w:rsid w:val="00F737A9"/>
    <w:rsid w:val="00F73A2A"/>
    <w:rsid w:val="00F73A55"/>
    <w:rsid w:val="00F73E23"/>
    <w:rsid w:val="00F740B7"/>
    <w:rsid w:val="00F740E3"/>
    <w:rsid w:val="00F74115"/>
    <w:rsid w:val="00F741F2"/>
    <w:rsid w:val="00F742BC"/>
    <w:rsid w:val="00F74511"/>
    <w:rsid w:val="00F748BE"/>
    <w:rsid w:val="00F749CC"/>
    <w:rsid w:val="00F74BA8"/>
    <w:rsid w:val="00F74BE5"/>
    <w:rsid w:val="00F74D81"/>
    <w:rsid w:val="00F74DEF"/>
    <w:rsid w:val="00F7500E"/>
    <w:rsid w:val="00F75464"/>
    <w:rsid w:val="00F75519"/>
    <w:rsid w:val="00F755B3"/>
    <w:rsid w:val="00F755E7"/>
    <w:rsid w:val="00F75960"/>
    <w:rsid w:val="00F75A91"/>
    <w:rsid w:val="00F7619D"/>
    <w:rsid w:val="00F76A30"/>
    <w:rsid w:val="00F76DD6"/>
    <w:rsid w:val="00F76FFC"/>
    <w:rsid w:val="00F77A97"/>
    <w:rsid w:val="00F77AA5"/>
    <w:rsid w:val="00F77E27"/>
    <w:rsid w:val="00F80456"/>
    <w:rsid w:val="00F80AC8"/>
    <w:rsid w:val="00F81099"/>
    <w:rsid w:val="00F81406"/>
    <w:rsid w:val="00F8172C"/>
    <w:rsid w:val="00F81917"/>
    <w:rsid w:val="00F81B26"/>
    <w:rsid w:val="00F81C49"/>
    <w:rsid w:val="00F81C81"/>
    <w:rsid w:val="00F82025"/>
    <w:rsid w:val="00F8220F"/>
    <w:rsid w:val="00F82278"/>
    <w:rsid w:val="00F822C5"/>
    <w:rsid w:val="00F822D6"/>
    <w:rsid w:val="00F824E0"/>
    <w:rsid w:val="00F826C1"/>
    <w:rsid w:val="00F82AFD"/>
    <w:rsid w:val="00F82F6E"/>
    <w:rsid w:val="00F82FA8"/>
    <w:rsid w:val="00F83668"/>
    <w:rsid w:val="00F83697"/>
    <w:rsid w:val="00F836F3"/>
    <w:rsid w:val="00F83A25"/>
    <w:rsid w:val="00F83BA3"/>
    <w:rsid w:val="00F83BB6"/>
    <w:rsid w:val="00F83D1E"/>
    <w:rsid w:val="00F83DF5"/>
    <w:rsid w:val="00F83E66"/>
    <w:rsid w:val="00F83EF2"/>
    <w:rsid w:val="00F83FD9"/>
    <w:rsid w:val="00F846AE"/>
    <w:rsid w:val="00F84D37"/>
    <w:rsid w:val="00F84D40"/>
    <w:rsid w:val="00F851EF"/>
    <w:rsid w:val="00F85532"/>
    <w:rsid w:val="00F85834"/>
    <w:rsid w:val="00F858D7"/>
    <w:rsid w:val="00F85B90"/>
    <w:rsid w:val="00F85DA4"/>
    <w:rsid w:val="00F85F94"/>
    <w:rsid w:val="00F86448"/>
    <w:rsid w:val="00F86B49"/>
    <w:rsid w:val="00F870D7"/>
    <w:rsid w:val="00F87110"/>
    <w:rsid w:val="00F874AD"/>
    <w:rsid w:val="00F877CA"/>
    <w:rsid w:val="00F90504"/>
    <w:rsid w:val="00F90736"/>
    <w:rsid w:val="00F91255"/>
    <w:rsid w:val="00F914BF"/>
    <w:rsid w:val="00F91512"/>
    <w:rsid w:val="00F91722"/>
    <w:rsid w:val="00F91FF6"/>
    <w:rsid w:val="00F9224D"/>
    <w:rsid w:val="00F92490"/>
    <w:rsid w:val="00F929BC"/>
    <w:rsid w:val="00F92EF5"/>
    <w:rsid w:val="00F92F98"/>
    <w:rsid w:val="00F930A6"/>
    <w:rsid w:val="00F932E2"/>
    <w:rsid w:val="00F9333C"/>
    <w:rsid w:val="00F93429"/>
    <w:rsid w:val="00F93948"/>
    <w:rsid w:val="00F93C97"/>
    <w:rsid w:val="00F93D19"/>
    <w:rsid w:val="00F93D1E"/>
    <w:rsid w:val="00F93DBC"/>
    <w:rsid w:val="00F93F15"/>
    <w:rsid w:val="00F93FAD"/>
    <w:rsid w:val="00F941E0"/>
    <w:rsid w:val="00F94805"/>
    <w:rsid w:val="00F9492D"/>
    <w:rsid w:val="00F9513B"/>
    <w:rsid w:val="00F9531F"/>
    <w:rsid w:val="00F955D0"/>
    <w:rsid w:val="00F956D4"/>
    <w:rsid w:val="00F95A1F"/>
    <w:rsid w:val="00F95C7E"/>
    <w:rsid w:val="00F96043"/>
    <w:rsid w:val="00F960F4"/>
    <w:rsid w:val="00F9624B"/>
    <w:rsid w:val="00F966D2"/>
    <w:rsid w:val="00F96850"/>
    <w:rsid w:val="00F96C8D"/>
    <w:rsid w:val="00F96DC1"/>
    <w:rsid w:val="00F97869"/>
    <w:rsid w:val="00F979C1"/>
    <w:rsid w:val="00F97FBB"/>
    <w:rsid w:val="00FA02E6"/>
    <w:rsid w:val="00FA050F"/>
    <w:rsid w:val="00FA0872"/>
    <w:rsid w:val="00FA0AA7"/>
    <w:rsid w:val="00FA0BE2"/>
    <w:rsid w:val="00FA0C21"/>
    <w:rsid w:val="00FA0E6A"/>
    <w:rsid w:val="00FA0F41"/>
    <w:rsid w:val="00FA0F4A"/>
    <w:rsid w:val="00FA10C8"/>
    <w:rsid w:val="00FA1A04"/>
    <w:rsid w:val="00FA1AD8"/>
    <w:rsid w:val="00FA1D47"/>
    <w:rsid w:val="00FA2644"/>
    <w:rsid w:val="00FA29B1"/>
    <w:rsid w:val="00FA2A58"/>
    <w:rsid w:val="00FA2B9C"/>
    <w:rsid w:val="00FA2C43"/>
    <w:rsid w:val="00FA3335"/>
    <w:rsid w:val="00FA356D"/>
    <w:rsid w:val="00FA373F"/>
    <w:rsid w:val="00FA3CB7"/>
    <w:rsid w:val="00FA3E2D"/>
    <w:rsid w:val="00FA3EB8"/>
    <w:rsid w:val="00FA3F60"/>
    <w:rsid w:val="00FA4029"/>
    <w:rsid w:val="00FA4105"/>
    <w:rsid w:val="00FA421B"/>
    <w:rsid w:val="00FA4605"/>
    <w:rsid w:val="00FA4896"/>
    <w:rsid w:val="00FA4E7E"/>
    <w:rsid w:val="00FA4F15"/>
    <w:rsid w:val="00FA4F87"/>
    <w:rsid w:val="00FA5194"/>
    <w:rsid w:val="00FA52E1"/>
    <w:rsid w:val="00FA53CB"/>
    <w:rsid w:val="00FA575A"/>
    <w:rsid w:val="00FA5ADB"/>
    <w:rsid w:val="00FA5D32"/>
    <w:rsid w:val="00FA5EE9"/>
    <w:rsid w:val="00FA6246"/>
    <w:rsid w:val="00FA6952"/>
    <w:rsid w:val="00FA6B97"/>
    <w:rsid w:val="00FA6C47"/>
    <w:rsid w:val="00FA6C8A"/>
    <w:rsid w:val="00FA701F"/>
    <w:rsid w:val="00FA718E"/>
    <w:rsid w:val="00FA7886"/>
    <w:rsid w:val="00FA7BAC"/>
    <w:rsid w:val="00FA7C7A"/>
    <w:rsid w:val="00FB037C"/>
    <w:rsid w:val="00FB04EA"/>
    <w:rsid w:val="00FB052F"/>
    <w:rsid w:val="00FB054C"/>
    <w:rsid w:val="00FB0D9F"/>
    <w:rsid w:val="00FB0E67"/>
    <w:rsid w:val="00FB1792"/>
    <w:rsid w:val="00FB1C88"/>
    <w:rsid w:val="00FB1DFD"/>
    <w:rsid w:val="00FB2102"/>
    <w:rsid w:val="00FB2155"/>
    <w:rsid w:val="00FB257C"/>
    <w:rsid w:val="00FB271D"/>
    <w:rsid w:val="00FB29D0"/>
    <w:rsid w:val="00FB36FA"/>
    <w:rsid w:val="00FB37D8"/>
    <w:rsid w:val="00FB37FF"/>
    <w:rsid w:val="00FB3C2A"/>
    <w:rsid w:val="00FB3CF3"/>
    <w:rsid w:val="00FB3DC1"/>
    <w:rsid w:val="00FB3FD2"/>
    <w:rsid w:val="00FB40D6"/>
    <w:rsid w:val="00FB41C7"/>
    <w:rsid w:val="00FB427B"/>
    <w:rsid w:val="00FB4692"/>
    <w:rsid w:val="00FB495D"/>
    <w:rsid w:val="00FB4AC3"/>
    <w:rsid w:val="00FB4B75"/>
    <w:rsid w:val="00FB4E73"/>
    <w:rsid w:val="00FB5084"/>
    <w:rsid w:val="00FB50A6"/>
    <w:rsid w:val="00FB50BA"/>
    <w:rsid w:val="00FB52E5"/>
    <w:rsid w:val="00FB5502"/>
    <w:rsid w:val="00FB5820"/>
    <w:rsid w:val="00FB58AC"/>
    <w:rsid w:val="00FB595F"/>
    <w:rsid w:val="00FB5AFE"/>
    <w:rsid w:val="00FB5FC0"/>
    <w:rsid w:val="00FB6077"/>
    <w:rsid w:val="00FB6326"/>
    <w:rsid w:val="00FB642F"/>
    <w:rsid w:val="00FB64D3"/>
    <w:rsid w:val="00FB67E8"/>
    <w:rsid w:val="00FB6867"/>
    <w:rsid w:val="00FB6A6F"/>
    <w:rsid w:val="00FB6B4B"/>
    <w:rsid w:val="00FB6C8F"/>
    <w:rsid w:val="00FB6CC5"/>
    <w:rsid w:val="00FB7028"/>
    <w:rsid w:val="00FB702D"/>
    <w:rsid w:val="00FB7131"/>
    <w:rsid w:val="00FB722A"/>
    <w:rsid w:val="00FB722F"/>
    <w:rsid w:val="00FB7293"/>
    <w:rsid w:val="00FB7307"/>
    <w:rsid w:val="00FB7315"/>
    <w:rsid w:val="00FB738F"/>
    <w:rsid w:val="00FB7FFD"/>
    <w:rsid w:val="00FC003B"/>
    <w:rsid w:val="00FC0130"/>
    <w:rsid w:val="00FC0136"/>
    <w:rsid w:val="00FC044A"/>
    <w:rsid w:val="00FC0BAA"/>
    <w:rsid w:val="00FC0C66"/>
    <w:rsid w:val="00FC1115"/>
    <w:rsid w:val="00FC118F"/>
    <w:rsid w:val="00FC1337"/>
    <w:rsid w:val="00FC17D8"/>
    <w:rsid w:val="00FC1946"/>
    <w:rsid w:val="00FC19EC"/>
    <w:rsid w:val="00FC1C3C"/>
    <w:rsid w:val="00FC1EC1"/>
    <w:rsid w:val="00FC2050"/>
    <w:rsid w:val="00FC213C"/>
    <w:rsid w:val="00FC2329"/>
    <w:rsid w:val="00FC27F3"/>
    <w:rsid w:val="00FC2995"/>
    <w:rsid w:val="00FC2D44"/>
    <w:rsid w:val="00FC2D68"/>
    <w:rsid w:val="00FC3157"/>
    <w:rsid w:val="00FC34A9"/>
    <w:rsid w:val="00FC3F31"/>
    <w:rsid w:val="00FC4189"/>
    <w:rsid w:val="00FC4224"/>
    <w:rsid w:val="00FC434E"/>
    <w:rsid w:val="00FC4D41"/>
    <w:rsid w:val="00FC51EB"/>
    <w:rsid w:val="00FC524F"/>
    <w:rsid w:val="00FC5689"/>
    <w:rsid w:val="00FC5715"/>
    <w:rsid w:val="00FC5DE2"/>
    <w:rsid w:val="00FC5E10"/>
    <w:rsid w:val="00FC5E33"/>
    <w:rsid w:val="00FC605B"/>
    <w:rsid w:val="00FC6163"/>
    <w:rsid w:val="00FC62F2"/>
    <w:rsid w:val="00FC63AD"/>
    <w:rsid w:val="00FC656A"/>
    <w:rsid w:val="00FC65E9"/>
    <w:rsid w:val="00FC66A8"/>
    <w:rsid w:val="00FC70B1"/>
    <w:rsid w:val="00FC73F3"/>
    <w:rsid w:val="00FC7AC0"/>
    <w:rsid w:val="00FC7D81"/>
    <w:rsid w:val="00FC7E20"/>
    <w:rsid w:val="00FC7FE2"/>
    <w:rsid w:val="00FD019D"/>
    <w:rsid w:val="00FD034B"/>
    <w:rsid w:val="00FD0722"/>
    <w:rsid w:val="00FD0BCD"/>
    <w:rsid w:val="00FD1288"/>
    <w:rsid w:val="00FD12CF"/>
    <w:rsid w:val="00FD1345"/>
    <w:rsid w:val="00FD14E5"/>
    <w:rsid w:val="00FD1530"/>
    <w:rsid w:val="00FD1547"/>
    <w:rsid w:val="00FD1F76"/>
    <w:rsid w:val="00FD2259"/>
    <w:rsid w:val="00FD2422"/>
    <w:rsid w:val="00FD2569"/>
    <w:rsid w:val="00FD2666"/>
    <w:rsid w:val="00FD2820"/>
    <w:rsid w:val="00FD2834"/>
    <w:rsid w:val="00FD2C3F"/>
    <w:rsid w:val="00FD30A3"/>
    <w:rsid w:val="00FD30C6"/>
    <w:rsid w:val="00FD32C6"/>
    <w:rsid w:val="00FD3619"/>
    <w:rsid w:val="00FD3706"/>
    <w:rsid w:val="00FD37F5"/>
    <w:rsid w:val="00FD38E2"/>
    <w:rsid w:val="00FD3988"/>
    <w:rsid w:val="00FD3993"/>
    <w:rsid w:val="00FD3BF6"/>
    <w:rsid w:val="00FD4385"/>
    <w:rsid w:val="00FD43BF"/>
    <w:rsid w:val="00FD43F8"/>
    <w:rsid w:val="00FD4466"/>
    <w:rsid w:val="00FD4CF8"/>
    <w:rsid w:val="00FD50E7"/>
    <w:rsid w:val="00FD52A0"/>
    <w:rsid w:val="00FD52F9"/>
    <w:rsid w:val="00FD5463"/>
    <w:rsid w:val="00FD57EC"/>
    <w:rsid w:val="00FD583D"/>
    <w:rsid w:val="00FD5A69"/>
    <w:rsid w:val="00FD5CA1"/>
    <w:rsid w:val="00FD5D65"/>
    <w:rsid w:val="00FD5DF7"/>
    <w:rsid w:val="00FD6861"/>
    <w:rsid w:val="00FD692A"/>
    <w:rsid w:val="00FD6A00"/>
    <w:rsid w:val="00FD6AD9"/>
    <w:rsid w:val="00FD6D4A"/>
    <w:rsid w:val="00FD6F6D"/>
    <w:rsid w:val="00FD6F7E"/>
    <w:rsid w:val="00FD6FF2"/>
    <w:rsid w:val="00FD7017"/>
    <w:rsid w:val="00FD7088"/>
    <w:rsid w:val="00FD74B3"/>
    <w:rsid w:val="00FD7C8D"/>
    <w:rsid w:val="00FD7D45"/>
    <w:rsid w:val="00FD7FFD"/>
    <w:rsid w:val="00FE02A4"/>
    <w:rsid w:val="00FE0304"/>
    <w:rsid w:val="00FE155C"/>
    <w:rsid w:val="00FE158A"/>
    <w:rsid w:val="00FE19BB"/>
    <w:rsid w:val="00FE19EE"/>
    <w:rsid w:val="00FE19F9"/>
    <w:rsid w:val="00FE1F3A"/>
    <w:rsid w:val="00FE1FE1"/>
    <w:rsid w:val="00FE204D"/>
    <w:rsid w:val="00FE21C1"/>
    <w:rsid w:val="00FE257A"/>
    <w:rsid w:val="00FE2725"/>
    <w:rsid w:val="00FE28E4"/>
    <w:rsid w:val="00FE2A81"/>
    <w:rsid w:val="00FE2D0D"/>
    <w:rsid w:val="00FE2F05"/>
    <w:rsid w:val="00FE320B"/>
    <w:rsid w:val="00FE3363"/>
    <w:rsid w:val="00FE34F4"/>
    <w:rsid w:val="00FE43D2"/>
    <w:rsid w:val="00FE466D"/>
    <w:rsid w:val="00FE4707"/>
    <w:rsid w:val="00FE4889"/>
    <w:rsid w:val="00FE4924"/>
    <w:rsid w:val="00FE49B9"/>
    <w:rsid w:val="00FE4BA0"/>
    <w:rsid w:val="00FE5915"/>
    <w:rsid w:val="00FE5B70"/>
    <w:rsid w:val="00FE5B72"/>
    <w:rsid w:val="00FE5C9B"/>
    <w:rsid w:val="00FE6308"/>
    <w:rsid w:val="00FE67E3"/>
    <w:rsid w:val="00FE6A61"/>
    <w:rsid w:val="00FE6CE6"/>
    <w:rsid w:val="00FE7768"/>
    <w:rsid w:val="00FE7C99"/>
    <w:rsid w:val="00FE7FB1"/>
    <w:rsid w:val="00FE7FE6"/>
    <w:rsid w:val="00FF002A"/>
    <w:rsid w:val="00FF01B7"/>
    <w:rsid w:val="00FF0356"/>
    <w:rsid w:val="00FF04D5"/>
    <w:rsid w:val="00FF09C3"/>
    <w:rsid w:val="00FF0B8C"/>
    <w:rsid w:val="00FF0BA9"/>
    <w:rsid w:val="00FF0CC1"/>
    <w:rsid w:val="00FF0E0E"/>
    <w:rsid w:val="00FF1407"/>
    <w:rsid w:val="00FF1489"/>
    <w:rsid w:val="00FF1D6F"/>
    <w:rsid w:val="00FF23E0"/>
    <w:rsid w:val="00FF2E49"/>
    <w:rsid w:val="00FF3141"/>
    <w:rsid w:val="00FF3963"/>
    <w:rsid w:val="00FF3AFF"/>
    <w:rsid w:val="00FF41F9"/>
    <w:rsid w:val="00FF4206"/>
    <w:rsid w:val="00FF42F2"/>
    <w:rsid w:val="00FF464F"/>
    <w:rsid w:val="00FF4667"/>
    <w:rsid w:val="00FF4B02"/>
    <w:rsid w:val="00FF4C2D"/>
    <w:rsid w:val="00FF4D91"/>
    <w:rsid w:val="00FF4D9B"/>
    <w:rsid w:val="00FF50CF"/>
    <w:rsid w:val="00FF5241"/>
    <w:rsid w:val="00FF5282"/>
    <w:rsid w:val="00FF532B"/>
    <w:rsid w:val="00FF579E"/>
    <w:rsid w:val="00FF57D0"/>
    <w:rsid w:val="00FF5939"/>
    <w:rsid w:val="00FF5FD8"/>
    <w:rsid w:val="00FF60F1"/>
    <w:rsid w:val="00FF65D5"/>
    <w:rsid w:val="00FF69C9"/>
    <w:rsid w:val="00FF6A35"/>
    <w:rsid w:val="00FF6CAE"/>
    <w:rsid w:val="00FF6D35"/>
    <w:rsid w:val="00FF6D3E"/>
    <w:rsid w:val="00FF6E87"/>
    <w:rsid w:val="00FF6FE9"/>
    <w:rsid w:val="00FF702B"/>
    <w:rsid w:val="00FF7115"/>
    <w:rsid w:val="00FF737E"/>
    <w:rsid w:val="00FF77A8"/>
    <w:rsid w:val="00FF7803"/>
    <w:rsid w:val="00FF7916"/>
    <w:rsid w:val="00FF7D96"/>
    <w:rsid w:val="010E5B27"/>
    <w:rsid w:val="012E922C"/>
    <w:rsid w:val="0194BB1A"/>
    <w:rsid w:val="01A60942"/>
    <w:rsid w:val="01E88965"/>
    <w:rsid w:val="01EE19AC"/>
    <w:rsid w:val="0208D750"/>
    <w:rsid w:val="0234FAD1"/>
    <w:rsid w:val="02455DE8"/>
    <w:rsid w:val="025DCE3B"/>
    <w:rsid w:val="028B6CCF"/>
    <w:rsid w:val="028FA67A"/>
    <w:rsid w:val="029E8206"/>
    <w:rsid w:val="0316B3BB"/>
    <w:rsid w:val="031739CB"/>
    <w:rsid w:val="0332A0F1"/>
    <w:rsid w:val="03586D19"/>
    <w:rsid w:val="0362226C"/>
    <w:rsid w:val="039726E0"/>
    <w:rsid w:val="040A37FF"/>
    <w:rsid w:val="04481BEF"/>
    <w:rsid w:val="046978A8"/>
    <w:rsid w:val="047B78BA"/>
    <w:rsid w:val="047FA58A"/>
    <w:rsid w:val="04862126"/>
    <w:rsid w:val="04948ACD"/>
    <w:rsid w:val="04CBF31D"/>
    <w:rsid w:val="053487BE"/>
    <w:rsid w:val="05A3C4D0"/>
    <w:rsid w:val="060C22D9"/>
    <w:rsid w:val="061060C8"/>
    <w:rsid w:val="0611D2E2"/>
    <w:rsid w:val="063F600D"/>
    <w:rsid w:val="063FC4B8"/>
    <w:rsid w:val="0656F573"/>
    <w:rsid w:val="06826F9D"/>
    <w:rsid w:val="06996C92"/>
    <w:rsid w:val="06AAE1C6"/>
    <w:rsid w:val="06AC236C"/>
    <w:rsid w:val="06AC6284"/>
    <w:rsid w:val="06EBA2A7"/>
    <w:rsid w:val="070E7413"/>
    <w:rsid w:val="072AF2EE"/>
    <w:rsid w:val="07AE43B2"/>
    <w:rsid w:val="07B3908A"/>
    <w:rsid w:val="07F78C50"/>
    <w:rsid w:val="080AA4D9"/>
    <w:rsid w:val="0818BF29"/>
    <w:rsid w:val="08662E71"/>
    <w:rsid w:val="08930145"/>
    <w:rsid w:val="08A9B89A"/>
    <w:rsid w:val="09271585"/>
    <w:rsid w:val="093B0710"/>
    <w:rsid w:val="094CF1AE"/>
    <w:rsid w:val="0999AAC4"/>
    <w:rsid w:val="09BFD6F1"/>
    <w:rsid w:val="09C0D088"/>
    <w:rsid w:val="09D281D5"/>
    <w:rsid w:val="09F1DFB1"/>
    <w:rsid w:val="0A338674"/>
    <w:rsid w:val="0A6A4DAA"/>
    <w:rsid w:val="0A76C0C0"/>
    <w:rsid w:val="0A9A8E8D"/>
    <w:rsid w:val="0B0B0088"/>
    <w:rsid w:val="0B1AF9FE"/>
    <w:rsid w:val="0B5C3A2E"/>
    <w:rsid w:val="0B8437A3"/>
    <w:rsid w:val="0B96D831"/>
    <w:rsid w:val="0B9A9975"/>
    <w:rsid w:val="0BC66EA0"/>
    <w:rsid w:val="0BC856BF"/>
    <w:rsid w:val="0BE3AF66"/>
    <w:rsid w:val="0BEF3BD2"/>
    <w:rsid w:val="0C0088CA"/>
    <w:rsid w:val="0C08D7DF"/>
    <w:rsid w:val="0C27471E"/>
    <w:rsid w:val="0C39AB40"/>
    <w:rsid w:val="0C60C5F3"/>
    <w:rsid w:val="0C6AFADC"/>
    <w:rsid w:val="0C7D7C64"/>
    <w:rsid w:val="0CCECCE4"/>
    <w:rsid w:val="0CD51D4B"/>
    <w:rsid w:val="0CE81CC3"/>
    <w:rsid w:val="0CEA3AC0"/>
    <w:rsid w:val="0CF078C3"/>
    <w:rsid w:val="0D142478"/>
    <w:rsid w:val="0D7133CA"/>
    <w:rsid w:val="0D830557"/>
    <w:rsid w:val="0DC92527"/>
    <w:rsid w:val="0DCEB62F"/>
    <w:rsid w:val="0DDC5548"/>
    <w:rsid w:val="0DDC747A"/>
    <w:rsid w:val="0DDCB983"/>
    <w:rsid w:val="0DEC48DA"/>
    <w:rsid w:val="0E1EC5DF"/>
    <w:rsid w:val="0E6F7160"/>
    <w:rsid w:val="0E87BAEC"/>
    <w:rsid w:val="0E9AEB69"/>
    <w:rsid w:val="0EA4631C"/>
    <w:rsid w:val="0EA489F3"/>
    <w:rsid w:val="0ECFE55C"/>
    <w:rsid w:val="0EE7030D"/>
    <w:rsid w:val="0F0F1DEF"/>
    <w:rsid w:val="0F22FD3A"/>
    <w:rsid w:val="0FAF450B"/>
    <w:rsid w:val="1007B5CA"/>
    <w:rsid w:val="10096F68"/>
    <w:rsid w:val="100AC920"/>
    <w:rsid w:val="101DD151"/>
    <w:rsid w:val="1038FA05"/>
    <w:rsid w:val="103B8489"/>
    <w:rsid w:val="103DAD21"/>
    <w:rsid w:val="1082D723"/>
    <w:rsid w:val="1085D0AD"/>
    <w:rsid w:val="110C7C19"/>
    <w:rsid w:val="1130272C"/>
    <w:rsid w:val="11327C29"/>
    <w:rsid w:val="11355960"/>
    <w:rsid w:val="114E50C6"/>
    <w:rsid w:val="11579A24"/>
    <w:rsid w:val="1165DFDB"/>
    <w:rsid w:val="118CE163"/>
    <w:rsid w:val="11B12962"/>
    <w:rsid w:val="11C07BDD"/>
    <w:rsid w:val="121B7E7A"/>
    <w:rsid w:val="12216B30"/>
    <w:rsid w:val="125C6B5E"/>
    <w:rsid w:val="1267623D"/>
    <w:rsid w:val="128B5C52"/>
    <w:rsid w:val="129FD12D"/>
    <w:rsid w:val="12A799AC"/>
    <w:rsid w:val="12AAEE8D"/>
    <w:rsid w:val="12B8414A"/>
    <w:rsid w:val="12E7746D"/>
    <w:rsid w:val="13017B22"/>
    <w:rsid w:val="131554F1"/>
    <w:rsid w:val="133DD406"/>
    <w:rsid w:val="1343FEA6"/>
    <w:rsid w:val="136044ED"/>
    <w:rsid w:val="138B4F0E"/>
    <w:rsid w:val="1390B745"/>
    <w:rsid w:val="13CC6AB0"/>
    <w:rsid w:val="13FF57F2"/>
    <w:rsid w:val="13FF8BE1"/>
    <w:rsid w:val="1468BCAB"/>
    <w:rsid w:val="147C262C"/>
    <w:rsid w:val="14EA4D5A"/>
    <w:rsid w:val="14EBDBE4"/>
    <w:rsid w:val="14EDF18A"/>
    <w:rsid w:val="1501AF98"/>
    <w:rsid w:val="1527B707"/>
    <w:rsid w:val="152B8101"/>
    <w:rsid w:val="1591E502"/>
    <w:rsid w:val="15C1CDAA"/>
    <w:rsid w:val="15FF5567"/>
    <w:rsid w:val="16370EEB"/>
    <w:rsid w:val="1643A41A"/>
    <w:rsid w:val="168B7AFB"/>
    <w:rsid w:val="16A48E20"/>
    <w:rsid w:val="16A97697"/>
    <w:rsid w:val="16B15CEA"/>
    <w:rsid w:val="16D8B872"/>
    <w:rsid w:val="16F6EB20"/>
    <w:rsid w:val="17405749"/>
    <w:rsid w:val="17DC83C9"/>
    <w:rsid w:val="17FA5525"/>
    <w:rsid w:val="18641B70"/>
    <w:rsid w:val="186C6308"/>
    <w:rsid w:val="186EFCEE"/>
    <w:rsid w:val="1896C1A5"/>
    <w:rsid w:val="189D690D"/>
    <w:rsid w:val="18BFBCB7"/>
    <w:rsid w:val="1908AC76"/>
    <w:rsid w:val="192BD382"/>
    <w:rsid w:val="19370330"/>
    <w:rsid w:val="1951E31C"/>
    <w:rsid w:val="19629B41"/>
    <w:rsid w:val="1986B2FD"/>
    <w:rsid w:val="19C7CC31"/>
    <w:rsid w:val="19D01828"/>
    <w:rsid w:val="19E6C2DB"/>
    <w:rsid w:val="1A07BCB1"/>
    <w:rsid w:val="1A151560"/>
    <w:rsid w:val="1A1578B4"/>
    <w:rsid w:val="1A50EB75"/>
    <w:rsid w:val="1AA7AE28"/>
    <w:rsid w:val="1AD1E137"/>
    <w:rsid w:val="1AEB0BB8"/>
    <w:rsid w:val="1B0AB58E"/>
    <w:rsid w:val="1B32A8A5"/>
    <w:rsid w:val="1B435577"/>
    <w:rsid w:val="1B44D21B"/>
    <w:rsid w:val="1B8BE5DC"/>
    <w:rsid w:val="1B94A849"/>
    <w:rsid w:val="1B98CF13"/>
    <w:rsid w:val="1B9A6AFC"/>
    <w:rsid w:val="1BBDE00C"/>
    <w:rsid w:val="1C00DFF6"/>
    <w:rsid w:val="1C013E58"/>
    <w:rsid w:val="1C14DF3C"/>
    <w:rsid w:val="1C902AA4"/>
    <w:rsid w:val="1C9994B5"/>
    <w:rsid w:val="1CC72649"/>
    <w:rsid w:val="1CEC0237"/>
    <w:rsid w:val="1D1AA428"/>
    <w:rsid w:val="1D1EBA63"/>
    <w:rsid w:val="1D41082C"/>
    <w:rsid w:val="1D831770"/>
    <w:rsid w:val="1D8FF8D8"/>
    <w:rsid w:val="1D935475"/>
    <w:rsid w:val="1DB36F95"/>
    <w:rsid w:val="1DE70FAA"/>
    <w:rsid w:val="1E043866"/>
    <w:rsid w:val="1E0D6FF9"/>
    <w:rsid w:val="1E4C6126"/>
    <w:rsid w:val="1E4E9562"/>
    <w:rsid w:val="1E6658B2"/>
    <w:rsid w:val="1E68E371"/>
    <w:rsid w:val="1E8178C1"/>
    <w:rsid w:val="1E8B92A2"/>
    <w:rsid w:val="1E907AD6"/>
    <w:rsid w:val="1EBDA2D1"/>
    <w:rsid w:val="1F5F8E4B"/>
    <w:rsid w:val="1F96AD9F"/>
    <w:rsid w:val="1FD98E04"/>
    <w:rsid w:val="1FE66E5C"/>
    <w:rsid w:val="20146D93"/>
    <w:rsid w:val="201A367F"/>
    <w:rsid w:val="2023BDDC"/>
    <w:rsid w:val="2040CC29"/>
    <w:rsid w:val="2042C2F0"/>
    <w:rsid w:val="2047AE7D"/>
    <w:rsid w:val="208156CE"/>
    <w:rsid w:val="20954271"/>
    <w:rsid w:val="209D6E2F"/>
    <w:rsid w:val="20AE91EA"/>
    <w:rsid w:val="20C8637B"/>
    <w:rsid w:val="21158A85"/>
    <w:rsid w:val="21284516"/>
    <w:rsid w:val="2169561C"/>
    <w:rsid w:val="2186F629"/>
    <w:rsid w:val="21924F41"/>
    <w:rsid w:val="21A771EA"/>
    <w:rsid w:val="21DCA4E9"/>
    <w:rsid w:val="21F9E2A8"/>
    <w:rsid w:val="221A7DDE"/>
    <w:rsid w:val="221CF1A9"/>
    <w:rsid w:val="22732E50"/>
    <w:rsid w:val="227CD01D"/>
    <w:rsid w:val="23183A87"/>
    <w:rsid w:val="23458AF9"/>
    <w:rsid w:val="2351FB96"/>
    <w:rsid w:val="238B0369"/>
    <w:rsid w:val="23A7D9DE"/>
    <w:rsid w:val="23C69DA3"/>
    <w:rsid w:val="240925BD"/>
    <w:rsid w:val="240A4FF9"/>
    <w:rsid w:val="244E841F"/>
    <w:rsid w:val="247FCA94"/>
    <w:rsid w:val="2490F1ED"/>
    <w:rsid w:val="249CA7C0"/>
    <w:rsid w:val="24ACDC96"/>
    <w:rsid w:val="24CD554A"/>
    <w:rsid w:val="24D92336"/>
    <w:rsid w:val="24DCAB12"/>
    <w:rsid w:val="24F2E159"/>
    <w:rsid w:val="2503C7F5"/>
    <w:rsid w:val="2560F723"/>
    <w:rsid w:val="2561A603"/>
    <w:rsid w:val="25755B87"/>
    <w:rsid w:val="25B7DC48"/>
    <w:rsid w:val="25E39455"/>
    <w:rsid w:val="25EDA414"/>
    <w:rsid w:val="25FB0AAD"/>
    <w:rsid w:val="25FC1BDF"/>
    <w:rsid w:val="260112C5"/>
    <w:rsid w:val="261A3136"/>
    <w:rsid w:val="263BAF28"/>
    <w:rsid w:val="26477DB0"/>
    <w:rsid w:val="265B7484"/>
    <w:rsid w:val="268B6992"/>
    <w:rsid w:val="269C0D81"/>
    <w:rsid w:val="26AB8A54"/>
    <w:rsid w:val="26BE18F8"/>
    <w:rsid w:val="274554A4"/>
    <w:rsid w:val="2745617B"/>
    <w:rsid w:val="274888DC"/>
    <w:rsid w:val="27556D69"/>
    <w:rsid w:val="27A52833"/>
    <w:rsid w:val="27C3F1C7"/>
    <w:rsid w:val="27CE4EB5"/>
    <w:rsid w:val="27F4B1B8"/>
    <w:rsid w:val="28529CD3"/>
    <w:rsid w:val="285A5AD6"/>
    <w:rsid w:val="287122F1"/>
    <w:rsid w:val="28E91620"/>
    <w:rsid w:val="28F0F0AC"/>
    <w:rsid w:val="2936B9CD"/>
    <w:rsid w:val="293BBDB7"/>
    <w:rsid w:val="294A56E7"/>
    <w:rsid w:val="29762787"/>
    <w:rsid w:val="298B98DE"/>
    <w:rsid w:val="29D0C7F7"/>
    <w:rsid w:val="29FA8471"/>
    <w:rsid w:val="2A015C59"/>
    <w:rsid w:val="2A07543E"/>
    <w:rsid w:val="2A098B89"/>
    <w:rsid w:val="2A1AD1BE"/>
    <w:rsid w:val="2A37A4D2"/>
    <w:rsid w:val="2A6CD9F6"/>
    <w:rsid w:val="2A8C25BD"/>
    <w:rsid w:val="2AD5B580"/>
    <w:rsid w:val="2B09756D"/>
    <w:rsid w:val="2B2C802D"/>
    <w:rsid w:val="2B69ED91"/>
    <w:rsid w:val="2B6B0DEB"/>
    <w:rsid w:val="2B71CACE"/>
    <w:rsid w:val="2B7894E3"/>
    <w:rsid w:val="2B85FFDC"/>
    <w:rsid w:val="2BA3A609"/>
    <w:rsid w:val="2BE82DCB"/>
    <w:rsid w:val="2BFEC6CA"/>
    <w:rsid w:val="2C4D6D64"/>
    <w:rsid w:val="2C61DF57"/>
    <w:rsid w:val="2C7ECA6F"/>
    <w:rsid w:val="2C8BF576"/>
    <w:rsid w:val="2CB9454E"/>
    <w:rsid w:val="2CD5EA1C"/>
    <w:rsid w:val="2D2A7776"/>
    <w:rsid w:val="2D2D3A62"/>
    <w:rsid w:val="2D5B0099"/>
    <w:rsid w:val="2D7270A9"/>
    <w:rsid w:val="2D7C7B67"/>
    <w:rsid w:val="2D8CFB54"/>
    <w:rsid w:val="2DA1FF0E"/>
    <w:rsid w:val="2DAEC4B7"/>
    <w:rsid w:val="2DBE9E0D"/>
    <w:rsid w:val="2DC6E149"/>
    <w:rsid w:val="2DF32BA4"/>
    <w:rsid w:val="2E11B552"/>
    <w:rsid w:val="2E193C2F"/>
    <w:rsid w:val="2E219F16"/>
    <w:rsid w:val="2E3E0234"/>
    <w:rsid w:val="2E4EFF25"/>
    <w:rsid w:val="2E6CD379"/>
    <w:rsid w:val="2E7FAE09"/>
    <w:rsid w:val="2EC63F84"/>
    <w:rsid w:val="2EE764E6"/>
    <w:rsid w:val="2F1C6859"/>
    <w:rsid w:val="2F70D865"/>
    <w:rsid w:val="2F81D39B"/>
    <w:rsid w:val="2F8EC346"/>
    <w:rsid w:val="2FB0E55B"/>
    <w:rsid w:val="2FC51522"/>
    <w:rsid w:val="2FE469F3"/>
    <w:rsid w:val="2FEE108D"/>
    <w:rsid w:val="2FEE8F76"/>
    <w:rsid w:val="2FF83594"/>
    <w:rsid w:val="30422C71"/>
    <w:rsid w:val="30C874B6"/>
    <w:rsid w:val="31001E90"/>
    <w:rsid w:val="31487A42"/>
    <w:rsid w:val="31690FF1"/>
    <w:rsid w:val="3197BE39"/>
    <w:rsid w:val="320238C1"/>
    <w:rsid w:val="321DB783"/>
    <w:rsid w:val="323F9864"/>
    <w:rsid w:val="327D800A"/>
    <w:rsid w:val="32890C74"/>
    <w:rsid w:val="32F16459"/>
    <w:rsid w:val="3327C88F"/>
    <w:rsid w:val="3358557B"/>
    <w:rsid w:val="336FCC86"/>
    <w:rsid w:val="33A29CB0"/>
    <w:rsid w:val="33CDE6BC"/>
    <w:rsid w:val="3412CC8D"/>
    <w:rsid w:val="3418C4F0"/>
    <w:rsid w:val="3420DF30"/>
    <w:rsid w:val="342484A2"/>
    <w:rsid w:val="342AB4F4"/>
    <w:rsid w:val="342B7557"/>
    <w:rsid w:val="34308559"/>
    <w:rsid w:val="344A3C13"/>
    <w:rsid w:val="34512F9A"/>
    <w:rsid w:val="345B8A13"/>
    <w:rsid w:val="347D8646"/>
    <w:rsid w:val="34B192E8"/>
    <w:rsid w:val="34E02655"/>
    <w:rsid w:val="34F0D841"/>
    <w:rsid w:val="354ED2FE"/>
    <w:rsid w:val="35549094"/>
    <w:rsid w:val="355B9404"/>
    <w:rsid w:val="357C6B22"/>
    <w:rsid w:val="359EF52E"/>
    <w:rsid w:val="35A577D1"/>
    <w:rsid w:val="35B09446"/>
    <w:rsid w:val="35BF2503"/>
    <w:rsid w:val="35ED124A"/>
    <w:rsid w:val="35FC428B"/>
    <w:rsid w:val="363674C8"/>
    <w:rsid w:val="3666E0B7"/>
    <w:rsid w:val="3675BE49"/>
    <w:rsid w:val="36BA469B"/>
    <w:rsid w:val="36CB18BA"/>
    <w:rsid w:val="36DBA1E2"/>
    <w:rsid w:val="36FAD5D9"/>
    <w:rsid w:val="370902EA"/>
    <w:rsid w:val="370917A2"/>
    <w:rsid w:val="37567F24"/>
    <w:rsid w:val="375B73C3"/>
    <w:rsid w:val="3769BF8A"/>
    <w:rsid w:val="379E4E2C"/>
    <w:rsid w:val="37BFB8A3"/>
    <w:rsid w:val="380D12E3"/>
    <w:rsid w:val="380E31A2"/>
    <w:rsid w:val="38350126"/>
    <w:rsid w:val="38461283"/>
    <w:rsid w:val="38461CDB"/>
    <w:rsid w:val="384B6D4C"/>
    <w:rsid w:val="3886D69A"/>
    <w:rsid w:val="38DEDB4A"/>
    <w:rsid w:val="3901CEB7"/>
    <w:rsid w:val="390A6991"/>
    <w:rsid w:val="3914ADA2"/>
    <w:rsid w:val="3932425E"/>
    <w:rsid w:val="394EC67F"/>
    <w:rsid w:val="39903195"/>
    <w:rsid w:val="39BA376C"/>
    <w:rsid w:val="39EC5DD5"/>
    <w:rsid w:val="3A145AB0"/>
    <w:rsid w:val="3A558771"/>
    <w:rsid w:val="3A584A24"/>
    <w:rsid w:val="3A5F7F28"/>
    <w:rsid w:val="3A720DFB"/>
    <w:rsid w:val="3A840EF3"/>
    <w:rsid w:val="3AE0BC70"/>
    <w:rsid w:val="3AEE1F7F"/>
    <w:rsid w:val="3B03B662"/>
    <w:rsid w:val="3B1345F8"/>
    <w:rsid w:val="3B46E0E8"/>
    <w:rsid w:val="3B82A32D"/>
    <w:rsid w:val="3B9DD463"/>
    <w:rsid w:val="3BC0854E"/>
    <w:rsid w:val="3C047002"/>
    <w:rsid w:val="3C205C45"/>
    <w:rsid w:val="3C5B5CD1"/>
    <w:rsid w:val="3C9DF68A"/>
    <w:rsid w:val="3D2C783E"/>
    <w:rsid w:val="3D6C2BB0"/>
    <w:rsid w:val="3D93C100"/>
    <w:rsid w:val="3DA70401"/>
    <w:rsid w:val="3DD03D99"/>
    <w:rsid w:val="3E2B792D"/>
    <w:rsid w:val="3E427A74"/>
    <w:rsid w:val="3E9D266A"/>
    <w:rsid w:val="3EC3A314"/>
    <w:rsid w:val="3F274338"/>
    <w:rsid w:val="3F2D33E8"/>
    <w:rsid w:val="3F63AE1D"/>
    <w:rsid w:val="3F9958BE"/>
    <w:rsid w:val="3FCD0B6E"/>
    <w:rsid w:val="3FDDD59B"/>
    <w:rsid w:val="40457DAC"/>
    <w:rsid w:val="4053D77C"/>
    <w:rsid w:val="408DBA2E"/>
    <w:rsid w:val="40A44302"/>
    <w:rsid w:val="40C50D83"/>
    <w:rsid w:val="40E784A9"/>
    <w:rsid w:val="40EE4019"/>
    <w:rsid w:val="410A3739"/>
    <w:rsid w:val="410A7937"/>
    <w:rsid w:val="413B451D"/>
    <w:rsid w:val="413EDFE3"/>
    <w:rsid w:val="414EC3A8"/>
    <w:rsid w:val="4171C815"/>
    <w:rsid w:val="41A60ABC"/>
    <w:rsid w:val="41B04134"/>
    <w:rsid w:val="41C68808"/>
    <w:rsid w:val="42143754"/>
    <w:rsid w:val="42229198"/>
    <w:rsid w:val="4223EFC3"/>
    <w:rsid w:val="425469BC"/>
    <w:rsid w:val="42727BAB"/>
    <w:rsid w:val="4276F4CB"/>
    <w:rsid w:val="42869B0E"/>
    <w:rsid w:val="4297211A"/>
    <w:rsid w:val="42A78C08"/>
    <w:rsid w:val="42B0736D"/>
    <w:rsid w:val="42B46584"/>
    <w:rsid w:val="42C81C45"/>
    <w:rsid w:val="42F535AB"/>
    <w:rsid w:val="430023DE"/>
    <w:rsid w:val="43226AE8"/>
    <w:rsid w:val="43666160"/>
    <w:rsid w:val="4397E1EA"/>
    <w:rsid w:val="43C1C11B"/>
    <w:rsid w:val="4402E3E7"/>
    <w:rsid w:val="440F2F4B"/>
    <w:rsid w:val="4415F4C1"/>
    <w:rsid w:val="44202052"/>
    <w:rsid w:val="443525A5"/>
    <w:rsid w:val="44CD808E"/>
    <w:rsid w:val="44D119BF"/>
    <w:rsid w:val="44E9AABA"/>
    <w:rsid w:val="4536193E"/>
    <w:rsid w:val="458E93F1"/>
    <w:rsid w:val="45B41FEE"/>
    <w:rsid w:val="45BDD7D2"/>
    <w:rsid w:val="45D1117C"/>
    <w:rsid w:val="463E3A1E"/>
    <w:rsid w:val="46412FBD"/>
    <w:rsid w:val="46421177"/>
    <w:rsid w:val="46B1EFCF"/>
    <w:rsid w:val="46E35E5D"/>
    <w:rsid w:val="46E4F49F"/>
    <w:rsid w:val="46F87993"/>
    <w:rsid w:val="471AB91F"/>
    <w:rsid w:val="471E0E3C"/>
    <w:rsid w:val="47247124"/>
    <w:rsid w:val="473585D1"/>
    <w:rsid w:val="4777ABBB"/>
    <w:rsid w:val="47B6EFC3"/>
    <w:rsid w:val="47C42316"/>
    <w:rsid w:val="47D3C2CA"/>
    <w:rsid w:val="47EACBF2"/>
    <w:rsid w:val="4859575D"/>
    <w:rsid w:val="486EF8D3"/>
    <w:rsid w:val="4879836F"/>
    <w:rsid w:val="487CB887"/>
    <w:rsid w:val="48839A4D"/>
    <w:rsid w:val="48999B20"/>
    <w:rsid w:val="489BD271"/>
    <w:rsid w:val="48C241D4"/>
    <w:rsid w:val="48CB6007"/>
    <w:rsid w:val="48CCFC0B"/>
    <w:rsid w:val="48E57C9D"/>
    <w:rsid w:val="48F0B5EB"/>
    <w:rsid w:val="4916D9A7"/>
    <w:rsid w:val="49283127"/>
    <w:rsid w:val="4939A5F7"/>
    <w:rsid w:val="493B23C2"/>
    <w:rsid w:val="4943C952"/>
    <w:rsid w:val="49A8CCD5"/>
    <w:rsid w:val="49B487D9"/>
    <w:rsid w:val="49EE1E2D"/>
    <w:rsid w:val="4A11F1D7"/>
    <w:rsid w:val="4A786FBD"/>
    <w:rsid w:val="4A9D2411"/>
    <w:rsid w:val="4ABFFBED"/>
    <w:rsid w:val="4AF192C9"/>
    <w:rsid w:val="4B01391E"/>
    <w:rsid w:val="4B0AC7CB"/>
    <w:rsid w:val="4B1FF4F4"/>
    <w:rsid w:val="4B599B7C"/>
    <w:rsid w:val="4B59CCC3"/>
    <w:rsid w:val="4B66AB67"/>
    <w:rsid w:val="4BB88F5F"/>
    <w:rsid w:val="4BD2EACF"/>
    <w:rsid w:val="4BD8A86C"/>
    <w:rsid w:val="4BEB3894"/>
    <w:rsid w:val="4BFAB234"/>
    <w:rsid w:val="4C162548"/>
    <w:rsid w:val="4C2054EE"/>
    <w:rsid w:val="4C8B8767"/>
    <w:rsid w:val="4CE8DCF0"/>
    <w:rsid w:val="4CEDA63D"/>
    <w:rsid w:val="4D046B86"/>
    <w:rsid w:val="4D27A3A2"/>
    <w:rsid w:val="4D7F45C3"/>
    <w:rsid w:val="4D81208A"/>
    <w:rsid w:val="4DAF61DB"/>
    <w:rsid w:val="4DF50C4A"/>
    <w:rsid w:val="4E34C8B6"/>
    <w:rsid w:val="4E9131DE"/>
    <w:rsid w:val="4ED19A74"/>
    <w:rsid w:val="4ED9A4E6"/>
    <w:rsid w:val="4F627735"/>
    <w:rsid w:val="4F78892F"/>
    <w:rsid w:val="4F875124"/>
    <w:rsid w:val="4FA1AC22"/>
    <w:rsid w:val="4FB155BE"/>
    <w:rsid w:val="4FE4521B"/>
    <w:rsid w:val="4FEEC339"/>
    <w:rsid w:val="5042DD68"/>
    <w:rsid w:val="50C6B8DB"/>
    <w:rsid w:val="5105F64C"/>
    <w:rsid w:val="5109EBF2"/>
    <w:rsid w:val="51276CFD"/>
    <w:rsid w:val="51994090"/>
    <w:rsid w:val="51A0545B"/>
    <w:rsid w:val="51F5D32E"/>
    <w:rsid w:val="51FFF1FB"/>
    <w:rsid w:val="523076ED"/>
    <w:rsid w:val="523DA6B2"/>
    <w:rsid w:val="5257C502"/>
    <w:rsid w:val="526D2701"/>
    <w:rsid w:val="5279CBBD"/>
    <w:rsid w:val="528B369E"/>
    <w:rsid w:val="529EEE98"/>
    <w:rsid w:val="52A6EDB0"/>
    <w:rsid w:val="52E2A348"/>
    <w:rsid w:val="52F9210B"/>
    <w:rsid w:val="5312C02F"/>
    <w:rsid w:val="53228F7B"/>
    <w:rsid w:val="532A2A88"/>
    <w:rsid w:val="533E5EC1"/>
    <w:rsid w:val="534B897A"/>
    <w:rsid w:val="534EBF11"/>
    <w:rsid w:val="53681E41"/>
    <w:rsid w:val="53C28F91"/>
    <w:rsid w:val="53D21A79"/>
    <w:rsid w:val="53E6022F"/>
    <w:rsid w:val="53FB759B"/>
    <w:rsid w:val="54160672"/>
    <w:rsid w:val="54236210"/>
    <w:rsid w:val="54456AD6"/>
    <w:rsid w:val="544E2306"/>
    <w:rsid w:val="549B21EF"/>
    <w:rsid w:val="54BAF18A"/>
    <w:rsid w:val="54BDE3C8"/>
    <w:rsid w:val="54D444B2"/>
    <w:rsid w:val="55054248"/>
    <w:rsid w:val="550921A0"/>
    <w:rsid w:val="550BD9C8"/>
    <w:rsid w:val="5513A525"/>
    <w:rsid w:val="551424E0"/>
    <w:rsid w:val="553362E8"/>
    <w:rsid w:val="554E1B5C"/>
    <w:rsid w:val="5584A5B8"/>
    <w:rsid w:val="55E747A6"/>
    <w:rsid w:val="55FE3D05"/>
    <w:rsid w:val="56073077"/>
    <w:rsid w:val="5630ABD6"/>
    <w:rsid w:val="56587995"/>
    <w:rsid w:val="566DA918"/>
    <w:rsid w:val="56AD8AAA"/>
    <w:rsid w:val="56CE03D0"/>
    <w:rsid w:val="56DCE452"/>
    <w:rsid w:val="56EB61B0"/>
    <w:rsid w:val="56EC7066"/>
    <w:rsid w:val="56F92859"/>
    <w:rsid w:val="57320409"/>
    <w:rsid w:val="57526EBF"/>
    <w:rsid w:val="576EB36C"/>
    <w:rsid w:val="578E1ECE"/>
    <w:rsid w:val="578F0DCC"/>
    <w:rsid w:val="57F0F0F7"/>
    <w:rsid w:val="57F678D8"/>
    <w:rsid w:val="57F9D4BC"/>
    <w:rsid w:val="5808F912"/>
    <w:rsid w:val="582CB304"/>
    <w:rsid w:val="583AA429"/>
    <w:rsid w:val="58754DF0"/>
    <w:rsid w:val="5879E335"/>
    <w:rsid w:val="587A56D2"/>
    <w:rsid w:val="58857D05"/>
    <w:rsid w:val="588B94E7"/>
    <w:rsid w:val="58D2D57D"/>
    <w:rsid w:val="58E40FC1"/>
    <w:rsid w:val="58F8A3D6"/>
    <w:rsid w:val="596CD7E6"/>
    <w:rsid w:val="598F9288"/>
    <w:rsid w:val="59A81DD0"/>
    <w:rsid w:val="59A8A0F3"/>
    <w:rsid w:val="59C370E8"/>
    <w:rsid w:val="59C61C69"/>
    <w:rsid w:val="59CA1FD1"/>
    <w:rsid w:val="5A037524"/>
    <w:rsid w:val="5A03F84F"/>
    <w:rsid w:val="5A28DF52"/>
    <w:rsid w:val="5A2E3988"/>
    <w:rsid w:val="5A3690CD"/>
    <w:rsid w:val="5A68102D"/>
    <w:rsid w:val="5A6B7721"/>
    <w:rsid w:val="5AA366F1"/>
    <w:rsid w:val="5AB74CFD"/>
    <w:rsid w:val="5ABE0F26"/>
    <w:rsid w:val="5ACB9E29"/>
    <w:rsid w:val="5B1283AE"/>
    <w:rsid w:val="5B169289"/>
    <w:rsid w:val="5B2EE9FE"/>
    <w:rsid w:val="5B525628"/>
    <w:rsid w:val="5B551697"/>
    <w:rsid w:val="5B63281E"/>
    <w:rsid w:val="5BB1248D"/>
    <w:rsid w:val="5BDD204C"/>
    <w:rsid w:val="5BF73458"/>
    <w:rsid w:val="5C458779"/>
    <w:rsid w:val="5C69EE2C"/>
    <w:rsid w:val="5C71D9F3"/>
    <w:rsid w:val="5C75EB94"/>
    <w:rsid w:val="5C8D97D0"/>
    <w:rsid w:val="5CB327E8"/>
    <w:rsid w:val="5D14BAA6"/>
    <w:rsid w:val="5D3A4169"/>
    <w:rsid w:val="5D6BC3E0"/>
    <w:rsid w:val="5D734747"/>
    <w:rsid w:val="5D7F2AAD"/>
    <w:rsid w:val="5D828502"/>
    <w:rsid w:val="5E061A54"/>
    <w:rsid w:val="5E3A6BAF"/>
    <w:rsid w:val="5E60A40B"/>
    <w:rsid w:val="5E82255A"/>
    <w:rsid w:val="5EAD3AC1"/>
    <w:rsid w:val="5EC5D62E"/>
    <w:rsid w:val="5EDDE44C"/>
    <w:rsid w:val="5F1506F6"/>
    <w:rsid w:val="5F32DAFB"/>
    <w:rsid w:val="5F51B0AE"/>
    <w:rsid w:val="5F522CB0"/>
    <w:rsid w:val="5F8AADD1"/>
    <w:rsid w:val="5FE7AAEC"/>
    <w:rsid w:val="5FF9B9B5"/>
    <w:rsid w:val="600AFEF2"/>
    <w:rsid w:val="606133AC"/>
    <w:rsid w:val="60932B5C"/>
    <w:rsid w:val="60989A4A"/>
    <w:rsid w:val="609F2824"/>
    <w:rsid w:val="60FE3EF8"/>
    <w:rsid w:val="6103533C"/>
    <w:rsid w:val="61060CF8"/>
    <w:rsid w:val="612EA506"/>
    <w:rsid w:val="613B996C"/>
    <w:rsid w:val="61535B00"/>
    <w:rsid w:val="6162EE39"/>
    <w:rsid w:val="616CC8BC"/>
    <w:rsid w:val="6170D0DB"/>
    <w:rsid w:val="61D41197"/>
    <w:rsid w:val="61E1D1AC"/>
    <w:rsid w:val="620498C2"/>
    <w:rsid w:val="622981D0"/>
    <w:rsid w:val="62348154"/>
    <w:rsid w:val="62740C70"/>
    <w:rsid w:val="62A85B92"/>
    <w:rsid w:val="62B2E551"/>
    <w:rsid w:val="62C2001D"/>
    <w:rsid w:val="633B2732"/>
    <w:rsid w:val="634BA8B4"/>
    <w:rsid w:val="63AA9870"/>
    <w:rsid w:val="63BD0F12"/>
    <w:rsid w:val="63CFC0C1"/>
    <w:rsid w:val="63F3BBDE"/>
    <w:rsid w:val="64751C65"/>
    <w:rsid w:val="6494E6ED"/>
    <w:rsid w:val="64955CFB"/>
    <w:rsid w:val="64BA791A"/>
    <w:rsid w:val="64D2E670"/>
    <w:rsid w:val="65D710C8"/>
    <w:rsid w:val="65E58B17"/>
    <w:rsid w:val="65EF9813"/>
    <w:rsid w:val="66588713"/>
    <w:rsid w:val="669C66B0"/>
    <w:rsid w:val="66B06A7E"/>
    <w:rsid w:val="66DE5A81"/>
    <w:rsid w:val="66FF02FA"/>
    <w:rsid w:val="67520676"/>
    <w:rsid w:val="67546938"/>
    <w:rsid w:val="67B8336A"/>
    <w:rsid w:val="68119036"/>
    <w:rsid w:val="68309EC6"/>
    <w:rsid w:val="6846944F"/>
    <w:rsid w:val="687AB978"/>
    <w:rsid w:val="68890FCD"/>
    <w:rsid w:val="68A0BEF3"/>
    <w:rsid w:val="68AD5ED2"/>
    <w:rsid w:val="68BD1EBC"/>
    <w:rsid w:val="69692CB2"/>
    <w:rsid w:val="6978C54D"/>
    <w:rsid w:val="69820B28"/>
    <w:rsid w:val="6989DC9C"/>
    <w:rsid w:val="69A00631"/>
    <w:rsid w:val="69A8A63C"/>
    <w:rsid w:val="69C43EC0"/>
    <w:rsid w:val="6A85C3F7"/>
    <w:rsid w:val="6AB18E2B"/>
    <w:rsid w:val="6AB5EDFF"/>
    <w:rsid w:val="6ABF2858"/>
    <w:rsid w:val="6B1771C1"/>
    <w:rsid w:val="6B3EAC45"/>
    <w:rsid w:val="6B4279B7"/>
    <w:rsid w:val="6B62C753"/>
    <w:rsid w:val="6B776CE6"/>
    <w:rsid w:val="6BC30FAF"/>
    <w:rsid w:val="6BC3F903"/>
    <w:rsid w:val="6BD35264"/>
    <w:rsid w:val="6BDDF227"/>
    <w:rsid w:val="6BED1867"/>
    <w:rsid w:val="6BF04604"/>
    <w:rsid w:val="6C052B95"/>
    <w:rsid w:val="6C18E592"/>
    <w:rsid w:val="6C719353"/>
    <w:rsid w:val="6C74A791"/>
    <w:rsid w:val="6C75E41B"/>
    <w:rsid w:val="6C8F8238"/>
    <w:rsid w:val="6C9E2788"/>
    <w:rsid w:val="6CB2BFB8"/>
    <w:rsid w:val="6D1E0B93"/>
    <w:rsid w:val="6D24DD5E"/>
    <w:rsid w:val="6D5DEDAC"/>
    <w:rsid w:val="6D9FACB7"/>
    <w:rsid w:val="6DFB67F4"/>
    <w:rsid w:val="6E30329B"/>
    <w:rsid w:val="6E647FF2"/>
    <w:rsid w:val="6E9BD64A"/>
    <w:rsid w:val="6EAAA259"/>
    <w:rsid w:val="6EFED19F"/>
    <w:rsid w:val="6F37C177"/>
    <w:rsid w:val="6F3D44C5"/>
    <w:rsid w:val="6F4AABBD"/>
    <w:rsid w:val="6FA59EFA"/>
    <w:rsid w:val="6FBF6F93"/>
    <w:rsid w:val="6FD65672"/>
    <w:rsid w:val="6FE5E9C5"/>
    <w:rsid w:val="702E7CE6"/>
    <w:rsid w:val="702F54E6"/>
    <w:rsid w:val="70410041"/>
    <w:rsid w:val="705E8902"/>
    <w:rsid w:val="705ED9A9"/>
    <w:rsid w:val="70CF35F2"/>
    <w:rsid w:val="70DB9C0A"/>
    <w:rsid w:val="70FF1CD8"/>
    <w:rsid w:val="71246F01"/>
    <w:rsid w:val="716D0113"/>
    <w:rsid w:val="717E22A6"/>
    <w:rsid w:val="718E67E6"/>
    <w:rsid w:val="71AA0C41"/>
    <w:rsid w:val="71B651CA"/>
    <w:rsid w:val="71C048B7"/>
    <w:rsid w:val="71DAF6BC"/>
    <w:rsid w:val="71E44C08"/>
    <w:rsid w:val="7233A784"/>
    <w:rsid w:val="729D44DC"/>
    <w:rsid w:val="72BE8EEE"/>
    <w:rsid w:val="72D1F4DE"/>
    <w:rsid w:val="72E7BD04"/>
    <w:rsid w:val="72F1E08C"/>
    <w:rsid w:val="735BA093"/>
    <w:rsid w:val="738829FC"/>
    <w:rsid w:val="73B474C4"/>
    <w:rsid w:val="73B63857"/>
    <w:rsid w:val="73CA7D86"/>
    <w:rsid w:val="73DD57E2"/>
    <w:rsid w:val="740DC50E"/>
    <w:rsid w:val="7410846C"/>
    <w:rsid w:val="74349390"/>
    <w:rsid w:val="74691C5D"/>
    <w:rsid w:val="74865786"/>
    <w:rsid w:val="74A7B517"/>
    <w:rsid w:val="74CA1064"/>
    <w:rsid w:val="750E9C81"/>
    <w:rsid w:val="7510C99B"/>
    <w:rsid w:val="759C9DB1"/>
    <w:rsid w:val="75A46CC2"/>
    <w:rsid w:val="75BA5AAA"/>
    <w:rsid w:val="75BC932C"/>
    <w:rsid w:val="75C7093A"/>
    <w:rsid w:val="75F9699D"/>
    <w:rsid w:val="760E7DE3"/>
    <w:rsid w:val="7610CB15"/>
    <w:rsid w:val="766F5E22"/>
    <w:rsid w:val="76C13F55"/>
    <w:rsid w:val="7719D1D0"/>
    <w:rsid w:val="771C8A85"/>
    <w:rsid w:val="7731BA6F"/>
    <w:rsid w:val="774D82D8"/>
    <w:rsid w:val="7753922E"/>
    <w:rsid w:val="7782F635"/>
    <w:rsid w:val="77A09ACA"/>
    <w:rsid w:val="77A18D51"/>
    <w:rsid w:val="77AE891F"/>
    <w:rsid w:val="784075C7"/>
    <w:rsid w:val="7854C9A5"/>
    <w:rsid w:val="786A716E"/>
    <w:rsid w:val="786F74F3"/>
    <w:rsid w:val="78719EA2"/>
    <w:rsid w:val="788F3C1B"/>
    <w:rsid w:val="78A97F57"/>
    <w:rsid w:val="78D25D2E"/>
    <w:rsid w:val="790CB732"/>
    <w:rsid w:val="79474C84"/>
    <w:rsid w:val="7947C060"/>
    <w:rsid w:val="79724569"/>
    <w:rsid w:val="7980B8A1"/>
    <w:rsid w:val="799797E6"/>
    <w:rsid w:val="79B84F60"/>
    <w:rsid w:val="79C9C200"/>
    <w:rsid w:val="7A0A263E"/>
    <w:rsid w:val="7A2545BC"/>
    <w:rsid w:val="7AB339E7"/>
    <w:rsid w:val="7ABE6B05"/>
    <w:rsid w:val="7AC38498"/>
    <w:rsid w:val="7AC9E507"/>
    <w:rsid w:val="7AF97260"/>
    <w:rsid w:val="7B1DFC0B"/>
    <w:rsid w:val="7B24A75D"/>
    <w:rsid w:val="7B294BB4"/>
    <w:rsid w:val="7B4B18F6"/>
    <w:rsid w:val="7BBE85A7"/>
    <w:rsid w:val="7BDE8622"/>
    <w:rsid w:val="7C27669C"/>
    <w:rsid w:val="7C409A1D"/>
    <w:rsid w:val="7C64F8F7"/>
    <w:rsid w:val="7C76A1C3"/>
    <w:rsid w:val="7C7B811C"/>
    <w:rsid w:val="7C8F6DE4"/>
    <w:rsid w:val="7CB93E3F"/>
    <w:rsid w:val="7CC07E29"/>
    <w:rsid w:val="7CC2F57E"/>
    <w:rsid w:val="7CD7C6CE"/>
    <w:rsid w:val="7CD9A375"/>
    <w:rsid w:val="7CDE8A96"/>
    <w:rsid w:val="7CDF9F95"/>
    <w:rsid w:val="7CEC10D0"/>
    <w:rsid w:val="7D02C46D"/>
    <w:rsid w:val="7D04F742"/>
    <w:rsid w:val="7D291319"/>
    <w:rsid w:val="7D3C7B14"/>
    <w:rsid w:val="7D46AC21"/>
    <w:rsid w:val="7D9E6157"/>
    <w:rsid w:val="7E1D0EF4"/>
    <w:rsid w:val="7E2A9B89"/>
    <w:rsid w:val="7E361580"/>
    <w:rsid w:val="7E43F825"/>
    <w:rsid w:val="7E490999"/>
    <w:rsid w:val="7E4FEF09"/>
    <w:rsid w:val="7E5F21C3"/>
    <w:rsid w:val="7E6E1017"/>
    <w:rsid w:val="7E801C00"/>
    <w:rsid w:val="7E958066"/>
    <w:rsid w:val="7ECACE01"/>
    <w:rsid w:val="7F272113"/>
    <w:rsid w:val="7F650764"/>
    <w:rsid w:val="7F9B1C5C"/>
    <w:rsid w:val="7FA5823C"/>
    <w:rsid w:val="7FB73308"/>
    <w:rsid w:val="7FD7A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83FA62"/>
  <w15:docId w15:val="{46DD915C-3BBD-4393-88EF-A3969A3C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58629F"/>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semiHidden/>
    <w:rsid w:val="0058629F"/>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semiHidden/>
    <w:rsid w:val="0058629F"/>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semiHidden/>
    <w:rsid w:val="0058629F"/>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semiHidden/>
    <w:rsid w:val="0058629F"/>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semiHidden/>
    <w:rsid w:val="0058629F"/>
    <w:tblPr/>
    <w:tblStylePr w:type="firstRow">
      <w:rPr>
        <w:b/>
        <w:bCs/>
      </w:rPr>
    </w:tblStylePr>
    <w:tblStylePr w:type="lastRow">
      <w:rPr>
        <w:b/>
        <w:bCs/>
        <w:color w:val="232222" w:themeColor="text1"/>
      </w:rPr>
    </w:tblStylePr>
    <w:tblStylePr w:type="firstCol">
      <w:rPr>
        <w:color w:val="FFFFFF" w:themeColor="background1"/>
      </w:rPr>
    </w:tblStylePr>
    <w:tblStylePr w:type="lastCol">
      <w:rPr>
        <w:color w:val="FFFFFF" w:themeColor="background1"/>
      </w:r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tcBorders>
        <w:top w:val="nil"/>
        <w:left w:val="nil"/>
        <w:bottom w:val="nil"/>
        <w:right w:val="nil"/>
      </w:tcBorders>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Pr>
    <w:tcPr>
      <w:tcBorders>
        <w:top w:val="nil"/>
        <w:left w:val="nil"/>
        <w:bottom w:val="nil"/>
        <w:right w:val="nil"/>
      </w:tcBorders>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Pr>
    <w:tcPr>
      <w:tcBorders>
        <w:top w:val="nil"/>
        <w:left w:val="nil"/>
        <w:bottom w:val="nil"/>
        <w:right w:val="nil"/>
      </w:tcBorders>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Pr>
    <w:tcPr>
      <w:tcBorders>
        <w:top w:val="nil"/>
        <w:left w:val="nil"/>
        <w:bottom w:val="nil"/>
        <w:right w:val="nil"/>
      </w:tcBorders>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semiHidden/>
    <w:rsid w:val="0058629F"/>
    <w:tblPr>
      <w:tblStyleRowBandSize w:val="1"/>
      <w:tblStyleColBandSize w:val="1"/>
    </w:tblPr>
    <w:tcPr>
      <w:tcBorders>
        <w:top w:val="nil"/>
        <w:left w:val="nil"/>
        <w:bottom w:val="nil"/>
        <w:right w:val="nil"/>
      </w:tcBorders>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Pr>
    <w:tcPr>
      <w:tcBorders>
        <w:top w:val="nil"/>
        <w:left w:val="nil"/>
        <w:bottom w:val="nil"/>
        <w:right w:val="nil"/>
      </w:tcBorders>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Pr>
    <w:tcPr>
      <w:tcBorders>
        <w:top w:val="nil"/>
        <w:left w:val="nil"/>
        <w:bottom w:val="nil"/>
        <w:right w:val="nil"/>
      </w:tcBorders>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Pr w:type="firstRow">
      <w:rPr>
        <w:b/>
        <w:bCs/>
      </w:rPr>
    </w:tblStylePr>
  </w:style>
  <w:style w:type="table" w:styleId="DarkList-Accent1">
    <w:name w:val="Dark List Accent 1"/>
    <w:basedOn w:val="TableNormal"/>
    <w:uiPriority w:val="70"/>
    <w:semiHidden/>
    <w:rsid w:val="0058629F"/>
    <w:rPr>
      <w:color w:val="FFFFFF" w:themeColor="background1"/>
    </w:rPr>
    <w:tblPr/>
    <w:tblStylePr w:type="firstRow">
      <w:rPr>
        <w:b/>
        <w:bCs/>
      </w:rPr>
    </w:tblStylePr>
  </w:style>
  <w:style w:type="table" w:styleId="DarkList-Accent2">
    <w:name w:val="Dark List Accent 2"/>
    <w:basedOn w:val="TableNormal"/>
    <w:uiPriority w:val="70"/>
    <w:semiHidden/>
    <w:rsid w:val="0058629F"/>
    <w:rPr>
      <w:color w:val="FFFFFF" w:themeColor="background1"/>
    </w:rPr>
    <w:tblPr/>
    <w:tblStylePr w:type="firstRow">
      <w:rPr>
        <w:b/>
        <w:bCs/>
      </w:rPr>
    </w:tblStylePr>
  </w:style>
  <w:style w:type="table" w:styleId="DarkList-Accent3">
    <w:name w:val="Dark List Accent 3"/>
    <w:basedOn w:val="TableNormal"/>
    <w:uiPriority w:val="70"/>
    <w:semiHidden/>
    <w:rsid w:val="0058629F"/>
    <w:rPr>
      <w:color w:val="FFFFFF" w:themeColor="background1"/>
    </w:rPr>
    <w:tblPr/>
    <w:tblStylePr w:type="firstRow">
      <w:rPr>
        <w:b/>
        <w:bCs/>
      </w:rPr>
    </w:tblStylePr>
  </w:style>
  <w:style w:type="table" w:styleId="DarkList-Accent4">
    <w:name w:val="Dark List Accent 4"/>
    <w:basedOn w:val="TableNormal"/>
    <w:uiPriority w:val="70"/>
    <w:semiHidden/>
    <w:rsid w:val="0058629F"/>
    <w:rPr>
      <w:color w:val="FFFFFF" w:themeColor="background1"/>
    </w:rPr>
    <w:tblPr/>
    <w:tblStylePr w:type="firstRow">
      <w:rPr>
        <w:b/>
        <w:bCs/>
      </w:rPr>
    </w:tblStylePr>
  </w:style>
  <w:style w:type="table" w:styleId="DarkList-Accent5">
    <w:name w:val="Dark List Accent 5"/>
    <w:basedOn w:val="TableNormal"/>
    <w:uiPriority w:val="70"/>
    <w:semiHidden/>
    <w:rsid w:val="0058629F"/>
    <w:rPr>
      <w:color w:val="FFFFFF" w:themeColor="background1"/>
    </w:rPr>
    <w:tblPr/>
    <w:tblStylePr w:type="firstRow">
      <w:rPr>
        <w:b/>
        <w:bCs/>
      </w:rPr>
    </w:tblStylePr>
  </w:style>
  <w:style w:type="table" w:styleId="DarkList-Accent6">
    <w:name w:val="Dark List Accent 6"/>
    <w:basedOn w:val="TableNormal"/>
    <w:uiPriority w:val="70"/>
    <w:semiHidden/>
    <w:rsid w:val="0058629F"/>
    <w:rPr>
      <w:color w:val="FFFFFF" w:themeColor="background1"/>
    </w:rPr>
    <w:tblPr/>
    <w:tblStylePr w:type="firstRow">
      <w:rPr>
        <w:b/>
        <w:bCs/>
      </w:r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7C7979" w:themeColor="text1" w:themeTint="99"/>
        <w:bottom w:val="nil"/>
      </w:tcBorders>
      <w:shd w:val="clear" w:color="auto" w:fill="D3D2D2"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DF6F75" w:themeColor="accent1" w:themeTint="99"/>
        <w:bottom w:val="nil"/>
      </w:tcBorders>
      <w:shd w:val="clear" w:color="auto" w:fill="F4CED0"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E0EA7E" w:themeColor="accent2" w:themeTint="99"/>
        <w:bottom w:val="nil"/>
      </w:tcBorders>
      <w:shd w:val="clear" w:color="auto" w:fill="F4F8D4"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37FFF4" w:themeColor="accent3" w:themeTint="99"/>
        <w:bottom w:val="nil"/>
      </w:tcBorders>
      <w:shd w:val="clear" w:color="auto" w:fill="BCFFFB"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5B3DC5" w:themeColor="accent4" w:themeTint="99"/>
        <w:bottom w:val="nil"/>
      </w:tcBorders>
      <w:shd w:val="clear" w:color="auto" w:fill="C8BEEC"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E4B1B4" w:themeColor="accent5" w:themeTint="99"/>
        <w:bottom w:val="nil"/>
      </w:tcBorders>
      <w:shd w:val="clear" w:color="auto" w:fill="F6E5E6"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ECF0B6" w:themeColor="accent6" w:themeTint="99"/>
        <w:bottom w:val="nil"/>
      </w:tcBorders>
      <w:shd w:val="clear" w:color="auto" w:fill="F8FAE6"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Pr>
    <w:tcPr>
      <w:tcBorders>
        <w:left w:val="single" w:sz="4" w:space="0" w:color="232222" w:themeColor="text1"/>
        <w:right w:val="single" w:sz="4" w:space="0" w:color="232222" w:themeColor="text1"/>
      </w:tcBorders>
      <w:shd w:val="clear" w:color="auto" w:fill="D3D2D2" w:themeFill="tex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1">
    <w:name w:val="Grid Table 4 Accent 1"/>
    <w:basedOn w:val="TableNormal"/>
    <w:uiPriority w:val="49"/>
    <w:semiHidden/>
    <w:rsid w:val="0058629F"/>
    <w:tblPr>
      <w:tblStyleRowBandSize w:val="1"/>
      <w:tblStyleColBandSize w:val="1"/>
    </w:tblPr>
    <w:tcPr>
      <w:tcBorders>
        <w:left w:val="single" w:sz="4" w:space="0" w:color="B3272F" w:themeColor="accent1"/>
        <w:right w:val="single" w:sz="4" w:space="0" w:color="B3272F" w:themeColor="accent1"/>
      </w:tcBorders>
      <w:shd w:val="clear" w:color="auto" w:fill="F4CED0" w:themeFill="accen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2">
    <w:name w:val="Grid Table 4 Accent 2"/>
    <w:basedOn w:val="TableNormal"/>
    <w:uiPriority w:val="49"/>
    <w:semiHidden/>
    <w:rsid w:val="0058629F"/>
    <w:tblPr>
      <w:tblStyleRowBandSize w:val="1"/>
      <w:tblStyleColBandSize w:val="1"/>
    </w:tblPr>
    <w:tcPr>
      <w:tcBorders>
        <w:left w:val="single" w:sz="4" w:space="0" w:color="CDDC29" w:themeColor="accent2"/>
        <w:right w:val="single" w:sz="4" w:space="0" w:color="CDDC29" w:themeColor="accent2"/>
      </w:tcBorders>
      <w:shd w:val="clear" w:color="auto" w:fill="F4F8D4"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3">
    <w:name w:val="Grid Table 4 Accent 3"/>
    <w:basedOn w:val="TableNormal"/>
    <w:uiPriority w:val="49"/>
    <w:semiHidden/>
    <w:rsid w:val="0058629F"/>
    <w:tblPr>
      <w:tblStyleRowBandSize w:val="1"/>
      <w:tblStyleColBandSize w:val="1"/>
    </w:tblPr>
    <w:tcPr>
      <w:tcBorders>
        <w:left w:val="single" w:sz="4" w:space="0" w:color="00B2A9" w:themeColor="accent3"/>
        <w:right w:val="single" w:sz="4" w:space="0" w:color="00B2A9" w:themeColor="accent3"/>
      </w:tcBorders>
      <w:shd w:val="clear" w:color="auto" w:fill="BCFFFB" w:themeFill="accent3"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semiHidden/>
    <w:rsid w:val="0058629F"/>
    <w:tblPr>
      <w:tblStyleRowBandSize w:val="1"/>
      <w:tblStyleColBandSize w:val="1"/>
    </w:tblPr>
    <w:tcPr>
      <w:tcBorders>
        <w:left w:val="single" w:sz="4" w:space="0" w:color="201547" w:themeColor="accent4"/>
        <w:right w:val="single" w:sz="4" w:space="0" w:color="201547" w:themeColor="accent4"/>
      </w:tcBorders>
      <w:shd w:val="clear" w:color="auto" w:fill="C8BEEC" w:themeFill="accent4"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5">
    <w:name w:val="Grid Table 4 Accent 5"/>
    <w:basedOn w:val="TableNormal"/>
    <w:uiPriority w:val="49"/>
    <w:semiHidden/>
    <w:rsid w:val="0058629F"/>
    <w:tblPr>
      <w:tblStyleRowBandSize w:val="1"/>
      <w:tblStyleColBandSize w:val="1"/>
    </w:tblPr>
    <w:tcPr>
      <w:tcBorders>
        <w:left w:val="single" w:sz="4" w:space="0" w:color="D27D82" w:themeColor="accent5"/>
        <w:right w:val="single" w:sz="4" w:space="0" w:color="D27D82" w:themeColor="accent5"/>
      </w:tcBorders>
      <w:shd w:val="clear" w:color="auto" w:fill="F6E5E6" w:themeFill="accent5"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semiHidden/>
    <w:rsid w:val="0058629F"/>
    <w:tblPr>
      <w:tblStyleRowBandSize w:val="1"/>
      <w:tblStyleColBandSize w:val="1"/>
    </w:tblPr>
    <w:tcPr>
      <w:tcBorders>
        <w:left w:val="single" w:sz="4" w:space="0" w:color="E0E787" w:themeColor="accent6"/>
        <w:right w:val="single" w:sz="4" w:space="0" w:color="E0E787" w:themeColor="accent6"/>
      </w:tcBorders>
      <w:shd w:val="clear" w:color="auto" w:fill="F8FAE6" w:themeFill="accent6"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5Dark">
    <w:name w:val="Grid Table 5 Dark"/>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StylePr>
  </w:style>
  <w:style w:type="table" w:styleId="GridTable5Dark-Accent1">
    <w:name w:val="Grid Table 5 Dark Accent 1"/>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StylePr>
  </w:style>
  <w:style w:type="table" w:styleId="GridTable5Dark-Accent2">
    <w:name w:val="Grid Table 5 Dark Accent 2"/>
    <w:basedOn w:val="TableNormal"/>
    <w:uiPriority w:val="50"/>
    <w:semiHidden/>
    <w:rsid w:val="0058629F"/>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StylePr>
  </w:style>
  <w:style w:type="table" w:styleId="GridTable5Dark-Accent3">
    <w:name w:val="Grid Table 5 Dark Accent 3"/>
    <w:basedOn w:val="TableNormal"/>
    <w:uiPriority w:val="50"/>
    <w:semiHidden/>
    <w:rsid w:val="0058629F"/>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StylePr>
    <w:tblStylePr w:type="lastCol">
      <w:rPr>
        <w:b/>
        <w:bCs/>
        <w:color w:val="FFFFFF" w:themeColor="background1"/>
      </w:rPr>
    </w:tblStylePr>
  </w:style>
  <w:style w:type="table" w:styleId="GridTable5Dark-Accent4">
    <w:name w:val="Grid Table 5 Dark Accent 4"/>
    <w:basedOn w:val="TableNormal"/>
    <w:uiPriority w:val="50"/>
    <w:semiHidden/>
    <w:rsid w:val="0058629F"/>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StylePr>
    <w:tblStylePr w:type="lastCol">
      <w:rPr>
        <w:b/>
        <w:bCs/>
        <w:color w:val="FFFFFF" w:themeColor="background1"/>
      </w:rPr>
    </w:tblStylePr>
  </w:style>
  <w:style w:type="table" w:styleId="GridTable5Dark-Accent5">
    <w:name w:val="Grid Table 5 Dark Accent 5"/>
    <w:basedOn w:val="TableNormal"/>
    <w:uiPriority w:val="50"/>
    <w:semiHidden/>
    <w:rsid w:val="0058629F"/>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StylePr>
    <w:tblStylePr w:type="lastCol">
      <w:rPr>
        <w:b/>
        <w:bCs/>
        <w:color w:val="FFFFFF" w:themeColor="background1"/>
      </w:rPr>
    </w:tblStylePr>
  </w:style>
  <w:style w:type="table" w:styleId="GridTable5Dark-Accent6">
    <w:name w:val="Grid Table 5 Dark Accent 6"/>
    <w:basedOn w:val="TableNormal"/>
    <w:uiPriority w:val="50"/>
    <w:semiHidden/>
    <w:rsid w:val="0058629F"/>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StylePr>
    <w:tblStylePr w:type="lastCol">
      <w:rPr>
        <w:b/>
        <w:bCs/>
        <w:color w:val="FFFFFF" w:themeColor="background1"/>
      </w:rPr>
    </w:tblStylePr>
  </w:style>
  <w:style w:type="table" w:styleId="GridTable6Colorful">
    <w:name w:val="Grid Table 6 Colorful"/>
    <w:basedOn w:val="TableNormal"/>
    <w:uiPriority w:val="51"/>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1">
    <w:name w:val="Grid Table 6 Colorful Accent 1"/>
    <w:basedOn w:val="TableNormal"/>
    <w:uiPriority w:val="51"/>
    <w:semiHidden/>
    <w:rsid w:val="0058629F"/>
    <w:rPr>
      <w:color w:val="851D23" w:themeColor="accent1"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2">
    <w:name w:val="Grid Table 6 Colorful Accent 2"/>
    <w:basedOn w:val="TableNormal"/>
    <w:uiPriority w:val="51"/>
    <w:semiHidden/>
    <w:rsid w:val="0058629F"/>
    <w:rPr>
      <w:color w:val="9BA71B" w:themeColor="accent2"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3">
    <w:name w:val="Grid Table 6 Colorful Accent 3"/>
    <w:basedOn w:val="TableNormal"/>
    <w:uiPriority w:val="51"/>
    <w:semiHidden/>
    <w:rsid w:val="0058629F"/>
    <w:rPr>
      <w:color w:val="00857E" w:themeColor="accent3"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4">
    <w:name w:val="Grid Table 6 Colorful Accent 4"/>
    <w:basedOn w:val="TableNormal"/>
    <w:uiPriority w:val="51"/>
    <w:semiHidden/>
    <w:rsid w:val="0058629F"/>
    <w:rPr>
      <w:color w:val="170F34" w:themeColor="accent4"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5">
    <w:name w:val="Grid Table 6 Colorful Accent 5"/>
    <w:basedOn w:val="TableNormal"/>
    <w:uiPriority w:val="51"/>
    <w:semiHidden/>
    <w:rsid w:val="0058629F"/>
    <w:rPr>
      <w:color w:val="BA4047" w:themeColor="accent5"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Accent6">
    <w:name w:val="Grid Table 6 Colorful Accent 6"/>
    <w:basedOn w:val="TableNormal"/>
    <w:uiPriority w:val="51"/>
    <w:semiHidden/>
    <w:rsid w:val="0058629F"/>
    <w:rPr>
      <w:color w:val="CBD73A" w:themeColor="accent6"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7Colorful">
    <w:name w:val="Grid Table 7 Colorful"/>
    <w:basedOn w:val="TableNormal"/>
    <w:uiPriority w:val="52"/>
    <w:semiHidden/>
    <w:rsid w:val="0058629F"/>
    <w:tblPr>
      <w:tblStyleRowBandSize w:val="1"/>
      <w:tblStyleColBandSize w:val="1"/>
    </w:tblPr>
    <w:tcPr>
      <w:tcBorders>
        <w:top w:val="nil"/>
        <w:bottom w:val="nil"/>
        <w:right w:val="nil"/>
      </w:tcBorders>
      <w:shd w:val="clear" w:color="auto" w:fill="D3D2D2"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Pr>
    <w:tcPr>
      <w:tcBorders>
        <w:top w:val="nil"/>
        <w:bottom w:val="nil"/>
        <w:right w:val="nil"/>
      </w:tcBorders>
      <w:shd w:val="clear" w:color="auto" w:fill="F4CED0"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Pr>
    <w:tcPr>
      <w:tcBorders>
        <w:top w:val="nil"/>
        <w:bottom w:val="nil"/>
        <w:right w:val="nil"/>
      </w:tcBorders>
      <w:shd w:val="clear" w:color="auto" w:fill="F4F8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Pr>
    <w:tcPr>
      <w:tcBorders>
        <w:top w:val="nil"/>
        <w:bottom w:val="nil"/>
        <w:right w:val="nil"/>
      </w:tcBorders>
      <w:shd w:val="clear" w:color="auto" w:fill="BCFFFB"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Pr>
    <w:tcPr>
      <w:tcBorders>
        <w:top w:val="nil"/>
        <w:bottom w:val="nil"/>
        <w:right w:val="nil"/>
      </w:tcBorders>
      <w:shd w:val="clear" w:color="auto" w:fill="C8BEEC"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Pr>
    <w:tcPr>
      <w:tcBorders>
        <w:top w:val="nil"/>
        <w:bottom w:val="nil"/>
        <w:right w:val="nil"/>
      </w:tcBorders>
      <w:shd w:val="clear" w:color="auto" w:fill="F6E5E6"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Pr>
    <w:tcPr>
      <w:tcBorders>
        <w:top w:val="nil"/>
        <w:bottom w:val="nil"/>
        <w:right w:val="nil"/>
      </w:tcBorders>
      <w:shd w:val="clear" w:color="auto" w:fill="F8FAE6"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Pr>
    <w:tcPr>
      <w:tcBorders>
        <w:left w:val="single" w:sz="8" w:space="0" w:color="232222" w:themeColor="text1"/>
        <w:right w:val="single" w:sz="8" w:space="0" w:color="232222" w:themeColor="text1"/>
      </w:tcBorders>
      <w:shd w:val="clear" w:color="auto" w:fill="232222" w:themeFill="text1"/>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left w:val="single" w:sz="8" w:space="0" w:color="B3272F" w:themeColor="accent1"/>
        <w:right w:val="single" w:sz="8" w:space="0" w:color="B3272F" w:themeColor="accent1"/>
      </w:tcBorders>
      <w:shd w:val="clear" w:color="auto" w:fill="B3272F" w:themeFill="accent1"/>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left w:val="single" w:sz="8" w:space="0" w:color="CDDC29" w:themeColor="accent2"/>
        <w:right w:val="single" w:sz="8" w:space="0" w:color="CDDC29" w:themeColor="accent2"/>
      </w:tcBorders>
      <w:shd w:val="clear" w:color="auto" w:fill="CDDC29" w:themeFill="accent2"/>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left w:val="single" w:sz="8" w:space="0" w:color="00B2A9" w:themeColor="accent3"/>
        <w:right w:val="single" w:sz="8" w:space="0" w:color="00B2A9" w:themeColor="accent3"/>
      </w:tcBorders>
      <w:shd w:val="clear" w:color="auto" w:fill="00B2A9" w:themeFill="accent3"/>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left w:val="single" w:sz="8" w:space="0" w:color="201547" w:themeColor="accent4"/>
        <w:right w:val="single" w:sz="8" w:space="0" w:color="201547" w:themeColor="accent4"/>
      </w:tcBorders>
      <w:shd w:val="clear" w:color="auto" w:fill="201547" w:themeFill="accent4"/>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left w:val="single" w:sz="8" w:space="0" w:color="D27D82" w:themeColor="accent5"/>
        <w:right w:val="single" w:sz="8" w:space="0" w:color="D27D82" w:themeColor="accent5"/>
      </w:tcBorders>
      <w:shd w:val="clear" w:color="auto" w:fill="D27D82" w:themeFill="accent5"/>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left w:val="single" w:sz="8" w:space="0" w:color="E0E787" w:themeColor="accent6"/>
        <w:right w:val="single" w:sz="8" w:space="0" w:color="E0E787" w:themeColor="accent6"/>
      </w:tcBorders>
      <w:shd w:val="clear" w:color="auto" w:fill="E0E787" w:themeFill="accent6"/>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1">
    <w:name w:val="List Table 1 Light Accent 1"/>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2">
    <w:name w:val="List Table 1 Light Accent 2"/>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3">
    <w:name w:val="List Table 1 Light Accent 3"/>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4">
    <w:name w:val="List Table 1 Light Accent 4"/>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5">
    <w:name w:val="List Table 1 Light Accent 5"/>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1Light-Accent6">
    <w:name w:val="List Table 1 Light Accent 6"/>
    <w:basedOn w:val="TableNormal"/>
    <w:uiPriority w:val="46"/>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
    <w:name w:val="List Table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232222" w:themeColor="text1"/>
      </w:tcBorders>
      <w:shd w:val="clear" w:color="auto" w:fill="D3D2D2" w:themeFill="text1" w:themeFillTint="33"/>
    </w:tc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cPr>
      <w:tcBorders>
        <w:left w:val="single" w:sz="4" w:space="0" w:color="B3272F" w:themeColor="accent1"/>
      </w:tcBorders>
      <w:shd w:val="clear" w:color="auto" w:fill="F4CED0" w:themeFill="accent1" w:themeFillTint="33"/>
    </w:tc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cPr>
      <w:tcBorders>
        <w:left w:val="single" w:sz="4" w:space="0" w:color="CDDC29" w:themeColor="accent2"/>
      </w:tcBorders>
      <w:shd w:val="clear" w:color="auto" w:fill="F4F8D4" w:themeFill="accent2" w:themeFillTint="33"/>
    </w:tc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cPr>
      <w:tcBorders>
        <w:left w:val="single" w:sz="4" w:space="0" w:color="00B2A9" w:themeColor="accent3"/>
      </w:tcBorders>
      <w:shd w:val="clear" w:color="auto" w:fill="BCFFFB" w:themeFill="accent3" w:themeFillTint="33"/>
    </w:tc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cPr>
      <w:tcBorders>
        <w:left w:val="single" w:sz="4" w:space="0" w:color="201547" w:themeColor="accent4"/>
      </w:tcBorders>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cPr>
      <w:tcBorders>
        <w:left w:val="single" w:sz="4" w:space="0" w:color="D27D82" w:themeColor="accent5"/>
      </w:tcBorders>
      <w:shd w:val="clear" w:color="auto" w:fill="F6E5E6" w:themeFill="accent5" w:themeFillTint="33"/>
    </w:tc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cPr>
      <w:tcBorders>
        <w:left w:val="single" w:sz="4" w:space="0" w:color="E0E787" w:themeColor="accent6"/>
      </w:tcBorders>
      <w:shd w:val="clear" w:color="auto" w:fill="F8FAE6" w:themeFill="accent6" w:themeFillTint="33"/>
    </w:tc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Pr>
    <w:tcPr>
      <w:tcBorders>
        <w:top w:val="single" w:sz="8" w:space="0" w:color="232222" w:themeColor="text1"/>
        <w:bottom w:val="single" w:sz="8" w:space="0" w:color="232222" w:themeColor="text1"/>
      </w:tcBorders>
      <w:shd w:val="clear" w:color="auto" w:fill="C9C7C7" w:themeFill="text1" w:themeFillTint="3F"/>
    </w:tc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semiHidden/>
    <w:rsid w:val="0058629F"/>
    <w:tblPr>
      <w:tblStyleRowBandSize w:val="1"/>
      <w:tblStyleColBandSize w:val="1"/>
    </w:tblPr>
    <w:tcPr>
      <w:tcBorders>
        <w:top w:val="single" w:sz="8" w:space="0" w:color="B3272F" w:themeColor="accent1"/>
        <w:bottom w:val="single" w:sz="8" w:space="0" w:color="B3272F" w:themeColor="accent1"/>
      </w:tcBorders>
      <w:shd w:val="clear" w:color="auto" w:fill="F2C3C6" w:themeFill="accent1" w:themeFillTint="3F"/>
    </w:tc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semiHidden/>
    <w:rsid w:val="0058629F"/>
    <w:tblPr>
      <w:tblStyleRowBandSize w:val="1"/>
      <w:tblStyleColBandSize w:val="1"/>
    </w:tblPr>
    <w:tcPr>
      <w:tcBorders>
        <w:top w:val="single" w:sz="8" w:space="0" w:color="CDDC29" w:themeColor="accent2"/>
        <w:bottom w:val="single" w:sz="8" w:space="0" w:color="CDDC29" w:themeColor="accent2"/>
      </w:tcBorders>
      <w:shd w:val="clear" w:color="auto" w:fill="F2F6CA" w:themeFill="accent2" w:themeFillTint="3F"/>
    </w:tc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semiHidden/>
    <w:rsid w:val="0058629F"/>
    <w:tblPr>
      <w:tblStyleRowBandSize w:val="1"/>
      <w:tblStyleColBandSize w:val="1"/>
    </w:tblPr>
    <w:tcPr>
      <w:tcBorders>
        <w:top w:val="single" w:sz="8" w:space="0" w:color="00B2A9" w:themeColor="accent3"/>
        <w:bottom w:val="single" w:sz="8" w:space="0" w:color="00B2A9" w:themeColor="accent3"/>
      </w:tcBorders>
      <w:shd w:val="clear" w:color="auto" w:fill="ACFFFA" w:themeFill="accent3" w:themeFillTint="3F"/>
    </w:tc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semiHidden/>
    <w:rsid w:val="0058629F"/>
    <w:tblPr>
      <w:tblStyleRowBandSize w:val="1"/>
      <w:tblStyleColBandSize w:val="1"/>
    </w:tblPr>
    <w:tcPr>
      <w:tcBorders>
        <w:top w:val="single" w:sz="8" w:space="0" w:color="201547" w:themeColor="accent4"/>
        <w:bottom w:val="single" w:sz="8" w:space="0" w:color="201547" w:themeColor="accent4"/>
      </w:tcBorders>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semiHidden/>
    <w:rsid w:val="0058629F"/>
    <w:tblPr>
      <w:tblStyleRowBandSize w:val="1"/>
      <w:tblStyleColBandSize w:val="1"/>
    </w:tblPr>
    <w:tcPr>
      <w:tcBorders>
        <w:top w:val="single" w:sz="8" w:space="0" w:color="D27D82" w:themeColor="accent5"/>
        <w:bottom w:val="single" w:sz="8" w:space="0" w:color="D27D82" w:themeColor="accent5"/>
      </w:tcBorders>
      <w:shd w:val="clear" w:color="auto" w:fill="F4DEDF" w:themeFill="accent5" w:themeFillTint="3F"/>
    </w:tc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semiHidden/>
    <w:rsid w:val="0058629F"/>
    <w:tblPr>
      <w:tblStyleRowBandSize w:val="1"/>
      <w:tblStyleColBandSize w:val="1"/>
    </w:tblPr>
    <w:tcPr>
      <w:tcBorders>
        <w:top w:val="single" w:sz="8" w:space="0" w:color="E0E787" w:themeColor="accent6"/>
        <w:bottom w:val="single" w:sz="8" w:space="0" w:color="E0E787" w:themeColor="accent6"/>
      </w:tcBorders>
      <w:shd w:val="clear" w:color="auto" w:fill="F7F9E1" w:themeFill="accent6" w:themeFillTint="3F"/>
    </w:tc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tcBorders>
        <w:left w:val="single" w:sz="8" w:space="0" w:color="5B5858" w:themeColor="text1" w:themeTint="BF"/>
        <w:right w:val="single" w:sz="8" w:space="0" w:color="5B5858" w:themeColor="text1" w:themeTint="BF"/>
      </w:tcBorders>
      <w:shd w:val="clear" w:color="auto" w:fill="C9C7C7"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1">
    <w:name w:val="Medium Shading 1 Accent 1"/>
    <w:basedOn w:val="TableNormal"/>
    <w:uiPriority w:val="63"/>
    <w:semiHidden/>
    <w:rsid w:val="0058629F"/>
    <w:tblPr>
      <w:tblStyleRowBandSize w:val="1"/>
      <w:tblStyleColBandSize w:val="1"/>
    </w:tblPr>
    <w:tcPr>
      <w:tcBorders>
        <w:left w:val="single" w:sz="8" w:space="0" w:color="D74B52" w:themeColor="accent1" w:themeTint="BF"/>
        <w:right w:val="single" w:sz="8" w:space="0" w:color="D74B52" w:themeColor="accent1" w:themeTint="BF"/>
      </w:tcBorders>
      <w:shd w:val="clear" w:color="auto" w:fill="F2C3C6"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semiHidden/>
    <w:rsid w:val="0058629F"/>
    <w:tblPr>
      <w:tblStyleRowBandSize w:val="1"/>
      <w:tblStyleColBandSize w:val="1"/>
    </w:tblPr>
    <w:tcPr>
      <w:tcBorders>
        <w:left w:val="single" w:sz="8" w:space="0" w:color="D9E45E" w:themeColor="accent2" w:themeTint="BF"/>
        <w:right w:val="single" w:sz="8" w:space="0" w:color="D9E45E" w:themeColor="accent2" w:themeTint="BF"/>
      </w:tcBorders>
      <w:shd w:val="clear" w:color="auto" w:fill="F2F6CA"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semiHidden/>
    <w:rsid w:val="0058629F"/>
    <w:tblPr>
      <w:tblStyleRowBandSize w:val="1"/>
      <w:tblStyleColBandSize w:val="1"/>
    </w:tblPr>
    <w:tcPr>
      <w:tcBorders>
        <w:left w:val="single" w:sz="8" w:space="0" w:color="06FFF2" w:themeColor="accent3" w:themeTint="BF"/>
        <w:right w:val="single" w:sz="8" w:space="0" w:color="06FFF2" w:themeColor="accent3" w:themeTint="BF"/>
      </w:tcBorders>
      <w:shd w:val="clear" w:color="auto" w:fill="ACFFFA"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semiHidden/>
    <w:rsid w:val="0058629F"/>
    <w:tblPr>
      <w:tblStyleRowBandSize w:val="1"/>
      <w:tblStyleColBandSize w:val="1"/>
    </w:tblPr>
    <w:tcPr>
      <w:tcBorders>
        <w:left w:val="single" w:sz="8" w:space="0" w:color="442D97" w:themeColor="accent4" w:themeTint="BF"/>
        <w:right w:val="single" w:sz="8" w:space="0" w:color="442D97" w:themeColor="accent4" w:themeTint="BF"/>
      </w:tcBorders>
      <w:shd w:val="clear" w:color="auto" w:fill="BBAFE7"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semiHidden/>
    <w:rsid w:val="0058629F"/>
    <w:tblPr>
      <w:tblStyleRowBandSize w:val="1"/>
      <w:tblStyleColBandSize w:val="1"/>
    </w:tblPr>
    <w:tcPr>
      <w:tcBorders>
        <w:left w:val="single" w:sz="8" w:space="0" w:color="DD9DA1" w:themeColor="accent5" w:themeTint="BF"/>
        <w:right w:val="single" w:sz="8" w:space="0" w:color="DD9DA1" w:themeColor="accent5" w:themeTint="BF"/>
      </w:tcBorders>
      <w:shd w:val="clear" w:color="auto" w:fill="F4DEDF"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semiHidden/>
    <w:rsid w:val="0058629F"/>
    <w:tblPr>
      <w:tblStyleRowBandSize w:val="1"/>
      <w:tblStyleColBandSize w:val="1"/>
    </w:tblPr>
    <w:tcPr>
      <w:tcBorders>
        <w:left w:val="single" w:sz="8" w:space="0" w:color="E7EDA5" w:themeColor="accent6" w:themeTint="BF"/>
        <w:right w:val="single" w:sz="8" w:space="0" w:color="E7EDA5" w:themeColor="accent6" w:themeTint="BF"/>
      </w:tcBorders>
      <w:shd w:val="clear" w:color="auto" w:fill="F7F9E1"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bottom w:val="single" w:sz="4" w:space="0" w:color="918E8E" w:themeColor="text1" w:themeTint="80"/>
        <w:right w:val="single" w:sz="4" w:space="0" w:color="918E8E"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blStylePr w:type="lastRow">
      <w:rPr>
        <w:b/>
        <w:bCs/>
      </w:rPr>
    </w:tblStylePr>
    <w:tblStylePr w:type="lastCol">
      <w:rPr>
        <w:b/>
        <w:bCs/>
      </w:r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6B561E"/>
    <w:pPr>
      <w:spacing w:before="70" w:after="70"/>
    </w:pPr>
    <w:tblPr>
      <w:tblStyleColBandSize w:val="1"/>
    </w:tblPr>
    <w:tcPr>
      <w:shd w:val="clear" w:color="auto" w:fill="F2F6D5" w:themeFill="background2"/>
    </w:tc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style>
  <w:style w:type="table" w:styleId="TableList1">
    <w:name w:val="Table List 1"/>
    <w:basedOn w:val="TableNormal"/>
    <w:semiHidden/>
    <w:rsid w:val="0058629F"/>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StylePr w:type="firstRow">
      <w:rPr>
        <w:b/>
        <w:bCs/>
        <w:color w:val="FFFFFF"/>
      </w:rPr>
    </w:tblStylePr>
  </w:style>
  <w:style w:type="table" w:styleId="TableList5">
    <w:name w:val="Table List 5"/>
    <w:basedOn w:val="TableNormal"/>
    <w:semiHidden/>
    <w:rsid w:val="0058629F"/>
    <w:tbl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paragraph">
    <w:name w:val="paragraph"/>
    <w:basedOn w:val="Normal"/>
    <w:rsid w:val="00F80456"/>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F80456"/>
  </w:style>
  <w:style w:type="character" w:customStyle="1" w:styleId="eop">
    <w:name w:val="eop"/>
    <w:basedOn w:val="DefaultParagraphFont"/>
    <w:rsid w:val="00F80456"/>
  </w:style>
  <w:style w:type="character" w:styleId="Mention">
    <w:name w:val="Mention"/>
    <w:basedOn w:val="DefaultParagraphFont"/>
    <w:uiPriority w:val="99"/>
    <w:unhideWhenUsed/>
    <w:rsid w:val="009431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21314968">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67875881">
      <w:bodyDiv w:val="1"/>
      <w:marLeft w:val="0"/>
      <w:marRight w:val="0"/>
      <w:marTop w:val="0"/>
      <w:marBottom w:val="0"/>
      <w:divBdr>
        <w:top w:val="none" w:sz="0" w:space="0" w:color="auto"/>
        <w:left w:val="none" w:sz="0" w:space="0" w:color="auto"/>
        <w:bottom w:val="none" w:sz="0" w:space="0" w:color="auto"/>
        <w:right w:val="none" w:sz="0" w:space="0" w:color="auto"/>
      </w:divBdr>
    </w:div>
    <w:div w:id="424037020">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53408285">
      <w:bodyDiv w:val="1"/>
      <w:marLeft w:val="0"/>
      <w:marRight w:val="0"/>
      <w:marTop w:val="0"/>
      <w:marBottom w:val="0"/>
      <w:divBdr>
        <w:top w:val="none" w:sz="0" w:space="0" w:color="auto"/>
        <w:left w:val="none" w:sz="0" w:space="0" w:color="auto"/>
        <w:bottom w:val="none" w:sz="0" w:space="0" w:color="auto"/>
        <w:right w:val="none" w:sz="0" w:space="0" w:color="auto"/>
      </w:divBdr>
      <w:divsChild>
        <w:div w:id="1400784862">
          <w:marLeft w:val="0"/>
          <w:marRight w:val="0"/>
          <w:marTop w:val="0"/>
          <w:marBottom w:val="0"/>
          <w:divBdr>
            <w:top w:val="none" w:sz="0" w:space="0" w:color="auto"/>
            <w:left w:val="none" w:sz="0" w:space="0" w:color="auto"/>
            <w:bottom w:val="none" w:sz="0" w:space="0" w:color="auto"/>
            <w:right w:val="none" w:sz="0" w:space="0" w:color="auto"/>
          </w:divBdr>
        </w:div>
        <w:div w:id="2117599244">
          <w:marLeft w:val="0"/>
          <w:marRight w:val="0"/>
          <w:marTop w:val="0"/>
          <w:marBottom w:val="0"/>
          <w:divBdr>
            <w:top w:val="none" w:sz="0" w:space="0" w:color="auto"/>
            <w:left w:val="none" w:sz="0" w:space="0" w:color="auto"/>
            <w:bottom w:val="none" w:sz="0" w:space="0" w:color="auto"/>
            <w:right w:val="none" w:sz="0" w:space="0" w:color="auto"/>
          </w:divBdr>
        </w:div>
      </w:divsChild>
    </w:div>
    <w:div w:id="455299416">
      <w:bodyDiv w:val="1"/>
      <w:marLeft w:val="0"/>
      <w:marRight w:val="0"/>
      <w:marTop w:val="0"/>
      <w:marBottom w:val="0"/>
      <w:divBdr>
        <w:top w:val="none" w:sz="0" w:space="0" w:color="auto"/>
        <w:left w:val="none" w:sz="0" w:space="0" w:color="auto"/>
        <w:bottom w:val="none" w:sz="0" w:space="0" w:color="auto"/>
        <w:right w:val="none" w:sz="0" w:space="0" w:color="auto"/>
      </w:divBdr>
    </w:div>
    <w:div w:id="464271863">
      <w:bodyDiv w:val="1"/>
      <w:marLeft w:val="0"/>
      <w:marRight w:val="0"/>
      <w:marTop w:val="0"/>
      <w:marBottom w:val="0"/>
      <w:divBdr>
        <w:top w:val="none" w:sz="0" w:space="0" w:color="auto"/>
        <w:left w:val="none" w:sz="0" w:space="0" w:color="auto"/>
        <w:bottom w:val="none" w:sz="0" w:space="0" w:color="auto"/>
        <w:right w:val="none" w:sz="0" w:space="0" w:color="auto"/>
      </w:divBdr>
      <w:divsChild>
        <w:div w:id="462650393">
          <w:marLeft w:val="0"/>
          <w:marRight w:val="0"/>
          <w:marTop w:val="0"/>
          <w:marBottom w:val="0"/>
          <w:divBdr>
            <w:top w:val="none" w:sz="0" w:space="0" w:color="auto"/>
            <w:left w:val="none" w:sz="0" w:space="0" w:color="auto"/>
            <w:bottom w:val="none" w:sz="0" w:space="0" w:color="auto"/>
            <w:right w:val="none" w:sz="0" w:space="0" w:color="auto"/>
          </w:divBdr>
          <w:divsChild>
            <w:div w:id="520706388">
              <w:marLeft w:val="0"/>
              <w:marRight w:val="0"/>
              <w:marTop w:val="0"/>
              <w:marBottom w:val="0"/>
              <w:divBdr>
                <w:top w:val="none" w:sz="0" w:space="0" w:color="auto"/>
                <w:left w:val="none" w:sz="0" w:space="0" w:color="auto"/>
                <w:bottom w:val="none" w:sz="0" w:space="0" w:color="auto"/>
                <w:right w:val="none" w:sz="0" w:space="0" w:color="auto"/>
              </w:divBdr>
            </w:div>
            <w:div w:id="602688064">
              <w:marLeft w:val="0"/>
              <w:marRight w:val="0"/>
              <w:marTop w:val="0"/>
              <w:marBottom w:val="0"/>
              <w:divBdr>
                <w:top w:val="none" w:sz="0" w:space="0" w:color="auto"/>
                <w:left w:val="none" w:sz="0" w:space="0" w:color="auto"/>
                <w:bottom w:val="none" w:sz="0" w:space="0" w:color="auto"/>
                <w:right w:val="none" w:sz="0" w:space="0" w:color="auto"/>
              </w:divBdr>
            </w:div>
          </w:divsChild>
        </w:div>
        <w:div w:id="1305113302">
          <w:marLeft w:val="0"/>
          <w:marRight w:val="0"/>
          <w:marTop w:val="0"/>
          <w:marBottom w:val="0"/>
          <w:divBdr>
            <w:top w:val="none" w:sz="0" w:space="0" w:color="auto"/>
            <w:left w:val="none" w:sz="0" w:space="0" w:color="auto"/>
            <w:bottom w:val="none" w:sz="0" w:space="0" w:color="auto"/>
            <w:right w:val="none" w:sz="0" w:space="0" w:color="auto"/>
          </w:divBdr>
          <w:divsChild>
            <w:div w:id="74400564">
              <w:marLeft w:val="0"/>
              <w:marRight w:val="0"/>
              <w:marTop w:val="0"/>
              <w:marBottom w:val="0"/>
              <w:divBdr>
                <w:top w:val="none" w:sz="0" w:space="0" w:color="auto"/>
                <w:left w:val="none" w:sz="0" w:space="0" w:color="auto"/>
                <w:bottom w:val="none" w:sz="0" w:space="0" w:color="auto"/>
                <w:right w:val="none" w:sz="0" w:space="0" w:color="auto"/>
              </w:divBdr>
            </w:div>
            <w:div w:id="161897534">
              <w:marLeft w:val="0"/>
              <w:marRight w:val="0"/>
              <w:marTop w:val="0"/>
              <w:marBottom w:val="0"/>
              <w:divBdr>
                <w:top w:val="none" w:sz="0" w:space="0" w:color="auto"/>
                <w:left w:val="none" w:sz="0" w:space="0" w:color="auto"/>
                <w:bottom w:val="none" w:sz="0" w:space="0" w:color="auto"/>
                <w:right w:val="none" w:sz="0" w:space="0" w:color="auto"/>
              </w:divBdr>
            </w:div>
            <w:div w:id="231158336">
              <w:marLeft w:val="0"/>
              <w:marRight w:val="0"/>
              <w:marTop w:val="0"/>
              <w:marBottom w:val="0"/>
              <w:divBdr>
                <w:top w:val="none" w:sz="0" w:space="0" w:color="auto"/>
                <w:left w:val="none" w:sz="0" w:space="0" w:color="auto"/>
                <w:bottom w:val="none" w:sz="0" w:space="0" w:color="auto"/>
                <w:right w:val="none" w:sz="0" w:space="0" w:color="auto"/>
              </w:divBdr>
            </w:div>
            <w:div w:id="262420066">
              <w:marLeft w:val="0"/>
              <w:marRight w:val="0"/>
              <w:marTop w:val="0"/>
              <w:marBottom w:val="0"/>
              <w:divBdr>
                <w:top w:val="none" w:sz="0" w:space="0" w:color="auto"/>
                <w:left w:val="none" w:sz="0" w:space="0" w:color="auto"/>
                <w:bottom w:val="none" w:sz="0" w:space="0" w:color="auto"/>
                <w:right w:val="none" w:sz="0" w:space="0" w:color="auto"/>
              </w:divBdr>
            </w:div>
            <w:div w:id="719017084">
              <w:marLeft w:val="0"/>
              <w:marRight w:val="0"/>
              <w:marTop w:val="0"/>
              <w:marBottom w:val="0"/>
              <w:divBdr>
                <w:top w:val="none" w:sz="0" w:space="0" w:color="auto"/>
                <w:left w:val="none" w:sz="0" w:space="0" w:color="auto"/>
                <w:bottom w:val="none" w:sz="0" w:space="0" w:color="auto"/>
                <w:right w:val="none" w:sz="0" w:space="0" w:color="auto"/>
              </w:divBdr>
            </w:div>
            <w:div w:id="822164604">
              <w:marLeft w:val="0"/>
              <w:marRight w:val="0"/>
              <w:marTop w:val="0"/>
              <w:marBottom w:val="0"/>
              <w:divBdr>
                <w:top w:val="none" w:sz="0" w:space="0" w:color="auto"/>
                <w:left w:val="none" w:sz="0" w:space="0" w:color="auto"/>
                <w:bottom w:val="none" w:sz="0" w:space="0" w:color="auto"/>
                <w:right w:val="none" w:sz="0" w:space="0" w:color="auto"/>
              </w:divBdr>
            </w:div>
            <w:div w:id="825517925">
              <w:marLeft w:val="0"/>
              <w:marRight w:val="0"/>
              <w:marTop w:val="0"/>
              <w:marBottom w:val="0"/>
              <w:divBdr>
                <w:top w:val="none" w:sz="0" w:space="0" w:color="auto"/>
                <w:left w:val="none" w:sz="0" w:space="0" w:color="auto"/>
                <w:bottom w:val="none" w:sz="0" w:space="0" w:color="auto"/>
                <w:right w:val="none" w:sz="0" w:space="0" w:color="auto"/>
              </w:divBdr>
            </w:div>
            <w:div w:id="902446954">
              <w:marLeft w:val="0"/>
              <w:marRight w:val="0"/>
              <w:marTop w:val="0"/>
              <w:marBottom w:val="0"/>
              <w:divBdr>
                <w:top w:val="none" w:sz="0" w:space="0" w:color="auto"/>
                <w:left w:val="none" w:sz="0" w:space="0" w:color="auto"/>
                <w:bottom w:val="none" w:sz="0" w:space="0" w:color="auto"/>
                <w:right w:val="none" w:sz="0" w:space="0" w:color="auto"/>
              </w:divBdr>
            </w:div>
            <w:div w:id="1029768319">
              <w:marLeft w:val="0"/>
              <w:marRight w:val="0"/>
              <w:marTop w:val="0"/>
              <w:marBottom w:val="0"/>
              <w:divBdr>
                <w:top w:val="none" w:sz="0" w:space="0" w:color="auto"/>
                <w:left w:val="none" w:sz="0" w:space="0" w:color="auto"/>
                <w:bottom w:val="none" w:sz="0" w:space="0" w:color="auto"/>
                <w:right w:val="none" w:sz="0" w:space="0" w:color="auto"/>
              </w:divBdr>
            </w:div>
            <w:div w:id="1221013870">
              <w:marLeft w:val="0"/>
              <w:marRight w:val="0"/>
              <w:marTop w:val="0"/>
              <w:marBottom w:val="0"/>
              <w:divBdr>
                <w:top w:val="none" w:sz="0" w:space="0" w:color="auto"/>
                <w:left w:val="none" w:sz="0" w:space="0" w:color="auto"/>
                <w:bottom w:val="none" w:sz="0" w:space="0" w:color="auto"/>
                <w:right w:val="none" w:sz="0" w:space="0" w:color="auto"/>
              </w:divBdr>
            </w:div>
            <w:div w:id="1466922258">
              <w:marLeft w:val="0"/>
              <w:marRight w:val="0"/>
              <w:marTop w:val="0"/>
              <w:marBottom w:val="0"/>
              <w:divBdr>
                <w:top w:val="none" w:sz="0" w:space="0" w:color="auto"/>
                <w:left w:val="none" w:sz="0" w:space="0" w:color="auto"/>
                <w:bottom w:val="none" w:sz="0" w:space="0" w:color="auto"/>
                <w:right w:val="none" w:sz="0" w:space="0" w:color="auto"/>
              </w:divBdr>
            </w:div>
            <w:div w:id="1503162144">
              <w:marLeft w:val="0"/>
              <w:marRight w:val="0"/>
              <w:marTop w:val="0"/>
              <w:marBottom w:val="0"/>
              <w:divBdr>
                <w:top w:val="none" w:sz="0" w:space="0" w:color="auto"/>
                <w:left w:val="none" w:sz="0" w:space="0" w:color="auto"/>
                <w:bottom w:val="none" w:sz="0" w:space="0" w:color="auto"/>
                <w:right w:val="none" w:sz="0" w:space="0" w:color="auto"/>
              </w:divBdr>
            </w:div>
            <w:div w:id="1678120601">
              <w:marLeft w:val="0"/>
              <w:marRight w:val="0"/>
              <w:marTop w:val="0"/>
              <w:marBottom w:val="0"/>
              <w:divBdr>
                <w:top w:val="none" w:sz="0" w:space="0" w:color="auto"/>
                <w:left w:val="none" w:sz="0" w:space="0" w:color="auto"/>
                <w:bottom w:val="none" w:sz="0" w:space="0" w:color="auto"/>
                <w:right w:val="none" w:sz="0" w:space="0" w:color="auto"/>
              </w:divBdr>
            </w:div>
            <w:div w:id="1701318457">
              <w:marLeft w:val="0"/>
              <w:marRight w:val="0"/>
              <w:marTop w:val="0"/>
              <w:marBottom w:val="0"/>
              <w:divBdr>
                <w:top w:val="none" w:sz="0" w:space="0" w:color="auto"/>
                <w:left w:val="none" w:sz="0" w:space="0" w:color="auto"/>
                <w:bottom w:val="none" w:sz="0" w:space="0" w:color="auto"/>
                <w:right w:val="none" w:sz="0" w:space="0" w:color="auto"/>
              </w:divBdr>
            </w:div>
            <w:div w:id="1828013279">
              <w:marLeft w:val="0"/>
              <w:marRight w:val="0"/>
              <w:marTop w:val="0"/>
              <w:marBottom w:val="0"/>
              <w:divBdr>
                <w:top w:val="none" w:sz="0" w:space="0" w:color="auto"/>
                <w:left w:val="none" w:sz="0" w:space="0" w:color="auto"/>
                <w:bottom w:val="none" w:sz="0" w:space="0" w:color="auto"/>
                <w:right w:val="none" w:sz="0" w:space="0" w:color="auto"/>
              </w:divBdr>
            </w:div>
            <w:div w:id="1849712659">
              <w:marLeft w:val="0"/>
              <w:marRight w:val="0"/>
              <w:marTop w:val="0"/>
              <w:marBottom w:val="0"/>
              <w:divBdr>
                <w:top w:val="none" w:sz="0" w:space="0" w:color="auto"/>
                <w:left w:val="none" w:sz="0" w:space="0" w:color="auto"/>
                <w:bottom w:val="none" w:sz="0" w:space="0" w:color="auto"/>
                <w:right w:val="none" w:sz="0" w:space="0" w:color="auto"/>
              </w:divBdr>
            </w:div>
            <w:div w:id="1874076771">
              <w:marLeft w:val="0"/>
              <w:marRight w:val="0"/>
              <w:marTop w:val="0"/>
              <w:marBottom w:val="0"/>
              <w:divBdr>
                <w:top w:val="none" w:sz="0" w:space="0" w:color="auto"/>
                <w:left w:val="none" w:sz="0" w:space="0" w:color="auto"/>
                <w:bottom w:val="none" w:sz="0" w:space="0" w:color="auto"/>
                <w:right w:val="none" w:sz="0" w:space="0" w:color="auto"/>
              </w:divBdr>
            </w:div>
            <w:div w:id="1959749583">
              <w:marLeft w:val="0"/>
              <w:marRight w:val="0"/>
              <w:marTop w:val="0"/>
              <w:marBottom w:val="0"/>
              <w:divBdr>
                <w:top w:val="none" w:sz="0" w:space="0" w:color="auto"/>
                <w:left w:val="none" w:sz="0" w:space="0" w:color="auto"/>
                <w:bottom w:val="none" w:sz="0" w:space="0" w:color="auto"/>
                <w:right w:val="none" w:sz="0" w:space="0" w:color="auto"/>
              </w:divBdr>
            </w:div>
            <w:div w:id="21275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06464">
      <w:bodyDiv w:val="1"/>
      <w:marLeft w:val="0"/>
      <w:marRight w:val="0"/>
      <w:marTop w:val="0"/>
      <w:marBottom w:val="0"/>
      <w:divBdr>
        <w:top w:val="none" w:sz="0" w:space="0" w:color="auto"/>
        <w:left w:val="none" w:sz="0" w:space="0" w:color="auto"/>
        <w:bottom w:val="none" w:sz="0" w:space="0" w:color="auto"/>
        <w:right w:val="none" w:sz="0" w:space="0" w:color="auto"/>
      </w:divBdr>
    </w:div>
    <w:div w:id="800683495">
      <w:bodyDiv w:val="1"/>
      <w:marLeft w:val="0"/>
      <w:marRight w:val="0"/>
      <w:marTop w:val="0"/>
      <w:marBottom w:val="0"/>
      <w:divBdr>
        <w:top w:val="none" w:sz="0" w:space="0" w:color="auto"/>
        <w:left w:val="none" w:sz="0" w:space="0" w:color="auto"/>
        <w:bottom w:val="none" w:sz="0" w:space="0" w:color="auto"/>
        <w:right w:val="none" w:sz="0" w:space="0" w:color="auto"/>
      </w:divBdr>
      <w:divsChild>
        <w:div w:id="753086262">
          <w:marLeft w:val="0"/>
          <w:marRight w:val="0"/>
          <w:marTop w:val="0"/>
          <w:marBottom w:val="0"/>
          <w:divBdr>
            <w:top w:val="none" w:sz="0" w:space="0" w:color="auto"/>
            <w:left w:val="none" w:sz="0" w:space="0" w:color="auto"/>
            <w:bottom w:val="none" w:sz="0" w:space="0" w:color="auto"/>
            <w:right w:val="none" w:sz="0" w:space="0" w:color="auto"/>
          </w:divBdr>
        </w:div>
        <w:div w:id="879132169">
          <w:marLeft w:val="0"/>
          <w:marRight w:val="0"/>
          <w:marTop w:val="0"/>
          <w:marBottom w:val="0"/>
          <w:divBdr>
            <w:top w:val="none" w:sz="0" w:space="0" w:color="auto"/>
            <w:left w:val="none" w:sz="0" w:space="0" w:color="auto"/>
            <w:bottom w:val="none" w:sz="0" w:space="0" w:color="auto"/>
            <w:right w:val="none" w:sz="0" w:space="0" w:color="auto"/>
          </w:divBdr>
        </w:div>
        <w:div w:id="1572807226">
          <w:marLeft w:val="0"/>
          <w:marRight w:val="0"/>
          <w:marTop w:val="0"/>
          <w:marBottom w:val="0"/>
          <w:divBdr>
            <w:top w:val="none" w:sz="0" w:space="0" w:color="auto"/>
            <w:left w:val="none" w:sz="0" w:space="0" w:color="auto"/>
            <w:bottom w:val="none" w:sz="0" w:space="0" w:color="auto"/>
            <w:right w:val="none" w:sz="0" w:space="0" w:color="auto"/>
          </w:divBdr>
        </w:div>
      </w:divsChild>
    </w:div>
    <w:div w:id="836305489">
      <w:bodyDiv w:val="1"/>
      <w:marLeft w:val="0"/>
      <w:marRight w:val="0"/>
      <w:marTop w:val="0"/>
      <w:marBottom w:val="0"/>
      <w:divBdr>
        <w:top w:val="none" w:sz="0" w:space="0" w:color="auto"/>
        <w:left w:val="none" w:sz="0" w:space="0" w:color="auto"/>
        <w:bottom w:val="none" w:sz="0" w:space="0" w:color="auto"/>
        <w:right w:val="none" w:sz="0" w:space="0" w:color="auto"/>
      </w:divBdr>
      <w:divsChild>
        <w:div w:id="457266133">
          <w:marLeft w:val="0"/>
          <w:marRight w:val="0"/>
          <w:marTop w:val="0"/>
          <w:marBottom w:val="0"/>
          <w:divBdr>
            <w:top w:val="none" w:sz="0" w:space="0" w:color="auto"/>
            <w:left w:val="none" w:sz="0" w:space="0" w:color="auto"/>
            <w:bottom w:val="none" w:sz="0" w:space="0" w:color="auto"/>
            <w:right w:val="none" w:sz="0" w:space="0" w:color="auto"/>
          </w:divBdr>
        </w:div>
        <w:div w:id="687801395">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34270471">
      <w:bodyDiv w:val="1"/>
      <w:marLeft w:val="0"/>
      <w:marRight w:val="0"/>
      <w:marTop w:val="0"/>
      <w:marBottom w:val="0"/>
      <w:divBdr>
        <w:top w:val="none" w:sz="0" w:space="0" w:color="auto"/>
        <w:left w:val="none" w:sz="0" w:space="0" w:color="auto"/>
        <w:bottom w:val="none" w:sz="0" w:space="0" w:color="auto"/>
        <w:right w:val="none" w:sz="0" w:space="0" w:color="auto"/>
      </w:divBdr>
      <w:divsChild>
        <w:div w:id="36203393">
          <w:marLeft w:val="0"/>
          <w:marRight w:val="0"/>
          <w:marTop w:val="0"/>
          <w:marBottom w:val="0"/>
          <w:divBdr>
            <w:top w:val="none" w:sz="0" w:space="0" w:color="auto"/>
            <w:left w:val="none" w:sz="0" w:space="0" w:color="auto"/>
            <w:bottom w:val="none" w:sz="0" w:space="0" w:color="auto"/>
            <w:right w:val="none" w:sz="0" w:space="0" w:color="auto"/>
          </w:divBdr>
          <w:divsChild>
            <w:div w:id="579754677">
              <w:marLeft w:val="0"/>
              <w:marRight w:val="0"/>
              <w:marTop w:val="0"/>
              <w:marBottom w:val="0"/>
              <w:divBdr>
                <w:top w:val="none" w:sz="0" w:space="0" w:color="auto"/>
                <w:left w:val="none" w:sz="0" w:space="0" w:color="auto"/>
                <w:bottom w:val="none" w:sz="0" w:space="0" w:color="auto"/>
                <w:right w:val="none" w:sz="0" w:space="0" w:color="auto"/>
              </w:divBdr>
            </w:div>
            <w:div w:id="1667518353">
              <w:marLeft w:val="0"/>
              <w:marRight w:val="0"/>
              <w:marTop w:val="0"/>
              <w:marBottom w:val="0"/>
              <w:divBdr>
                <w:top w:val="none" w:sz="0" w:space="0" w:color="auto"/>
                <w:left w:val="none" w:sz="0" w:space="0" w:color="auto"/>
                <w:bottom w:val="none" w:sz="0" w:space="0" w:color="auto"/>
                <w:right w:val="none" w:sz="0" w:space="0" w:color="auto"/>
              </w:divBdr>
            </w:div>
          </w:divsChild>
        </w:div>
        <w:div w:id="501287041">
          <w:marLeft w:val="0"/>
          <w:marRight w:val="0"/>
          <w:marTop w:val="0"/>
          <w:marBottom w:val="0"/>
          <w:divBdr>
            <w:top w:val="none" w:sz="0" w:space="0" w:color="auto"/>
            <w:left w:val="none" w:sz="0" w:space="0" w:color="auto"/>
            <w:bottom w:val="none" w:sz="0" w:space="0" w:color="auto"/>
            <w:right w:val="none" w:sz="0" w:space="0" w:color="auto"/>
          </w:divBdr>
          <w:divsChild>
            <w:div w:id="12583373">
              <w:marLeft w:val="0"/>
              <w:marRight w:val="0"/>
              <w:marTop w:val="0"/>
              <w:marBottom w:val="0"/>
              <w:divBdr>
                <w:top w:val="none" w:sz="0" w:space="0" w:color="auto"/>
                <w:left w:val="none" w:sz="0" w:space="0" w:color="auto"/>
                <w:bottom w:val="none" w:sz="0" w:space="0" w:color="auto"/>
                <w:right w:val="none" w:sz="0" w:space="0" w:color="auto"/>
              </w:divBdr>
            </w:div>
            <w:div w:id="176778500">
              <w:marLeft w:val="0"/>
              <w:marRight w:val="0"/>
              <w:marTop w:val="0"/>
              <w:marBottom w:val="0"/>
              <w:divBdr>
                <w:top w:val="none" w:sz="0" w:space="0" w:color="auto"/>
                <w:left w:val="none" w:sz="0" w:space="0" w:color="auto"/>
                <w:bottom w:val="none" w:sz="0" w:space="0" w:color="auto"/>
                <w:right w:val="none" w:sz="0" w:space="0" w:color="auto"/>
              </w:divBdr>
            </w:div>
            <w:div w:id="212617497">
              <w:marLeft w:val="0"/>
              <w:marRight w:val="0"/>
              <w:marTop w:val="0"/>
              <w:marBottom w:val="0"/>
              <w:divBdr>
                <w:top w:val="none" w:sz="0" w:space="0" w:color="auto"/>
                <w:left w:val="none" w:sz="0" w:space="0" w:color="auto"/>
                <w:bottom w:val="none" w:sz="0" w:space="0" w:color="auto"/>
                <w:right w:val="none" w:sz="0" w:space="0" w:color="auto"/>
              </w:divBdr>
            </w:div>
            <w:div w:id="220140119">
              <w:marLeft w:val="0"/>
              <w:marRight w:val="0"/>
              <w:marTop w:val="0"/>
              <w:marBottom w:val="0"/>
              <w:divBdr>
                <w:top w:val="none" w:sz="0" w:space="0" w:color="auto"/>
                <w:left w:val="none" w:sz="0" w:space="0" w:color="auto"/>
                <w:bottom w:val="none" w:sz="0" w:space="0" w:color="auto"/>
                <w:right w:val="none" w:sz="0" w:space="0" w:color="auto"/>
              </w:divBdr>
            </w:div>
            <w:div w:id="247229562">
              <w:marLeft w:val="0"/>
              <w:marRight w:val="0"/>
              <w:marTop w:val="0"/>
              <w:marBottom w:val="0"/>
              <w:divBdr>
                <w:top w:val="none" w:sz="0" w:space="0" w:color="auto"/>
                <w:left w:val="none" w:sz="0" w:space="0" w:color="auto"/>
                <w:bottom w:val="none" w:sz="0" w:space="0" w:color="auto"/>
                <w:right w:val="none" w:sz="0" w:space="0" w:color="auto"/>
              </w:divBdr>
            </w:div>
            <w:div w:id="309213562">
              <w:marLeft w:val="0"/>
              <w:marRight w:val="0"/>
              <w:marTop w:val="0"/>
              <w:marBottom w:val="0"/>
              <w:divBdr>
                <w:top w:val="none" w:sz="0" w:space="0" w:color="auto"/>
                <w:left w:val="none" w:sz="0" w:space="0" w:color="auto"/>
                <w:bottom w:val="none" w:sz="0" w:space="0" w:color="auto"/>
                <w:right w:val="none" w:sz="0" w:space="0" w:color="auto"/>
              </w:divBdr>
            </w:div>
            <w:div w:id="368919629">
              <w:marLeft w:val="0"/>
              <w:marRight w:val="0"/>
              <w:marTop w:val="0"/>
              <w:marBottom w:val="0"/>
              <w:divBdr>
                <w:top w:val="none" w:sz="0" w:space="0" w:color="auto"/>
                <w:left w:val="none" w:sz="0" w:space="0" w:color="auto"/>
                <w:bottom w:val="none" w:sz="0" w:space="0" w:color="auto"/>
                <w:right w:val="none" w:sz="0" w:space="0" w:color="auto"/>
              </w:divBdr>
            </w:div>
            <w:div w:id="510074831">
              <w:marLeft w:val="0"/>
              <w:marRight w:val="0"/>
              <w:marTop w:val="0"/>
              <w:marBottom w:val="0"/>
              <w:divBdr>
                <w:top w:val="none" w:sz="0" w:space="0" w:color="auto"/>
                <w:left w:val="none" w:sz="0" w:space="0" w:color="auto"/>
                <w:bottom w:val="none" w:sz="0" w:space="0" w:color="auto"/>
                <w:right w:val="none" w:sz="0" w:space="0" w:color="auto"/>
              </w:divBdr>
            </w:div>
            <w:div w:id="582840933">
              <w:marLeft w:val="0"/>
              <w:marRight w:val="0"/>
              <w:marTop w:val="0"/>
              <w:marBottom w:val="0"/>
              <w:divBdr>
                <w:top w:val="none" w:sz="0" w:space="0" w:color="auto"/>
                <w:left w:val="none" w:sz="0" w:space="0" w:color="auto"/>
                <w:bottom w:val="none" w:sz="0" w:space="0" w:color="auto"/>
                <w:right w:val="none" w:sz="0" w:space="0" w:color="auto"/>
              </w:divBdr>
            </w:div>
            <w:div w:id="602997036">
              <w:marLeft w:val="0"/>
              <w:marRight w:val="0"/>
              <w:marTop w:val="0"/>
              <w:marBottom w:val="0"/>
              <w:divBdr>
                <w:top w:val="none" w:sz="0" w:space="0" w:color="auto"/>
                <w:left w:val="none" w:sz="0" w:space="0" w:color="auto"/>
                <w:bottom w:val="none" w:sz="0" w:space="0" w:color="auto"/>
                <w:right w:val="none" w:sz="0" w:space="0" w:color="auto"/>
              </w:divBdr>
            </w:div>
            <w:div w:id="785151131">
              <w:marLeft w:val="0"/>
              <w:marRight w:val="0"/>
              <w:marTop w:val="0"/>
              <w:marBottom w:val="0"/>
              <w:divBdr>
                <w:top w:val="none" w:sz="0" w:space="0" w:color="auto"/>
                <w:left w:val="none" w:sz="0" w:space="0" w:color="auto"/>
                <w:bottom w:val="none" w:sz="0" w:space="0" w:color="auto"/>
                <w:right w:val="none" w:sz="0" w:space="0" w:color="auto"/>
              </w:divBdr>
            </w:div>
            <w:div w:id="1073897422">
              <w:marLeft w:val="0"/>
              <w:marRight w:val="0"/>
              <w:marTop w:val="0"/>
              <w:marBottom w:val="0"/>
              <w:divBdr>
                <w:top w:val="none" w:sz="0" w:space="0" w:color="auto"/>
                <w:left w:val="none" w:sz="0" w:space="0" w:color="auto"/>
                <w:bottom w:val="none" w:sz="0" w:space="0" w:color="auto"/>
                <w:right w:val="none" w:sz="0" w:space="0" w:color="auto"/>
              </w:divBdr>
            </w:div>
            <w:div w:id="1222667516">
              <w:marLeft w:val="0"/>
              <w:marRight w:val="0"/>
              <w:marTop w:val="0"/>
              <w:marBottom w:val="0"/>
              <w:divBdr>
                <w:top w:val="none" w:sz="0" w:space="0" w:color="auto"/>
                <w:left w:val="none" w:sz="0" w:space="0" w:color="auto"/>
                <w:bottom w:val="none" w:sz="0" w:space="0" w:color="auto"/>
                <w:right w:val="none" w:sz="0" w:space="0" w:color="auto"/>
              </w:divBdr>
            </w:div>
            <w:div w:id="1266495044">
              <w:marLeft w:val="0"/>
              <w:marRight w:val="0"/>
              <w:marTop w:val="0"/>
              <w:marBottom w:val="0"/>
              <w:divBdr>
                <w:top w:val="none" w:sz="0" w:space="0" w:color="auto"/>
                <w:left w:val="none" w:sz="0" w:space="0" w:color="auto"/>
                <w:bottom w:val="none" w:sz="0" w:space="0" w:color="auto"/>
                <w:right w:val="none" w:sz="0" w:space="0" w:color="auto"/>
              </w:divBdr>
            </w:div>
            <w:div w:id="1544319848">
              <w:marLeft w:val="0"/>
              <w:marRight w:val="0"/>
              <w:marTop w:val="0"/>
              <w:marBottom w:val="0"/>
              <w:divBdr>
                <w:top w:val="none" w:sz="0" w:space="0" w:color="auto"/>
                <w:left w:val="none" w:sz="0" w:space="0" w:color="auto"/>
                <w:bottom w:val="none" w:sz="0" w:space="0" w:color="auto"/>
                <w:right w:val="none" w:sz="0" w:space="0" w:color="auto"/>
              </w:divBdr>
            </w:div>
            <w:div w:id="1587689005">
              <w:marLeft w:val="0"/>
              <w:marRight w:val="0"/>
              <w:marTop w:val="0"/>
              <w:marBottom w:val="0"/>
              <w:divBdr>
                <w:top w:val="none" w:sz="0" w:space="0" w:color="auto"/>
                <w:left w:val="none" w:sz="0" w:space="0" w:color="auto"/>
                <w:bottom w:val="none" w:sz="0" w:space="0" w:color="auto"/>
                <w:right w:val="none" w:sz="0" w:space="0" w:color="auto"/>
              </w:divBdr>
            </w:div>
            <w:div w:id="1816219065">
              <w:marLeft w:val="0"/>
              <w:marRight w:val="0"/>
              <w:marTop w:val="0"/>
              <w:marBottom w:val="0"/>
              <w:divBdr>
                <w:top w:val="none" w:sz="0" w:space="0" w:color="auto"/>
                <w:left w:val="none" w:sz="0" w:space="0" w:color="auto"/>
                <w:bottom w:val="none" w:sz="0" w:space="0" w:color="auto"/>
                <w:right w:val="none" w:sz="0" w:space="0" w:color="auto"/>
              </w:divBdr>
            </w:div>
            <w:div w:id="1821388935">
              <w:marLeft w:val="0"/>
              <w:marRight w:val="0"/>
              <w:marTop w:val="0"/>
              <w:marBottom w:val="0"/>
              <w:divBdr>
                <w:top w:val="none" w:sz="0" w:space="0" w:color="auto"/>
                <w:left w:val="none" w:sz="0" w:space="0" w:color="auto"/>
                <w:bottom w:val="none" w:sz="0" w:space="0" w:color="auto"/>
                <w:right w:val="none" w:sz="0" w:space="0" w:color="auto"/>
              </w:divBdr>
            </w:div>
            <w:div w:id="19271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932">
      <w:bodyDiv w:val="1"/>
      <w:marLeft w:val="0"/>
      <w:marRight w:val="0"/>
      <w:marTop w:val="0"/>
      <w:marBottom w:val="0"/>
      <w:divBdr>
        <w:top w:val="none" w:sz="0" w:space="0" w:color="auto"/>
        <w:left w:val="none" w:sz="0" w:space="0" w:color="auto"/>
        <w:bottom w:val="none" w:sz="0" w:space="0" w:color="auto"/>
        <w:right w:val="none" w:sz="0" w:space="0" w:color="auto"/>
      </w:divBdr>
    </w:div>
    <w:div w:id="1354919190">
      <w:bodyDiv w:val="1"/>
      <w:marLeft w:val="0"/>
      <w:marRight w:val="0"/>
      <w:marTop w:val="0"/>
      <w:marBottom w:val="0"/>
      <w:divBdr>
        <w:top w:val="none" w:sz="0" w:space="0" w:color="auto"/>
        <w:left w:val="none" w:sz="0" w:space="0" w:color="auto"/>
        <w:bottom w:val="none" w:sz="0" w:space="0" w:color="auto"/>
        <w:right w:val="none" w:sz="0" w:space="0" w:color="auto"/>
      </w:divBdr>
      <w:divsChild>
        <w:div w:id="76558567">
          <w:marLeft w:val="0"/>
          <w:marRight w:val="0"/>
          <w:marTop w:val="0"/>
          <w:marBottom w:val="0"/>
          <w:divBdr>
            <w:top w:val="none" w:sz="0" w:space="0" w:color="auto"/>
            <w:left w:val="none" w:sz="0" w:space="0" w:color="auto"/>
            <w:bottom w:val="none" w:sz="0" w:space="0" w:color="auto"/>
            <w:right w:val="none" w:sz="0" w:space="0" w:color="auto"/>
          </w:divBdr>
        </w:div>
        <w:div w:id="315034850">
          <w:marLeft w:val="0"/>
          <w:marRight w:val="0"/>
          <w:marTop w:val="0"/>
          <w:marBottom w:val="0"/>
          <w:divBdr>
            <w:top w:val="none" w:sz="0" w:space="0" w:color="auto"/>
            <w:left w:val="none" w:sz="0" w:space="0" w:color="auto"/>
            <w:bottom w:val="none" w:sz="0" w:space="0" w:color="auto"/>
            <w:right w:val="none" w:sz="0" w:space="0" w:color="auto"/>
          </w:divBdr>
        </w:div>
        <w:div w:id="1363087843">
          <w:marLeft w:val="0"/>
          <w:marRight w:val="0"/>
          <w:marTop w:val="0"/>
          <w:marBottom w:val="0"/>
          <w:divBdr>
            <w:top w:val="none" w:sz="0" w:space="0" w:color="auto"/>
            <w:left w:val="none" w:sz="0" w:space="0" w:color="auto"/>
            <w:bottom w:val="none" w:sz="0" w:space="0" w:color="auto"/>
            <w:right w:val="none" w:sz="0" w:space="0" w:color="auto"/>
          </w:divBdr>
        </w:div>
      </w:divsChild>
    </w:div>
    <w:div w:id="1380594496">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elwpvicgovau.sharepoint.com/sites/ecm_143/Communication_Engagement/VGED/250507_VGED%20Comms%20Pack/VGED%20Prescription%20Engt%20Pack/msa.vic.gov.au" TargetMode="External"/><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hyperlink" Target="https://www.environment.vic.gov.au/conserving-threatened-species/victorian-grassland-earless-dragon-habitat-distribution-model" TargetMode="External"/><Relationship Id="rId47" Type="http://schemas.openxmlformats.org/officeDocument/2006/relationships/hyperlink" Target="http://creativecommons.org/licenses/by/4.0/" TargetMode="External"/><Relationship Id="rId50" Type="http://schemas.openxmlformats.org/officeDocument/2006/relationships/header" Target="head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fionadurante/Downloads/deeca.vic.gov.au" TargetMode="Externa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hyperlink" Target="https://www.msa.vic.gov.au/for-developers/planning-requirements-for-conservation-areas" TargetMode="External"/><Relationship Id="rId40" Type="http://schemas.openxmlformats.org/officeDocument/2006/relationships/hyperlink" Target="https://www.dcceew.gov.au/environment/epbc/approvals" TargetMode="External"/><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svg"/><Relationship Id="rId31" Type="http://schemas.openxmlformats.org/officeDocument/2006/relationships/header" Target="header1.xml"/><Relationship Id="rId44" Type="http://schemas.openxmlformats.org/officeDocument/2006/relationships/hyperlink" Target="mailto:msa.planning@deeca.vic.gov.au"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file:///C:/Users/fionadurante/Downloads/deeca.vic.gov.au" TargetMode="External"/><Relationship Id="rId35" Type="http://schemas.openxmlformats.org/officeDocument/2006/relationships/footer" Target="footer3.xml"/><Relationship Id="rId43" Type="http://schemas.openxmlformats.org/officeDocument/2006/relationships/hyperlink" Target="https://vpa.vic.gov.au/planning-in-areas-that-include-potential-victorian-grassland-earless-dragon-habitat/" TargetMode="External"/><Relationship Id="rId48" Type="http://schemas.openxmlformats.org/officeDocument/2006/relationships/hyperlink" Target="mailto:customer.service@delwp.vic.gov.au" TargetMode="Externa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hyperlink" Target="https://www.environment.vic.gov.au/conserving-threatened-species/victorian-grassland-earless-dragon-habitat-distribution-model" TargetMode="External"/><Relationship Id="rId46" Type="http://schemas.openxmlformats.org/officeDocument/2006/relationships/hyperlink" Target="http://creativecommons.org/licenses/by/4.0/" TargetMode="External"/><Relationship Id="rId20" Type="http://schemas.openxmlformats.org/officeDocument/2006/relationships/image" Target="media/image7.png"/><Relationship Id="rId41" Type="http://schemas.openxmlformats.org/officeDocument/2006/relationships/hyperlink" Target="http://www.planning.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mapshare.vic.gov.au/msa/map/" TargetMode="External"/><Relationship Id="rId49" Type="http://schemas.openxmlformats.org/officeDocument/2006/relationships/hyperlink" Target="http://www.deeca.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0y\OneDrive%20-%20Department%20of%20Environment,%20Land,%20Water%20and%20Planning\MSA\Comms\DEECA%20template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5A80CAB3804B25943EFA9FC10F4DB8"/>
        <w:category>
          <w:name w:val="General"/>
          <w:gallery w:val="placeholder"/>
        </w:category>
        <w:types>
          <w:type w:val="bbPlcHdr"/>
        </w:types>
        <w:behaviors>
          <w:behavior w:val="content"/>
        </w:behaviors>
        <w:guid w:val="{F9192299-D882-48C3-8D82-79F66747DF56}"/>
      </w:docPartPr>
      <w:docPartBody>
        <w:p w:rsidR="008C378F" w:rsidRDefault="003A6EB1">
          <w:pPr>
            <w:pStyle w:val="ED5A80CAB3804B25943EFA9FC10F4DB8"/>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66A"/>
    <w:rsid w:val="00013D2A"/>
    <w:rsid w:val="00023703"/>
    <w:rsid w:val="00033082"/>
    <w:rsid w:val="00034E20"/>
    <w:rsid w:val="000357DC"/>
    <w:rsid w:val="000621B6"/>
    <w:rsid w:val="0006405A"/>
    <w:rsid w:val="00065DFE"/>
    <w:rsid w:val="0007462A"/>
    <w:rsid w:val="000A1000"/>
    <w:rsid w:val="000C0216"/>
    <w:rsid w:val="00100EBD"/>
    <w:rsid w:val="00103DCC"/>
    <w:rsid w:val="00104C95"/>
    <w:rsid w:val="00117D6D"/>
    <w:rsid w:val="00120E3C"/>
    <w:rsid w:val="00153DD0"/>
    <w:rsid w:val="001764DF"/>
    <w:rsid w:val="00182AA4"/>
    <w:rsid w:val="00183F30"/>
    <w:rsid w:val="001A2608"/>
    <w:rsid w:val="001A27C5"/>
    <w:rsid w:val="001A29AE"/>
    <w:rsid w:val="001A46BC"/>
    <w:rsid w:val="001B1723"/>
    <w:rsid w:val="001C551B"/>
    <w:rsid w:val="001C636C"/>
    <w:rsid w:val="001D0203"/>
    <w:rsid w:val="001E476E"/>
    <w:rsid w:val="001F03F7"/>
    <w:rsid w:val="001F75BF"/>
    <w:rsid w:val="00222CF5"/>
    <w:rsid w:val="00243519"/>
    <w:rsid w:val="002711E3"/>
    <w:rsid w:val="00291F4D"/>
    <w:rsid w:val="002B6857"/>
    <w:rsid w:val="002C0B66"/>
    <w:rsid w:val="002C40FB"/>
    <w:rsid w:val="002D704E"/>
    <w:rsid w:val="002F276B"/>
    <w:rsid w:val="002F2F84"/>
    <w:rsid w:val="00300F07"/>
    <w:rsid w:val="0030274E"/>
    <w:rsid w:val="003030B5"/>
    <w:rsid w:val="00310C21"/>
    <w:rsid w:val="00310C85"/>
    <w:rsid w:val="00326AD5"/>
    <w:rsid w:val="00337317"/>
    <w:rsid w:val="0036092F"/>
    <w:rsid w:val="003705D5"/>
    <w:rsid w:val="003A6EB1"/>
    <w:rsid w:val="003B468D"/>
    <w:rsid w:val="003D28DA"/>
    <w:rsid w:val="003D55A1"/>
    <w:rsid w:val="00427375"/>
    <w:rsid w:val="004427D6"/>
    <w:rsid w:val="00454FBE"/>
    <w:rsid w:val="00462137"/>
    <w:rsid w:val="00472216"/>
    <w:rsid w:val="00474B5D"/>
    <w:rsid w:val="0047666A"/>
    <w:rsid w:val="00482F8D"/>
    <w:rsid w:val="00496B1F"/>
    <w:rsid w:val="004B57C7"/>
    <w:rsid w:val="004C5145"/>
    <w:rsid w:val="004E0173"/>
    <w:rsid w:val="004E7248"/>
    <w:rsid w:val="004F5877"/>
    <w:rsid w:val="005121A1"/>
    <w:rsid w:val="00531FB9"/>
    <w:rsid w:val="00546CC1"/>
    <w:rsid w:val="005519B3"/>
    <w:rsid w:val="00572CC9"/>
    <w:rsid w:val="005858D1"/>
    <w:rsid w:val="005B4A5A"/>
    <w:rsid w:val="005C1A42"/>
    <w:rsid w:val="005D6F03"/>
    <w:rsid w:val="005F6579"/>
    <w:rsid w:val="005F6E4A"/>
    <w:rsid w:val="00616CC6"/>
    <w:rsid w:val="00624BA5"/>
    <w:rsid w:val="00631F22"/>
    <w:rsid w:val="0064460F"/>
    <w:rsid w:val="0067352A"/>
    <w:rsid w:val="00674955"/>
    <w:rsid w:val="006900B0"/>
    <w:rsid w:val="006974DD"/>
    <w:rsid w:val="006A36E3"/>
    <w:rsid w:val="006B15F3"/>
    <w:rsid w:val="006B3AEE"/>
    <w:rsid w:val="006B570F"/>
    <w:rsid w:val="006E5493"/>
    <w:rsid w:val="00702D41"/>
    <w:rsid w:val="007117B7"/>
    <w:rsid w:val="00721C6D"/>
    <w:rsid w:val="00731CAC"/>
    <w:rsid w:val="00741F90"/>
    <w:rsid w:val="007865C0"/>
    <w:rsid w:val="00787414"/>
    <w:rsid w:val="007A7C1A"/>
    <w:rsid w:val="007B22C6"/>
    <w:rsid w:val="007B6F88"/>
    <w:rsid w:val="007D7E80"/>
    <w:rsid w:val="00821513"/>
    <w:rsid w:val="008261BC"/>
    <w:rsid w:val="00836095"/>
    <w:rsid w:val="00845BD1"/>
    <w:rsid w:val="0085020C"/>
    <w:rsid w:val="00855E6A"/>
    <w:rsid w:val="008617C5"/>
    <w:rsid w:val="008815B5"/>
    <w:rsid w:val="00895E0C"/>
    <w:rsid w:val="008969E6"/>
    <w:rsid w:val="008A5365"/>
    <w:rsid w:val="008C08F6"/>
    <w:rsid w:val="008C378F"/>
    <w:rsid w:val="00922C09"/>
    <w:rsid w:val="009631B6"/>
    <w:rsid w:val="00966CD7"/>
    <w:rsid w:val="00974830"/>
    <w:rsid w:val="00982FBB"/>
    <w:rsid w:val="00996E59"/>
    <w:rsid w:val="009A320F"/>
    <w:rsid w:val="009C0F60"/>
    <w:rsid w:val="009D1BC2"/>
    <w:rsid w:val="009E11E6"/>
    <w:rsid w:val="00A279C9"/>
    <w:rsid w:val="00A32136"/>
    <w:rsid w:val="00A35C1B"/>
    <w:rsid w:val="00A3759F"/>
    <w:rsid w:val="00A51D3B"/>
    <w:rsid w:val="00A574AD"/>
    <w:rsid w:val="00A74EB4"/>
    <w:rsid w:val="00A761BD"/>
    <w:rsid w:val="00A93BC5"/>
    <w:rsid w:val="00A95E3F"/>
    <w:rsid w:val="00A96506"/>
    <w:rsid w:val="00AA543C"/>
    <w:rsid w:val="00AD2CBB"/>
    <w:rsid w:val="00AE5F85"/>
    <w:rsid w:val="00AF3C67"/>
    <w:rsid w:val="00B10846"/>
    <w:rsid w:val="00B20D9E"/>
    <w:rsid w:val="00B42345"/>
    <w:rsid w:val="00B60085"/>
    <w:rsid w:val="00B82461"/>
    <w:rsid w:val="00B86F45"/>
    <w:rsid w:val="00BA0331"/>
    <w:rsid w:val="00BA107F"/>
    <w:rsid w:val="00BA5E8F"/>
    <w:rsid w:val="00BB05DB"/>
    <w:rsid w:val="00BB232F"/>
    <w:rsid w:val="00BC3ADB"/>
    <w:rsid w:val="00BC6C07"/>
    <w:rsid w:val="00BD3E34"/>
    <w:rsid w:val="00BE191C"/>
    <w:rsid w:val="00BE4659"/>
    <w:rsid w:val="00BF3B39"/>
    <w:rsid w:val="00C064AA"/>
    <w:rsid w:val="00C34F4F"/>
    <w:rsid w:val="00C35374"/>
    <w:rsid w:val="00C37E24"/>
    <w:rsid w:val="00C62638"/>
    <w:rsid w:val="00C831A7"/>
    <w:rsid w:val="00CA6F6D"/>
    <w:rsid w:val="00CB561B"/>
    <w:rsid w:val="00CD1685"/>
    <w:rsid w:val="00CD6F29"/>
    <w:rsid w:val="00CE6947"/>
    <w:rsid w:val="00D2051F"/>
    <w:rsid w:val="00D25698"/>
    <w:rsid w:val="00D26B03"/>
    <w:rsid w:val="00D45595"/>
    <w:rsid w:val="00D4718C"/>
    <w:rsid w:val="00D752E5"/>
    <w:rsid w:val="00D812FA"/>
    <w:rsid w:val="00D8407E"/>
    <w:rsid w:val="00D86AD3"/>
    <w:rsid w:val="00D90635"/>
    <w:rsid w:val="00DA2232"/>
    <w:rsid w:val="00DA3E29"/>
    <w:rsid w:val="00DB0139"/>
    <w:rsid w:val="00DB1E37"/>
    <w:rsid w:val="00DB6311"/>
    <w:rsid w:val="00DE3B6F"/>
    <w:rsid w:val="00E13B81"/>
    <w:rsid w:val="00E17043"/>
    <w:rsid w:val="00E22316"/>
    <w:rsid w:val="00E65DC6"/>
    <w:rsid w:val="00E75D36"/>
    <w:rsid w:val="00E760E5"/>
    <w:rsid w:val="00E80C85"/>
    <w:rsid w:val="00EB578C"/>
    <w:rsid w:val="00ED6761"/>
    <w:rsid w:val="00EF4D36"/>
    <w:rsid w:val="00F01151"/>
    <w:rsid w:val="00F041B8"/>
    <w:rsid w:val="00F04FE9"/>
    <w:rsid w:val="00F21A39"/>
    <w:rsid w:val="00F36375"/>
    <w:rsid w:val="00F42CE7"/>
    <w:rsid w:val="00F501BA"/>
    <w:rsid w:val="00F6670B"/>
    <w:rsid w:val="00F86ECB"/>
    <w:rsid w:val="00F92EF5"/>
    <w:rsid w:val="00F932E2"/>
    <w:rsid w:val="00FB1792"/>
    <w:rsid w:val="00FB6B4B"/>
    <w:rsid w:val="00FC0C66"/>
    <w:rsid w:val="00FE19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6EB1"/>
    <w:rPr>
      <w:color w:val="auto"/>
      <w:bdr w:val="none" w:sz="0" w:space="0" w:color="auto"/>
      <w:shd w:val="clear" w:color="auto" w:fill="FFFF00"/>
    </w:rPr>
  </w:style>
  <w:style w:type="paragraph" w:customStyle="1" w:styleId="ED5A80CAB3804B25943EFA9FC10F4DB8">
    <w:name w:val="ED5A80CAB3804B25943EFA9FC10F4D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63</Value>
    </TaxCatchAll>
    <lcf76f155ced4ddcb4097134ff3c332f xmlns="8b67335a-a90f-4143-bb3d-2b179cb899bf">
      <Terms xmlns="http://schemas.microsoft.com/office/infopath/2007/PartnerControls"/>
    </lcf76f155ced4ddcb4097134ff3c332f>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d3d55f72cad341e79e884d26b505adf4 xmlns="8b67335a-a90f-4143-bb3d-2b179cb899bf">
      <Terms xmlns="http://schemas.microsoft.com/office/infopath/2007/PartnerControls"/>
    </d3d55f72cad341e79e884d26b505adf4>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ommunication_Status xmlns="9fd47c19-1c4a-4d7d-b342-c10cef269344">Started</Communication_Status>
    <_dlc_DocId xmlns="a5f32de4-e402-4188-b034-e71ca7d22e54">DOCID143-1514960633-2971</_dlc_DocId>
    <_dlc_DocIdUrl xmlns="a5f32de4-e402-4188-b034-e71ca7d22e54">
      <Url>https://delwpvicgovau.sharepoint.com/sites/ecm_143/_layouts/15/DocIdRedir.aspx?ID=DOCID143-1514960633-2971</Url>
      <Description>DOCID143-1514960633-2971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7A52146C85F8544AB032702E4FB53AF" ma:contentTypeVersion="1563" ma:contentTypeDescription="For use with ECM V2 Communications External libraries. All external communications activities. Not to be used for internal communication activities." ma:contentTypeScope="" ma:versionID="5e2bacb34cab5640f520a89d26ef81b2">
  <xsd:schema xmlns:xsd="http://www.w3.org/2001/XMLSchema" xmlns:xs="http://www.w3.org/2001/XMLSchema" xmlns:p="http://schemas.microsoft.com/office/2006/metadata/properties" xmlns:ns2="9fd47c19-1c4a-4d7d-b342-c10cef269344" xmlns:ns3="a5f32de4-e402-4188-b034-e71ca7d22e54" xmlns:ns4="8b67335a-a90f-4143-bb3d-2b179cb899bf" xmlns:ns5="153f2783-1c70-4464-955e-85040a58200f" targetNamespace="http://schemas.microsoft.com/office/2006/metadata/properties" ma:root="true" ma:fieldsID="4b0cffd2ef35eaaec1b40c57ab6edad5" ns2:_="" ns3:_="" ns4:_="" ns5:_="">
    <xsd:import namespace="9fd47c19-1c4a-4d7d-b342-c10cef269344"/>
    <xsd:import namespace="a5f32de4-e402-4188-b034-e71ca7d22e54"/>
    <xsd:import namespace="8b67335a-a90f-4143-bb3d-2b179cb899bf"/>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MediaServiceMetadata" minOccurs="0"/>
                <xsd:element ref="ns4:MediaServiceFastMetadata" minOccurs="0"/>
                <xsd:element ref="ns5:SharedWithUsers" minOccurs="0"/>
                <xsd:element ref="ns5: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d3d55f72cad341e79e884d26b505adf4" minOccurs="0"/>
                <xsd:element ref="ns4:MediaServiceLocation" minOccurs="0"/>
                <xsd:element ref="ns4:MediaLengthInSeconds" minOccurs="0"/>
                <xsd:element ref="ns2:f9b2f911dfe5475293c241ac3c8c5956"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38"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67335a-a90f-4143-bb3d-2b179cb899bf"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d3d55f72cad341e79e884d26b505adf4" ma:index="34" nillable="true" ma:taxonomy="true" ma:internalName="d3d55f72cad341e79e884d26b505adf4" ma:taxonomyFieldName="Team" ma:displayName="Team" ma:default="" ma:fieldId="{d3d55f72-cad3-41e7-9e88-4d26b505adf4}" ma:sspId="797aeec6-0273-40f2-ab3e-beee73212332" ma:termSetId="8ff0afc7-9b4a-4e30-bf93-2adabd53b6e8" ma:anchorId="00000000-0000-0000-0000-000000000000" ma:open="true" ma:isKeyword="false">
      <xsd:complexType>
        <xsd:sequence>
          <xsd:element ref="pc:Terms" minOccurs="0" maxOccurs="1"/>
        </xsd:sequence>
      </xsd:complex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2006/documentManagement/types"/>
    <ds:schemaRef ds:uri="a5f32de4-e402-4188-b034-e71ca7d22e54"/>
    <ds:schemaRef ds:uri="http://purl.org/dc/terms/"/>
    <ds:schemaRef ds:uri="8b67335a-a90f-4143-bb3d-2b179cb899bf"/>
    <ds:schemaRef ds:uri="9fd47c19-1c4a-4d7d-b342-c10cef269344"/>
    <ds:schemaRef ds:uri="http://purl.org/dc/dcmitype/"/>
    <ds:schemaRef ds:uri="http://schemas.openxmlformats.org/package/2006/metadata/core-properties"/>
    <ds:schemaRef ds:uri="http://schemas.microsoft.com/office/infopath/2007/PartnerControls"/>
    <ds:schemaRef ds:uri="153f2783-1c70-4464-955e-85040a58200f"/>
    <ds:schemaRef ds:uri="http://www.w3.org/XML/1998/namespace"/>
    <ds:schemaRef ds:uri="http://purl.org/dc/elements/1.1/"/>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7F29AAA1-28DD-4720-8ADD-7B409CD230D1}">
  <ds:schemaRefs>
    <ds:schemaRef ds:uri="http://schemas.microsoft.com/sharepoint/events"/>
  </ds:schemaRefs>
</ds:datastoreItem>
</file>

<file path=customXml/itemProps6.xml><?xml version="1.0" encoding="utf-8"?>
<ds:datastoreItem xmlns:ds="http://schemas.openxmlformats.org/officeDocument/2006/customXml" ds:itemID="{0239A22A-4314-4B51-A43B-9628CB128ED4}">
  <ds:schemaRefs>
    <ds:schemaRef ds:uri="Microsoft.SharePoint.Taxonomy.ContentTypeSync"/>
  </ds:schemaRefs>
</ds:datastoreItem>
</file>

<file path=customXml/itemProps7.xml><?xml version="1.0" encoding="utf-8"?>
<ds:datastoreItem xmlns:ds="http://schemas.openxmlformats.org/officeDocument/2006/customXml" ds:itemID="{B92F7AE5-563C-4399-8278-8C88024A1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8b67335a-a90f-4143-bb3d-2b179cb899bf"/>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Factsheet.dotm</Template>
  <TotalTime>0</TotalTime>
  <Pages>4</Pages>
  <Words>1715</Words>
  <Characters>10259</Characters>
  <Application>Microsoft Office Word</Application>
  <DocSecurity>0</DocSecurity>
  <Lines>233</Lines>
  <Paragraphs>76</Paragraphs>
  <ScaleCrop>false</ScaleCrop>
  <Company/>
  <LinksUpToDate>false</LinksUpToDate>
  <CharactersWithSpaces>11898</CharactersWithSpaces>
  <SharedDoc>false</SharedDoc>
  <HLinks>
    <vt:vector size="84" baseType="variant">
      <vt:variant>
        <vt:i4>65547</vt:i4>
      </vt:variant>
      <vt:variant>
        <vt:i4>36</vt:i4>
      </vt:variant>
      <vt:variant>
        <vt:i4>0</vt:i4>
      </vt:variant>
      <vt:variant>
        <vt:i4>5</vt:i4>
      </vt:variant>
      <vt:variant>
        <vt:lpwstr>http://www.deeca.vic.gov.au/</vt:lpwstr>
      </vt:variant>
      <vt:variant>
        <vt:lpwstr/>
      </vt:variant>
      <vt:variant>
        <vt:i4>2687044</vt:i4>
      </vt:variant>
      <vt:variant>
        <vt:i4>33</vt:i4>
      </vt:variant>
      <vt:variant>
        <vt:i4>0</vt:i4>
      </vt:variant>
      <vt:variant>
        <vt:i4>5</vt:i4>
      </vt:variant>
      <vt:variant>
        <vt:lpwstr>mailto:customer.service@delwp.vic.gov.au</vt:lpwstr>
      </vt:variant>
      <vt:variant>
        <vt:lpwstr/>
      </vt:variant>
      <vt:variant>
        <vt:i4>6488166</vt:i4>
      </vt:variant>
      <vt:variant>
        <vt:i4>30</vt:i4>
      </vt:variant>
      <vt:variant>
        <vt:i4>0</vt:i4>
      </vt:variant>
      <vt:variant>
        <vt:i4>5</vt:i4>
      </vt:variant>
      <vt:variant>
        <vt:lpwstr>http://creativecommons.org/licenses/by/4.0/</vt:lpwstr>
      </vt:variant>
      <vt:variant>
        <vt:lpwstr/>
      </vt:variant>
      <vt:variant>
        <vt:i4>6488166</vt:i4>
      </vt:variant>
      <vt:variant>
        <vt:i4>27</vt:i4>
      </vt:variant>
      <vt:variant>
        <vt:i4>0</vt:i4>
      </vt:variant>
      <vt:variant>
        <vt:i4>5</vt:i4>
      </vt:variant>
      <vt:variant>
        <vt:lpwstr>http://creativecommons.org/licenses/by/4.0/</vt:lpwstr>
      </vt:variant>
      <vt:variant>
        <vt:lpwstr/>
      </vt:variant>
      <vt:variant>
        <vt:i4>6553630</vt:i4>
      </vt:variant>
      <vt:variant>
        <vt:i4>24</vt:i4>
      </vt:variant>
      <vt:variant>
        <vt:i4>0</vt:i4>
      </vt:variant>
      <vt:variant>
        <vt:i4>5</vt:i4>
      </vt:variant>
      <vt:variant>
        <vt:lpwstr>mailto:msa.planning@deeca.vic.gov.au</vt:lpwstr>
      </vt:variant>
      <vt:variant>
        <vt:lpwstr/>
      </vt:variant>
      <vt:variant>
        <vt:i4>7798816</vt:i4>
      </vt:variant>
      <vt:variant>
        <vt:i4>21</vt:i4>
      </vt:variant>
      <vt:variant>
        <vt:i4>0</vt:i4>
      </vt:variant>
      <vt:variant>
        <vt:i4>5</vt:i4>
      </vt:variant>
      <vt:variant>
        <vt:lpwstr>https://vpa.vic.gov.au/planning-in-areas-that-include-potential-victorian-grassland-earless-dragon-habitat/</vt:lpwstr>
      </vt:variant>
      <vt:variant>
        <vt:lpwstr/>
      </vt:variant>
      <vt:variant>
        <vt:i4>3145843</vt:i4>
      </vt:variant>
      <vt:variant>
        <vt:i4>18</vt:i4>
      </vt:variant>
      <vt:variant>
        <vt:i4>0</vt:i4>
      </vt:variant>
      <vt:variant>
        <vt:i4>5</vt:i4>
      </vt:variant>
      <vt:variant>
        <vt:lpwstr>https://www.environment.vic.gov.au/conserving-threatened-species/victorian-grassland-earless-dragon-habitat-distribution-model</vt:lpwstr>
      </vt:variant>
      <vt:variant>
        <vt:lpwstr/>
      </vt:variant>
      <vt:variant>
        <vt:i4>6750265</vt:i4>
      </vt:variant>
      <vt:variant>
        <vt:i4>15</vt:i4>
      </vt:variant>
      <vt:variant>
        <vt:i4>0</vt:i4>
      </vt:variant>
      <vt:variant>
        <vt:i4>5</vt:i4>
      </vt:variant>
      <vt:variant>
        <vt:lpwstr>http://www.planning.vic.gov.au/</vt:lpwstr>
      </vt:variant>
      <vt:variant>
        <vt:lpwstr/>
      </vt:variant>
      <vt:variant>
        <vt:i4>7274601</vt:i4>
      </vt:variant>
      <vt:variant>
        <vt:i4>12</vt:i4>
      </vt:variant>
      <vt:variant>
        <vt:i4>0</vt:i4>
      </vt:variant>
      <vt:variant>
        <vt:i4>5</vt:i4>
      </vt:variant>
      <vt:variant>
        <vt:lpwstr>https://www.dcceew.gov.au/environment/epbc/approvals</vt:lpwstr>
      </vt:variant>
      <vt:variant>
        <vt:lpwstr>decide-whether-to-submit-a-referral</vt:lpwstr>
      </vt:variant>
      <vt:variant>
        <vt:i4>3014761</vt:i4>
      </vt:variant>
      <vt:variant>
        <vt:i4>9</vt:i4>
      </vt:variant>
      <vt:variant>
        <vt:i4>0</vt:i4>
      </vt:variant>
      <vt:variant>
        <vt:i4>5</vt:i4>
      </vt:variant>
      <vt:variant>
        <vt:lpwstr>msa.vic.gov.au</vt:lpwstr>
      </vt:variant>
      <vt:variant>
        <vt:lpwstr/>
      </vt:variant>
      <vt:variant>
        <vt:i4>3145843</vt:i4>
      </vt:variant>
      <vt:variant>
        <vt:i4>6</vt:i4>
      </vt:variant>
      <vt:variant>
        <vt:i4>0</vt:i4>
      </vt:variant>
      <vt:variant>
        <vt:i4>5</vt:i4>
      </vt:variant>
      <vt:variant>
        <vt:lpwstr>https://www.environment.vic.gov.au/conserving-threatened-species/victorian-grassland-earless-dragon-habitat-distribution-model</vt:lpwstr>
      </vt:variant>
      <vt:variant>
        <vt:lpwstr/>
      </vt:variant>
      <vt:variant>
        <vt:i4>2293820</vt:i4>
      </vt:variant>
      <vt:variant>
        <vt:i4>3</vt:i4>
      </vt:variant>
      <vt:variant>
        <vt:i4>0</vt:i4>
      </vt:variant>
      <vt:variant>
        <vt:i4>5</vt:i4>
      </vt:variant>
      <vt:variant>
        <vt:lpwstr>https://www.msa.vic.gov.au/for-developers/planning-requirements-for-conservation-areas</vt:lpwstr>
      </vt:variant>
      <vt:variant>
        <vt:lpwstr/>
      </vt:variant>
      <vt:variant>
        <vt:i4>6225931</vt:i4>
      </vt:variant>
      <vt:variant>
        <vt:i4>0</vt:i4>
      </vt:variant>
      <vt:variant>
        <vt:i4>0</vt:i4>
      </vt:variant>
      <vt:variant>
        <vt:i4>5</vt:i4>
      </vt:variant>
      <vt:variant>
        <vt:lpwstr>https://mapshare.vic.gov.au/msa/map/</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fact sheet: Victorian grassland earless dragon (VGED)</dc:title>
  <dc:subject>Information for landowners and developers about implementation of the VGED Prescription</dc:subject>
  <dc:creator>Fiona</dc:creator>
  <cp:keywords/>
  <dc:description/>
  <cp:lastModifiedBy>Becky K Barker (DEECA)</cp:lastModifiedBy>
  <cp:revision>2</cp:revision>
  <cp:lastPrinted>2025-11-17T05:49:00Z</cp:lastPrinted>
  <dcterms:created xsi:type="dcterms:W3CDTF">2025-11-18T00:20:00Z</dcterms:created>
  <dcterms:modified xsi:type="dcterms:W3CDTF">2025-11-18T00:20:00Z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0x0101009298E819CE1EBB4F8D2096B3E0F0C2910700C7A52146C85F8544AB032702E4FB53AF</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_dlc_DocIdItemGuid">
    <vt:lpwstr>8bfb11c1-b14e-489c-9201-a7dad65d349e</vt:lpwstr>
  </property>
  <property fmtid="{D5CDD505-2E9C-101B-9397-08002B2CF9AE}" pid="14" name="Dissemination Limiting Marker">
    <vt:lpwstr>2;#FOUO|955eb6fc-b35a-4808-8aa5-31e514fa3f26</vt:lpwstr>
  </property>
  <property fmtid="{D5CDD505-2E9C-101B-9397-08002B2CF9AE}" pid="15" name="Security Classification">
    <vt:lpwstr>3;#Unclassified|7fa379f4-4aba-4692-ab80-7d39d3a23cf4</vt:lpwstr>
  </property>
  <property fmtid="{D5CDD505-2E9C-101B-9397-08002B2CF9AE}" pid="16" name="Department Document Type">
    <vt:lpwstr/>
  </property>
  <property fmtid="{D5CDD505-2E9C-101B-9397-08002B2CF9AE}" pid="17" name="Records Class Comms External">
    <vt:lpwstr>63;#Drafting|9876e141-2380-4fc1-a3fb-cc0bc41bc56c</vt:lpwstr>
  </property>
  <property fmtid="{D5CDD505-2E9C-101B-9397-08002B2CF9AE}" pid="18" name="Record Purpose">
    <vt:lpwstr/>
  </property>
  <property fmtid="{D5CDD505-2E9C-101B-9397-08002B2CF9AE}" pid="19" name="Security_x0020_Classification">
    <vt:lpwstr>3;#Unclassified|7fa379f4-4aba-4692-ab80-7d39d3a23cf4</vt:lpwstr>
  </property>
  <property fmtid="{D5CDD505-2E9C-101B-9397-08002B2CF9AE}" pid="20" name="Record_x0020_Purpose">
    <vt:lpwstr/>
  </property>
  <property fmtid="{D5CDD505-2E9C-101B-9397-08002B2CF9AE}" pid="21" name="Department_x0020_Document_x0020_Type">
    <vt:lpwstr/>
  </property>
  <property fmtid="{D5CDD505-2E9C-101B-9397-08002B2CF9AE}" pid="22" name="Records_x0020_Class_x0020_Comms_x0020_External">
    <vt:lpwstr>63;#Drafting|9876e141-2380-4fc1-a3fb-cc0bc41bc56c</vt:lpwstr>
  </property>
  <property fmtid="{D5CDD505-2E9C-101B-9397-08002B2CF9AE}" pid="23" name="Team">
    <vt:lpwstr/>
  </property>
  <property fmtid="{D5CDD505-2E9C-101B-9397-08002B2CF9AE}" pid="24" name="Dissemination_x0020_Limiting_x0020_Marker">
    <vt:lpwstr>2;#FOUO|955eb6fc-b35a-4808-8aa5-31e514fa3f26</vt:lpwstr>
  </property>
  <property fmtid="{D5CDD505-2E9C-101B-9397-08002B2CF9AE}" pid="25" name="docLang">
    <vt:lpwstr>en</vt:lpwstr>
  </property>
</Properties>
</file>