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5670" w:rightFromText="5670" w:bottomFromText="284" w:vertAnchor="page" w:horzAnchor="page" w:tblpX="3403" w:tblpY="455"/>
        <w:tblW w:w="0" w:type="auto"/>
        <w:tblLayout w:type="fixed"/>
        <w:tblLook w:val="04A0" w:firstRow="1" w:lastRow="0" w:firstColumn="1" w:lastColumn="0" w:noHBand="0" w:noVBand="1"/>
      </w:tblPr>
      <w:tblGrid>
        <w:gridCol w:w="7761"/>
      </w:tblGrid>
      <w:tr w:rsidR="007D4ED8" w:rsidRPr="00975ED3" w14:paraId="513E404E" w14:textId="77777777" w:rsidTr="00AE0BA2">
        <w:trPr>
          <w:trHeight w:hRule="exact" w:val="1418"/>
        </w:trPr>
        <w:tc>
          <w:tcPr>
            <w:tcW w:w="7761" w:type="dxa"/>
          </w:tcPr>
          <w:p w14:paraId="0B648AAB" w14:textId="35FA5603" w:rsidR="00A96618" w:rsidRPr="00A96618" w:rsidRDefault="00A96618" w:rsidP="00BB2E1F">
            <w:pPr>
              <w:pStyle w:val="Title"/>
              <w:rPr>
                <w:rFonts w:ascii="VIC Medium" w:eastAsia="Calibri" w:hAnsi="VIC Medium"/>
                <w:lang w:eastAsia="en-US"/>
              </w:rPr>
            </w:pPr>
          </w:p>
          <w:p w14:paraId="5043B9DD" w14:textId="75394458" w:rsidR="007D4ED8" w:rsidRPr="009B1003" w:rsidRDefault="00AE0BA2" w:rsidP="00BB2E1F">
            <w:pPr>
              <w:pStyle w:val="Title"/>
            </w:pPr>
            <w:r w:rsidRPr="00AE0BA2">
              <w:rPr>
                <w:rFonts w:ascii="VIC Medium" w:eastAsia="Calibri" w:hAnsi="VIC Medium"/>
                <w:color w:val="auto"/>
                <w:lang w:eastAsia="en-US"/>
              </w:rPr>
              <w:t xml:space="preserve">Meeting the condition: </w:t>
            </w:r>
            <w:r w:rsidR="00A96618" w:rsidRPr="00AE0BA2">
              <w:rPr>
                <w:rFonts w:ascii="VIC Medium" w:eastAsia="Calibri" w:hAnsi="VIC Medium"/>
                <w:color w:val="auto"/>
                <w:lang w:eastAsia="en-US"/>
              </w:rPr>
              <w:t>Security of conservation land</w:t>
            </w:r>
            <w:r w:rsidR="00A96618" w:rsidRPr="00AE0BA2">
              <w:rPr>
                <w:rFonts w:eastAsia="Calibri"/>
                <w:color w:val="auto"/>
                <w:lang w:eastAsia="en-US"/>
              </w:rPr>
              <w:t xml:space="preserve"> </w:t>
            </w:r>
          </w:p>
        </w:tc>
      </w:tr>
      <w:tr w:rsidR="007D4ED8" w14:paraId="18407F03" w14:textId="77777777" w:rsidTr="00AE0BA2">
        <w:trPr>
          <w:trHeight w:val="1247"/>
        </w:trPr>
        <w:tc>
          <w:tcPr>
            <w:tcW w:w="7761" w:type="dxa"/>
          </w:tcPr>
          <w:p w14:paraId="4803B979" w14:textId="77777777" w:rsidR="007D4ED8" w:rsidRPr="00A96618" w:rsidRDefault="00A96618" w:rsidP="00BB2E1F">
            <w:pPr>
              <w:pStyle w:val="Subtitle"/>
              <w:rPr>
                <w:rFonts w:ascii="VIC Light" w:hAnsi="VIC Light"/>
              </w:rPr>
            </w:pPr>
            <w:r w:rsidRPr="00A96618">
              <w:rPr>
                <w:rFonts w:ascii="VIC Light" w:hAnsi="VIC Light"/>
              </w:rPr>
              <w:t>MSA Planning Guidance Note 1</w:t>
            </w:r>
          </w:p>
          <w:p w14:paraId="62D256DB" w14:textId="77777777" w:rsidR="00A96618" w:rsidRDefault="00A96618" w:rsidP="00A96618">
            <w:pPr>
              <w:jc w:val="right"/>
              <w:rPr>
                <w:rFonts w:ascii="VIC Light" w:hAnsi="VIC Light"/>
              </w:rPr>
            </w:pPr>
            <w:r w:rsidRPr="00A96618">
              <w:rPr>
                <w:rFonts w:ascii="VIC Light" w:hAnsi="VIC Light"/>
              </w:rPr>
              <w:t>April 2023</w:t>
            </w:r>
          </w:p>
          <w:p w14:paraId="5C35D530" w14:textId="3A5B0306" w:rsidR="00AE0BA2" w:rsidRPr="00AE0BA2" w:rsidRDefault="00AE0BA2" w:rsidP="00AE0BA2">
            <w:pPr>
              <w:tabs>
                <w:tab w:val="left" w:pos="2729"/>
              </w:tabs>
            </w:pPr>
            <w:r>
              <w:tab/>
            </w:r>
          </w:p>
        </w:tc>
      </w:tr>
    </w:tbl>
    <w:p w14:paraId="4D166449" w14:textId="07BE96F8" w:rsidR="007F57BA" w:rsidRPr="00A96618" w:rsidRDefault="00A96618" w:rsidP="00F301A3">
      <w:pPr>
        <w:pStyle w:val="IntroFeatureText"/>
        <w:rPr>
          <w:rFonts w:cs="Times New Roman"/>
          <w:color w:val="363534" w:themeColor="text1"/>
          <w:sz w:val="18"/>
          <w:szCs w:val="18"/>
          <w:lang w:eastAsia="en-US"/>
        </w:rPr>
      </w:pPr>
      <w:r w:rsidRPr="00A96618">
        <w:rPr>
          <w:rFonts w:ascii="VIC" w:hAnsi="VIC"/>
          <w:color w:val="201547" w:themeColor="text2"/>
          <w:sz w:val="22"/>
          <w:szCs w:val="14"/>
        </w:rPr>
        <w:t>This guidance note provides advice about the condition ‘security of conservation land’ applying to any subdivision</w:t>
      </w:r>
      <w:r w:rsidR="0098608C">
        <w:rPr>
          <w:rFonts w:ascii="VIC" w:hAnsi="VIC"/>
          <w:color w:val="201547" w:themeColor="text2"/>
          <w:sz w:val="22"/>
          <w:szCs w:val="14"/>
        </w:rPr>
        <w:t xml:space="preserve"> of land</w:t>
      </w:r>
      <w:r w:rsidRPr="00A96618">
        <w:rPr>
          <w:rFonts w:ascii="VIC" w:hAnsi="VIC"/>
          <w:color w:val="201547" w:themeColor="text2"/>
          <w:sz w:val="22"/>
          <w:szCs w:val="14"/>
        </w:rPr>
        <w:t xml:space="preserve"> </w:t>
      </w:r>
      <w:r w:rsidR="00ED42D8">
        <w:rPr>
          <w:rFonts w:ascii="VIC" w:hAnsi="VIC"/>
          <w:color w:val="201547" w:themeColor="text2"/>
          <w:sz w:val="22"/>
          <w:szCs w:val="14"/>
        </w:rPr>
        <w:t>in</w:t>
      </w:r>
      <w:r w:rsidR="00ED42D8" w:rsidRPr="00A96618">
        <w:rPr>
          <w:rFonts w:ascii="VIC" w:hAnsi="VIC"/>
          <w:color w:val="201547" w:themeColor="text2"/>
          <w:sz w:val="22"/>
          <w:szCs w:val="14"/>
        </w:rPr>
        <w:t xml:space="preserve"> the Melbourne Strategic Assessment </w:t>
      </w:r>
      <w:r w:rsidR="00ED42D8">
        <w:rPr>
          <w:rFonts w:ascii="VIC" w:hAnsi="VIC"/>
          <w:color w:val="201547" w:themeColor="text2"/>
          <w:sz w:val="22"/>
          <w:szCs w:val="14"/>
        </w:rPr>
        <w:t>pr</w:t>
      </w:r>
      <w:r w:rsidR="00ED42D8" w:rsidRPr="00A96618">
        <w:rPr>
          <w:rFonts w:ascii="VIC" w:hAnsi="VIC"/>
          <w:color w:val="201547" w:themeColor="text2"/>
          <w:sz w:val="22"/>
          <w:szCs w:val="14"/>
        </w:rPr>
        <w:t xml:space="preserve">ogram </w:t>
      </w:r>
      <w:r w:rsidR="00ED42D8">
        <w:rPr>
          <w:rFonts w:ascii="VIC" w:hAnsi="VIC"/>
          <w:color w:val="201547" w:themeColor="text2"/>
          <w:sz w:val="22"/>
          <w:szCs w:val="14"/>
        </w:rPr>
        <w:t xml:space="preserve">area </w:t>
      </w:r>
      <w:r w:rsidR="0098608C">
        <w:rPr>
          <w:rFonts w:ascii="VIC" w:hAnsi="VIC"/>
          <w:color w:val="201547" w:themeColor="text2"/>
          <w:sz w:val="22"/>
          <w:szCs w:val="14"/>
        </w:rPr>
        <w:t xml:space="preserve">that </w:t>
      </w:r>
      <w:r w:rsidRPr="00A96618">
        <w:rPr>
          <w:rFonts w:ascii="VIC" w:hAnsi="VIC"/>
          <w:color w:val="201547" w:themeColor="text2"/>
          <w:sz w:val="22"/>
          <w:szCs w:val="14"/>
        </w:rPr>
        <w:t>contain</w:t>
      </w:r>
      <w:r w:rsidR="0098608C">
        <w:rPr>
          <w:rFonts w:ascii="VIC" w:hAnsi="VIC"/>
          <w:color w:val="201547" w:themeColor="text2"/>
          <w:sz w:val="22"/>
          <w:szCs w:val="14"/>
        </w:rPr>
        <w:t>s</w:t>
      </w:r>
      <w:r w:rsidRPr="00A96618">
        <w:rPr>
          <w:rFonts w:ascii="VIC" w:hAnsi="VIC"/>
          <w:color w:val="201547" w:themeColor="text2"/>
          <w:sz w:val="22"/>
          <w:szCs w:val="14"/>
        </w:rPr>
        <w:t xml:space="preserve"> </w:t>
      </w:r>
      <w:r w:rsidR="0098608C">
        <w:rPr>
          <w:rFonts w:ascii="VIC" w:hAnsi="VIC"/>
          <w:color w:val="201547" w:themeColor="text2"/>
          <w:sz w:val="22"/>
          <w:szCs w:val="14"/>
        </w:rPr>
        <w:t xml:space="preserve">a </w:t>
      </w:r>
      <w:r w:rsidRPr="00A96618">
        <w:rPr>
          <w:rFonts w:ascii="VIC" w:hAnsi="VIC"/>
          <w:color w:val="201547" w:themeColor="text2"/>
          <w:sz w:val="22"/>
          <w:szCs w:val="14"/>
        </w:rPr>
        <w:t xml:space="preserve">conservation area </w:t>
      </w:r>
      <w:r w:rsidR="0098608C">
        <w:rPr>
          <w:rFonts w:ascii="VIC" w:hAnsi="VIC"/>
          <w:color w:val="201547" w:themeColor="text2"/>
          <w:sz w:val="22"/>
          <w:szCs w:val="14"/>
        </w:rPr>
        <w:t>as</w:t>
      </w:r>
      <w:r w:rsidRPr="00A96618">
        <w:rPr>
          <w:rFonts w:ascii="VIC" w:hAnsi="VIC"/>
          <w:color w:val="201547" w:themeColor="text2"/>
          <w:sz w:val="22"/>
          <w:szCs w:val="14"/>
        </w:rPr>
        <w:t xml:space="preserve"> identified in the relevant Precinct Structure Plan.</w:t>
      </w:r>
    </w:p>
    <w:p w14:paraId="6F1223C0" w14:textId="77777777" w:rsidR="007F57BA" w:rsidRDefault="007F57BA" w:rsidP="007F57BA">
      <w:pPr>
        <w:pStyle w:val="BodyText"/>
        <w:spacing w:after="240"/>
        <w:sectPr w:rsidR="007F57BA" w:rsidSect="00AF174F">
          <w:headerReference w:type="default" r:id="rId13"/>
          <w:footerReference w:type="even" r:id="rId14"/>
          <w:footerReference w:type="default" r:id="rId15"/>
          <w:headerReference w:type="first" r:id="rId16"/>
          <w:footerReference w:type="first" r:id="rId17"/>
          <w:pgSz w:w="11907" w:h="16840" w:code="9"/>
          <w:pgMar w:top="851" w:right="851" w:bottom="1985" w:left="851" w:header="567" w:footer="907" w:gutter="0"/>
          <w:cols w:space="284"/>
          <w:titlePg/>
          <w:docGrid w:linePitch="360"/>
        </w:sectPr>
      </w:pPr>
    </w:p>
    <w:p w14:paraId="4A200D6C" w14:textId="77777777" w:rsidR="00A96618" w:rsidRDefault="00A96618" w:rsidP="00A96618">
      <w:pPr>
        <w:pStyle w:val="Heading3"/>
      </w:pPr>
    </w:p>
    <w:p w14:paraId="615111EB" w14:textId="446AA3F0" w:rsidR="00947066" w:rsidRPr="00A96618" w:rsidRDefault="00A96618" w:rsidP="00A96618">
      <w:pPr>
        <w:pStyle w:val="Heading3"/>
        <w:rPr>
          <w:rFonts w:ascii="VIC" w:hAnsi="VIC"/>
        </w:rPr>
      </w:pPr>
      <w:r w:rsidRPr="00A96618">
        <w:rPr>
          <w:rFonts w:ascii="VIC" w:hAnsi="VIC"/>
        </w:rPr>
        <w:t>About</w:t>
      </w:r>
    </w:p>
    <w:p w14:paraId="1B6D58C0" w14:textId="3BDEF73A" w:rsidR="00A96618" w:rsidRPr="00A96618" w:rsidRDefault="00A96618" w:rsidP="00A96618">
      <w:pPr>
        <w:spacing w:after="120"/>
        <w:rPr>
          <w:rFonts w:ascii="VIC" w:eastAsia="Calibri" w:hAnsi="VIC"/>
          <w:lang w:eastAsia="en-US"/>
        </w:rPr>
      </w:pPr>
      <w:r w:rsidRPr="00A96618">
        <w:rPr>
          <w:rFonts w:ascii="VIC" w:eastAsia="Calibri" w:hAnsi="VIC"/>
          <w:lang w:eastAsia="en-US"/>
        </w:rPr>
        <w:t>Landowners who subdivide land containing a ‘conservation area’ identified in the relevant Precinct Structure Plan (PSP) are required to meet the ‘security of conservation land’ planning permit condition (see Box 2).</w:t>
      </w:r>
    </w:p>
    <w:p w14:paraId="4CF28C0D" w14:textId="455F51DD" w:rsidR="00A96618" w:rsidRPr="00A96618" w:rsidRDefault="00A96618" w:rsidP="00A96618">
      <w:pPr>
        <w:spacing w:after="120"/>
        <w:rPr>
          <w:rFonts w:ascii="VIC" w:eastAsia="Calibri" w:hAnsi="VIC"/>
          <w:lang w:eastAsia="en-US"/>
        </w:rPr>
      </w:pPr>
      <w:r w:rsidRPr="00A96618">
        <w:rPr>
          <w:rFonts w:ascii="VIC" w:eastAsia="Calibri" w:hAnsi="VIC"/>
          <w:lang w:eastAsia="en-US"/>
        </w:rPr>
        <w:t xml:space="preserve">The condition to secure conservation area land has been updated through planning scheme amendment VC213 to achieve a more consistent and streamlined </w:t>
      </w:r>
      <w:r w:rsidR="001064BA">
        <w:rPr>
          <w:rFonts w:ascii="VIC" w:eastAsia="Calibri" w:hAnsi="VIC"/>
          <w:lang w:eastAsia="en-US"/>
        </w:rPr>
        <w:t xml:space="preserve">conservation </w:t>
      </w:r>
      <w:r w:rsidRPr="00A96618">
        <w:rPr>
          <w:rFonts w:ascii="VIC" w:eastAsia="Calibri" w:hAnsi="VIC"/>
          <w:lang w:eastAsia="en-US"/>
        </w:rPr>
        <w:t xml:space="preserve">land security process. </w:t>
      </w:r>
      <w:r w:rsidR="001064BA">
        <w:rPr>
          <w:rFonts w:ascii="VIC" w:eastAsia="Calibri" w:hAnsi="VIC"/>
          <w:lang w:eastAsia="en-US"/>
        </w:rPr>
        <w:t>The need to s</w:t>
      </w:r>
      <w:r w:rsidRPr="00A96618">
        <w:rPr>
          <w:rFonts w:ascii="VIC" w:eastAsia="Calibri" w:hAnsi="VIC"/>
          <w:lang w:eastAsia="en-US"/>
        </w:rPr>
        <w:t>ecur</w:t>
      </w:r>
      <w:r w:rsidR="001064BA">
        <w:rPr>
          <w:rFonts w:ascii="VIC" w:eastAsia="Calibri" w:hAnsi="VIC"/>
          <w:lang w:eastAsia="en-US"/>
        </w:rPr>
        <w:t>e</w:t>
      </w:r>
      <w:r w:rsidRPr="00A96618">
        <w:rPr>
          <w:rFonts w:ascii="VIC" w:eastAsia="Calibri" w:hAnsi="VIC"/>
          <w:lang w:eastAsia="en-US"/>
        </w:rPr>
        <w:t xml:space="preserve"> conservation area land is consistent with the requirements of the </w:t>
      </w:r>
      <w:r w:rsidRPr="00A96618">
        <w:rPr>
          <w:rFonts w:ascii="VIC" w:eastAsia="Calibri" w:hAnsi="VIC"/>
          <w:i/>
          <w:iCs/>
          <w:lang w:eastAsia="en-US"/>
        </w:rPr>
        <w:t>Biodiversity Conservation Strategy for Melbourne’s Growth Corridors</w:t>
      </w:r>
      <w:r w:rsidR="00ED353B">
        <w:rPr>
          <w:rFonts w:ascii="VIC" w:eastAsia="Calibri" w:hAnsi="VIC"/>
          <w:i/>
          <w:iCs/>
          <w:lang w:eastAsia="en-US"/>
        </w:rPr>
        <w:t xml:space="preserve">, </w:t>
      </w:r>
      <w:r w:rsidR="00ED353B">
        <w:rPr>
          <w:rFonts w:ascii="VIC" w:eastAsia="Calibri" w:hAnsi="VIC"/>
          <w:lang w:eastAsia="en-US"/>
        </w:rPr>
        <w:t>DEPI 2013</w:t>
      </w:r>
      <w:r w:rsidRPr="00A96618">
        <w:rPr>
          <w:rFonts w:ascii="VIC" w:eastAsia="Calibri" w:hAnsi="VIC"/>
          <w:i/>
          <w:iCs/>
          <w:lang w:eastAsia="en-US"/>
        </w:rPr>
        <w:t xml:space="preserve"> </w:t>
      </w:r>
      <w:r w:rsidRPr="00A96618">
        <w:rPr>
          <w:rFonts w:ascii="VIC" w:eastAsia="Calibri" w:hAnsi="VIC"/>
          <w:lang w:eastAsia="en-US"/>
        </w:rPr>
        <w:t>(BCS) under the Melbourne Strategic Assessment Program (MSA).</w:t>
      </w:r>
    </w:p>
    <w:p w14:paraId="06449477" w14:textId="77777777" w:rsidR="00A21F58" w:rsidRDefault="00A96618" w:rsidP="00DC23FB">
      <w:pPr>
        <w:spacing w:after="120"/>
        <w:jc w:val="both"/>
        <w:rPr>
          <w:rFonts w:ascii="VIC" w:eastAsia="Calibri" w:hAnsi="VIC"/>
          <w:b/>
          <w:bCs/>
          <w:lang w:eastAsia="en-US"/>
        </w:rPr>
      </w:pPr>
      <w:r w:rsidRPr="00A96618">
        <w:rPr>
          <w:rFonts w:ascii="VIC" w:eastAsia="Calibri" w:hAnsi="VIC"/>
          <w:b/>
          <w:bCs/>
          <w:lang w:eastAsia="en-US"/>
        </w:rPr>
        <w:t xml:space="preserve">This document provides guidance on the options for landowners to meet the requirements of the condition and ensure that the conservation area land is protected and secured for conservation purposes in perpetuity.  </w:t>
      </w:r>
    </w:p>
    <w:p w14:paraId="31C846E8" w14:textId="1A0328E5" w:rsidR="00DC23FB" w:rsidRDefault="00A21F58" w:rsidP="00DC23FB">
      <w:pPr>
        <w:spacing w:after="120"/>
        <w:jc w:val="both"/>
        <w:rPr>
          <w:rFonts w:ascii="VIC" w:eastAsia="Calibri" w:hAnsi="VIC"/>
          <w:b/>
          <w:bCs/>
          <w:lang w:eastAsia="en-US"/>
        </w:rPr>
      </w:pPr>
      <w:r w:rsidRPr="00DC23FB">
        <w:rPr>
          <w:rFonts w:ascii="VIC Light" w:hAnsi="VIC Light"/>
        </w:rPr>
        <w:t>Box 1. Key steps to meet the condition requirements</w:t>
      </w:r>
      <w:r>
        <w:rPr>
          <w:rFonts w:ascii="VIC Light" w:hAnsi="VIC Light"/>
        </w:rPr>
        <w:t>.</w:t>
      </w:r>
    </w:p>
    <w:p w14:paraId="5AB95573" w14:textId="19750D9D" w:rsidR="00DC23FB" w:rsidRPr="00DC23FB" w:rsidRDefault="00DC23FB" w:rsidP="00DC23FB">
      <w:pPr>
        <w:spacing w:after="120"/>
        <w:jc w:val="both"/>
        <w:rPr>
          <w:rFonts w:ascii="VIC Light" w:eastAsia="Calibri" w:hAnsi="VIC Light"/>
          <w:lang w:eastAsia="en-US"/>
        </w:rPr>
      </w:pPr>
      <w:r w:rsidRPr="00DC23FB">
        <w:rPr>
          <w:rFonts w:ascii="VIC Light" w:eastAsia="Calibri" w:hAnsi="VIC Light"/>
          <w:noProof/>
          <w:color w:val="auto"/>
          <w:lang w:eastAsia="en-US"/>
        </w:rPr>
        <mc:AlternateContent>
          <mc:Choice Requires="wps">
            <w:drawing>
              <wp:inline distT="0" distB="0" distL="0" distR="0" wp14:anchorId="3FB0DD7B" wp14:editId="26281A3C">
                <wp:extent cx="6600825" cy="3095625"/>
                <wp:effectExtent l="19050" t="19050" r="28575"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095625"/>
                        </a:xfrm>
                        <a:prstGeom prst="roundRect">
                          <a:avLst>
                            <a:gd name="adj" fmla="val 3475"/>
                          </a:avLst>
                        </a:prstGeom>
                        <a:solidFill>
                          <a:schemeClr val="bg1"/>
                        </a:solidFill>
                        <a:ln w="28575">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12335C06" w14:textId="77777777" w:rsidR="00DC23FB" w:rsidRPr="00DC23FB" w:rsidRDefault="00DC23FB" w:rsidP="00DC23FB">
                            <w:pPr>
                              <w:pStyle w:val="Heading2"/>
                              <w:spacing w:before="120"/>
                              <w:rPr>
                                <w:rFonts w:ascii="VIC" w:eastAsia="Calibri" w:hAnsi="VIC"/>
                                <w:lang w:eastAsia="en-US"/>
                              </w:rPr>
                            </w:pPr>
                            <w:r w:rsidRPr="00DC23FB">
                              <w:rPr>
                                <w:rFonts w:ascii="VIC" w:eastAsia="Calibri" w:hAnsi="VIC"/>
                                <w:lang w:eastAsia="en-US"/>
                              </w:rPr>
                              <w:t>Key Steps:</w:t>
                            </w:r>
                          </w:p>
                          <w:p w14:paraId="575E08BA" w14:textId="5B1F3A98" w:rsidR="00DC23FB" w:rsidRPr="00DC23FB" w:rsidRDefault="00DC23FB" w:rsidP="00BE5B58">
                            <w:pPr>
                              <w:pStyle w:val="ListParagraph"/>
                              <w:numPr>
                                <w:ilvl w:val="0"/>
                                <w:numId w:val="17"/>
                              </w:numPr>
                              <w:spacing w:after="120" w:line="276" w:lineRule="auto"/>
                              <w:rPr>
                                <w:rFonts w:ascii="VIC" w:eastAsia="Calibri" w:hAnsi="VIC"/>
                                <w:color w:val="auto"/>
                                <w:lang w:eastAsia="en-US"/>
                              </w:rPr>
                            </w:pPr>
                            <w:r w:rsidRPr="00DC23FB">
                              <w:rPr>
                                <w:rFonts w:ascii="VIC" w:eastAsia="Calibri" w:hAnsi="VIC"/>
                                <w:color w:val="auto"/>
                                <w:lang w:eastAsia="en-US"/>
                              </w:rPr>
                              <w:t xml:space="preserve">Create conservation area lot </w:t>
                            </w:r>
                            <w:r w:rsidRPr="00DC23FB">
                              <w:rPr>
                                <w:rFonts w:ascii="VIC" w:eastAsia="Calibri" w:hAnsi="VIC"/>
                                <w:b/>
                                <w:bCs/>
                                <w:color w:val="auto"/>
                                <w:lang w:eastAsia="en-US"/>
                              </w:rPr>
                              <w:t>as part of the plan of subdivision</w:t>
                            </w:r>
                            <w:r w:rsidR="001951F9">
                              <w:rPr>
                                <w:rFonts w:ascii="VIC" w:eastAsia="Calibri" w:hAnsi="VIC"/>
                                <w:b/>
                                <w:bCs/>
                                <w:color w:val="auto"/>
                                <w:lang w:eastAsia="en-US"/>
                              </w:rPr>
                              <w:t xml:space="preserve"> </w:t>
                            </w:r>
                            <w:r w:rsidR="00EF75CA">
                              <w:rPr>
                                <w:rFonts w:ascii="VIC" w:eastAsia="Calibri" w:hAnsi="VIC"/>
                                <w:b/>
                                <w:bCs/>
                                <w:color w:val="auto"/>
                                <w:lang w:eastAsia="en-US"/>
                              </w:rPr>
                              <w:t>or</w:t>
                            </w:r>
                            <w:r w:rsidR="00EF75CA" w:rsidRPr="00DC23FB">
                              <w:rPr>
                                <w:rFonts w:ascii="VIC" w:eastAsia="Calibri" w:hAnsi="VIC"/>
                                <w:b/>
                                <w:bCs/>
                                <w:color w:val="auto"/>
                                <w:lang w:eastAsia="en-US"/>
                              </w:rPr>
                              <w:t xml:space="preserve"> plan</w:t>
                            </w:r>
                            <w:r w:rsidRPr="00DC23FB">
                              <w:rPr>
                                <w:rFonts w:ascii="VIC" w:eastAsia="Calibri" w:hAnsi="VIC"/>
                                <w:b/>
                                <w:bCs/>
                                <w:color w:val="auto"/>
                                <w:lang w:eastAsia="en-US"/>
                              </w:rPr>
                              <w:t xml:space="preserve"> of subdivision for the first stage of subdivision</w:t>
                            </w:r>
                            <w:r w:rsidR="001951F9">
                              <w:rPr>
                                <w:rFonts w:ascii="VIC" w:eastAsia="Calibri" w:hAnsi="VIC"/>
                                <w:b/>
                                <w:bCs/>
                                <w:color w:val="auto"/>
                                <w:lang w:eastAsia="en-US"/>
                              </w:rPr>
                              <w:t xml:space="preserve"> in the case of any stage</w:t>
                            </w:r>
                            <w:r w:rsidR="00ED353B">
                              <w:rPr>
                                <w:rFonts w:ascii="VIC" w:eastAsia="Calibri" w:hAnsi="VIC"/>
                                <w:b/>
                                <w:bCs/>
                                <w:color w:val="auto"/>
                                <w:lang w:eastAsia="en-US"/>
                              </w:rPr>
                              <w:t>d</w:t>
                            </w:r>
                            <w:r w:rsidR="001951F9">
                              <w:rPr>
                                <w:rFonts w:ascii="VIC" w:eastAsia="Calibri" w:hAnsi="VIC"/>
                                <w:b/>
                                <w:bCs/>
                                <w:color w:val="auto"/>
                                <w:lang w:eastAsia="en-US"/>
                              </w:rPr>
                              <w:t xml:space="preserve"> subdivision</w:t>
                            </w:r>
                            <w:r w:rsidRPr="00DC23FB">
                              <w:rPr>
                                <w:rFonts w:ascii="VIC" w:eastAsia="Calibri" w:hAnsi="VIC"/>
                                <w:color w:val="auto"/>
                                <w:lang w:eastAsia="en-US"/>
                              </w:rPr>
                              <w:t>.</w:t>
                            </w:r>
                          </w:p>
                          <w:p w14:paraId="4D81AA66" w14:textId="292DD80A" w:rsidR="00DC23FB" w:rsidRPr="00DC23FB" w:rsidRDefault="000A0E0A" w:rsidP="00BE5B58">
                            <w:pPr>
                              <w:pStyle w:val="ListParagraph"/>
                              <w:numPr>
                                <w:ilvl w:val="0"/>
                                <w:numId w:val="17"/>
                              </w:numPr>
                              <w:spacing w:after="120" w:line="276" w:lineRule="auto"/>
                              <w:rPr>
                                <w:rFonts w:ascii="VIC" w:eastAsia="Calibri" w:hAnsi="VIC"/>
                                <w:color w:val="auto"/>
                                <w:lang w:eastAsia="en-US"/>
                              </w:rPr>
                            </w:pPr>
                            <w:r w:rsidRPr="000A0E0A">
                              <w:rPr>
                                <w:rFonts w:ascii="VIC" w:eastAsia="Calibri" w:hAnsi="VIC"/>
                                <w:color w:val="auto"/>
                                <w:lang w:eastAsia="en-US"/>
                              </w:rPr>
                              <w:t>Enter into the relevant agreement (s 173 or s 69) drafted using DEECA's standard templates</w:t>
                            </w:r>
                            <w:r w:rsidR="00DC23FB" w:rsidRPr="00DC23FB">
                              <w:rPr>
                                <w:rFonts w:ascii="VIC" w:eastAsia="Calibri" w:hAnsi="VIC"/>
                                <w:color w:val="auto"/>
                                <w:lang w:eastAsia="en-US"/>
                              </w:rPr>
                              <w:t xml:space="preserve"> (</w:t>
                            </w:r>
                            <w:r w:rsidR="00DC23FB" w:rsidRPr="00DC23FB">
                              <w:rPr>
                                <w:rFonts w:ascii="VIC" w:eastAsia="Calibri" w:hAnsi="VIC"/>
                                <w:b/>
                                <w:bCs/>
                                <w:color w:val="auto"/>
                                <w:lang w:eastAsia="en-US"/>
                              </w:rPr>
                              <w:t>prior to SoC for the subdivision/first stage of subdivision</w:t>
                            </w:r>
                            <w:r w:rsidR="00DC23FB" w:rsidRPr="00DC23FB">
                              <w:rPr>
                                <w:rFonts w:ascii="VIC" w:eastAsia="Calibri" w:hAnsi="VIC"/>
                                <w:color w:val="auto"/>
                                <w:lang w:eastAsia="en-US"/>
                              </w:rPr>
                              <w:t>).</w:t>
                            </w:r>
                          </w:p>
                          <w:p w14:paraId="0272FB4D" w14:textId="1C14CC17" w:rsidR="00DC23FB" w:rsidRPr="00DC23FB" w:rsidRDefault="00DC23FB" w:rsidP="00BE5B58">
                            <w:pPr>
                              <w:pStyle w:val="ListParagraph"/>
                              <w:numPr>
                                <w:ilvl w:val="0"/>
                                <w:numId w:val="17"/>
                              </w:numPr>
                              <w:spacing w:after="120" w:line="276" w:lineRule="auto"/>
                              <w:rPr>
                                <w:rFonts w:ascii="VIC" w:eastAsia="Calibri" w:hAnsi="VIC"/>
                                <w:color w:val="auto"/>
                                <w:lang w:eastAsia="en-US"/>
                              </w:rPr>
                            </w:pPr>
                            <w:r w:rsidRPr="00DC23FB">
                              <w:rPr>
                                <w:rFonts w:ascii="VIC" w:eastAsia="Calibri" w:hAnsi="VIC"/>
                                <w:color w:val="auto"/>
                                <w:lang w:eastAsia="en-US"/>
                              </w:rPr>
                              <w:t>Cause the agreement to be registered on title (</w:t>
                            </w:r>
                            <w:r w:rsidRPr="00DC23FB">
                              <w:rPr>
                                <w:rFonts w:ascii="VIC" w:eastAsia="Calibri" w:hAnsi="VIC"/>
                                <w:b/>
                                <w:bCs/>
                                <w:color w:val="auto"/>
                                <w:lang w:eastAsia="en-US"/>
                              </w:rPr>
                              <w:t xml:space="preserve">prior to lodgement of the plan of subdivision </w:t>
                            </w:r>
                            <w:r w:rsidR="0021657D">
                              <w:rPr>
                                <w:rFonts w:ascii="VIC" w:eastAsia="Calibri" w:hAnsi="VIC"/>
                                <w:b/>
                                <w:bCs/>
                                <w:color w:val="auto"/>
                                <w:lang w:eastAsia="en-US"/>
                              </w:rPr>
                              <w:t xml:space="preserve">/first stage plan of subdivision </w:t>
                            </w:r>
                            <w:r w:rsidRPr="00DC23FB">
                              <w:rPr>
                                <w:rFonts w:ascii="VIC" w:eastAsia="Calibri" w:hAnsi="VIC"/>
                                <w:b/>
                                <w:bCs/>
                                <w:color w:val="auto"/>
                                <w:lang w:eastAsia="en-US"/>
                              </w:rPr>
                              <w:t>for registration</w:t>
                            </w:r>
                            <w:r w:rsidRPr="00DC23FB">
                              <w:rPr>
                                <w:rFonts w:ascii="VIC" w:eastAsia="Calibri" w:hAnsi="VIC"/>
                                <w:color w:val="auto"/>
                                <w:lang w:eastAsia="en-US"/>
                              </w:rPr>
                              <w:t xml:space="preserve">). </w:t>
                            </w:r>
                          </w:p>
                          <w:p w14:paraId="101F7033" w14:textId="77777777" w:rsidR="00DC23FB" w:rsidRPr="00DC23FB" w:rsidRDefault="00DC23FB" w:rsidP="00BE5B58">
                            <w:pPr>
                              <w:pStyle w:val="ListParagraph"/>
                              <w:numPr>
                                <w:ilvl w:val="0"/>
                                <w:numId w:val="17"/>
                              </w:numPr>
                              <w:spacing w:after="120" w:line="276" w:lineRule="auto"/>
                              <w:rPr>
                                <w:rFonts w:ascii="VIC" w:eastAsia="Calibri" w:hAnsi="VIC"/>
                                <w:color w:val="auto"/>
                                <w:lang w:eastAsia="en-US"/>
                              </w:rPr>
                            </w:pPr>
                            <w:r w:rsidRPr="00DC23FB">
                              <w:rPr>
                                <w:rFonts w:ascii="VIC" w:eastAsia="Calibri" w:hAnsi="VIC"/>
                                <w:color w:val="auto"/>
                                <w:lang w:eastAsia="en-US"/>
                              </w:rPr>
                              <w:t>Fulfill requirements of relevant agreement:</w:t>
                            </w:r>
                          </w:p>
                          <w:p w14:paraId="212002FD" w14:textId="77777777" w:rsidR="00DC23FB" w:rsidRPr="00DC23FB" w:rsidRDefault="00DC23FB" w:rsidP="00BE5B58">
                            <w:pPr>
                              <w:pStyle w:val="ListParagraph"/>
                              <w:numPr>
                                <w:ilvl w:val="1"/>
                                <w:numId w:val="17"/>
                              </w:numPr>
                              <w:spacing w:after="120" w:line="276" w:lineRule="auto"/>
                              <w:rPr>
                                <w:rFonts w:ascii="VIC" w:eastAsia="Calibri" w:hAnsi="VIC"/>
                                <w:color w:val="auto"/>
                                <w:lang w:eastAsia="en-US"/>
                              </w:rPr>
                            </w:pPr>
                            <w:r w:rsidRPr="00DC23FB">
                              <w:rPr>
                                <w:rFonts w:ascii="VIC" w:eastAsia="Calibri" w:hAnsi="VIC"/>
                                <w:b/>
                                <w:bCs/>
                                <w:color w:val="auto"/>
                                <w:lang w:eastAsia="en-US"/>
                              </w:rPr>
                              <w:t>s 173 Agreement</w:t>
                            </w:r>
                            <w:r w:rsidRPr="00DC23FB">
                              <w:rPr>
                                <w:rFonts w:ascii="VIC" w:eastAsia="Calibri" w:hAnsi="VIC"/>
                                <w:color w:val="auto"/>
                                <w:lang w:eastAsia="en-US"/>
                              </w:rPr>
                              <w:t>: Meet land condition requirements and transfer conservation area land to the Minister at the trigger nominated in the agreement (</w:t>
                            </w:r>
                            <w:proofErr w:type="gramStart"/>
                            <w:r w:rsidRPr="00DC23FB">
                              <w:rPr>
                                <w:rFonts w:ascii="VIC" w:eastAsia="Calibri" w:hAnsi="VIC"/>
                                <w:color w:val="auto"/>
                                <w:lang w:eastAsia="en-US"/>
                              </w:rPr>
                              <w:t>e.g.</w:t>
                            </w:r>
                            <w:proofErr w:type="gramEnd"/>
                            <w:r w:rsidRPr="00DC23FB">
                              <w:rPr>
                                <w:rFonts w:ascii="VIC" w:eastAsia="Calibri" w:hAnsi="VIC"/>
                                <w:color w:val="auto"/>
                                <w:lang w:eastAsia="en-US"/>
                              </w:rPr>
                              <w:t xml:space="preserve"> part of the final stage of subdivision).</w:t>
                            </w:r>
                          </w:p>
                          <w:p w14:paraId="641F5FB3" w14:textId="7E8C1785" w:rsidR="00DC23FB" w:rsidRPr="00DC23FB" w:rsidRDefault="00DC23FB" w:rsidP="00BE5B58">
                            <w:pPr>
                              <w:pStyle w:val="ListParagraph"/>
                              <w:numPr>
                                <w:ilvl w:val="1"/>
                                <w:numId w:val="17"/>
                              </w:numPr>
                              <w:spacing w:after="120" w:line="276" w:lineRule="auto"/>
                              <w:rPr>
                                <w:rFonts w:ascii="VIC" w:eastAsia="Calibri" w:hAnsi="VIC"/>
                                <w:color w:val="auto"/>
                                <w:lang w:eastAsia="en-US"/>
                              </w:rPr>
                            </w:pPr>
                            <w:r w:rsidRPr="00DC23FB">
                              <w:rPr>
                                <w:rFonts w:ascii="VIC" w:eastAsia="Calibri" w:hAnsi="VIC"/>
                                <w:b/>
                                <w:bCs/>
                                <w:color w:val="auto"/>
                                <w:lang w:eastAsia="en-US"/>
                              </w:rPr>
                              <w:t>s 69 Agreement:</w:t>
                            </w:r>
                            <w:r w:rsidRPr="00DC23FB">
                              <w:rPr>
                                <w:rFonts w:ascii="VIC" w:eastAsia="Calibri" w:hAnsi="VIC"/>
                                <w:color w:val="auto"/>
                                <w:lang w:eastAsia="en-US"/>
                              </w:rPr>
                              <w:t xml:space="preserve"> Protect and manage conservation area land in perpetuity in accordance with the C</w:t>
                            </w:r>
                            <w:r w:rsidR="00F05165">
                              <w:rPr>
                                <w:rFonts w:ascii="VIC" w:eastAsia="Calibri" w:hAnsi="VIC"/>
                                <w:color w:val="auto"/>
                                <w:lang w:eastAsia="en-US"/>
                              </w:rPr>
                              <w:t xml:space="preserve">onservation </w:t>
                            </w:r>
                            <w:r w:rsidRPr="00DC23FB">
                              <w:rPr>
                                <w:rFonts w:ascii="VIC" w:eastAsia="Calibri" w:hAnsi="VIC"/>
                                <w:color w:val="auto"/>
                                <w:lang w:eastAsia="en-US"/>
                              </w:rPr>
                              <w:t>M</w:t>
                            </w:r>
                            <w:r w:rsidR="00F05165">
                              <w:rPr>
                                <w:rFonts w:ascii="VIC" w:eastAsia="Calibri" w:hAnsi="VIC"/>
                                <w:color w:val="auto"/>
                                <w:lang w:eastAsia="en-US"/>
                              </w:rPr>
                              <w:t xml:space="preserve">anagement </w:t>
                            </w:r>
                            <w:r w:rsidRPr="00DC23FB">
                              <w:rPr>
                                <w:rFonts w:ascii="VIC" w:eastAsia="Calibri" w:hAnsi="VIC"/>
                                <w:color w:val="auto"/>
                                <w:lang w:eastAsia="en-US"/>
                              </w:rPr>
                              <w:t>P</w:t>
                            </w:r>
                            <w:r w:rsidR="00F05165">
                              <w:rPr>
                                <w:rFonts w:ascii="VIC" w:eastAsia="Calibri" w:hAnsi="VIC"/>
                                <w:color w:val="auto"/>
                                <w:lang w:eastAsia="en-US"/>
                              </w:rPr>
                              <w:t>lan</w:t>
                            </w:r>
                            <w:r w:rsidRPr="00DC23FB">
                              <w:rPr>
                                <w:rFonts w:ascii="VIC" w:eastAsia="Calibri" w:hAnsi="VIC"/>
                                <w:color w:val="auto"/>
                                <w:lang w:eastAsia="en-US"/>
                              </w:rPr>
                              <w:t xml:space="preserve"> </w:t>
                            </w:r>
                            <w:r w:rsidR="00F05165">
                              <w:rPr>
                                <w:rFonts w:ascii="VIC" w:eastAsia="Calibri" w:hAnsi="VIC"/>
                                <w:color w:val="auto"/>
                                <w:lang w:eastAsia="en-US"/>
                              </w:rPr>
                              <w:t xml:space="preserve">prepared for and </w:t>
                            </w:r>
                            <w:r w:rsidRPr="00DC23FB">
                              <w:rPr>
                                <w:rFonts w:ascii="VIC" w:eastAsia="Calibri" w:hAnsi="VIC"/>
                                <w:color w:val="auto"/>
                                <w:lang w:eastAsia="en-US"/>
                              </w:rPr>
                              <w:t>detailed in the agreement.</w:t>
                            </w:r>
                          </w:p>
                          <w:p w14:paraId="22A75449" w14:textId="77777777" w:rsidR="00DC23FB" w:rsidRDefault="00DC23FB" w:rsidP="00DC23FB"/>
                        </w:txbxContent>
                      </wps:txbx>
                      <wps:bodyPr rot="0" vert="horz" wrap="square" lIns="91440" tIns="45720" rIns="91440" bIns="45720" anchor="t" anchorCtr="0">
                        <a:noAutofit/>
                      </wps:bodyPr>
                    </wps:wsp>
                  </a:graphicData>
                </a:graphic>
              </wp:inline>
            </w:drawing>
          </mc:Choice>
          <mc:Fallback>
            <w:pict>
              <v:roundrect w14:anchorId="3FB0DD7B" id="Text Box 2" o:spid="_x0000_s1026" style="width:519.75pt;height:243.75pt;visibility:visible;mso-wrap-style:square;mso-left-percent:-10001;mso-top-percent:-10001;mso-position-horizontal:absolute;mso-position-horizontal-relative:char;mso-position-vertical:absolute;mso-position-vertical-relative:line;mso-left-percent:-10001;mso-top-percent:-10001;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" fillcolor="white [3212]" strokecolor="#201547 [3204]" strokeweight="2.25pt">
                <v:textbox>
                  <w:txbxContent>
                    <w:p w14:paraId="12335C06" w14:textId="77777777" w:rsidR="00DC23FB" w:rsidRPr="00DC23FB" w:rsidRDefault="00DC23FB" w:rsidP="00DC23FB">
                      <w:pPr>
                        <w:pStyle w:val="Heading2"/>
                        <w:spacing w:before="120"/>
                        <w:rPr>
                          <w:rFonts w:ascii="VIC" w:eastAsia="Calibri" w:hAnsi="VIC"/>
                          <w:lang w:eastAsia="en-US"/>
                        </w:rPr>
                      </w:pPr>
                      <w:r w:rsidRPr="00DC23FB">
                        <w:rPr>
                          <w:rFonts w:ascii="VIC" w:eastAsia="Calibri" w:hAnsi="VIC"/>
                          <w:lang w:eastAsia="en-US"/>
                        </w:rPr>
                        <w:t>Key Steps:</w:t>
                      </w:r>
                    </w:p>
                    <w:p w14:paraId="575E08BA" w14:textId="5B1F3A98" w:rsidR="00DC23FB" w:rsidRPr="00DC23FB" w:rsidRDefault="00DC23FB" w:rsidP="00BE5B58">
                      <w:pPr>
                        <w:pStyle w:val="ListParagraph"/>
                        <w:numPr>
                          <w:ilvl w:val="0"/>
                          <w:numId w:val="17"/>
                        </w:numPr>
                        <w:spacing w:after="120" w:line="276" w:lineRule="auto"/>
                        <w:rPr>
                          <w:rFonts w:ascii="VIC" w:eastAsia="Calibri" w:hAnsi="VIC"/>
                          <w:color w:val="auto"/>
                          <w:lang w:eastAsia="en-US"/>
                        </w:rPr>
                      </w:pPr>
                      <w:r w:rsidRPr="00DC23FB">
                        <w:rPr>
                          <w:rFonts w:ascii="VIC" w:eastAsia="Calibri" w:hAnsi="VIC"/>
                          <w:color w:val="auto"/>
                          <w:lang w:eastAsia="en-US"/>
                        </w:rPr>
                        <w:t xml:space="preserve">Create conservation area lot </w:t>
                      </w:r>
                      <w:r w:rsidRPr="00DC23FB">
                        <w:rPr>
                          <w:rFonts w:ascii="VIC" w:eastAsia="Calibri" w:hAnsi="VIC"/>
                          <w:b/>
                          <w:bCs/>
                          <w:color w:val="auto"/>
                          <w:lang w:eastAsia="en-US"/>
                        </w:rPr>
                        <w:t>as part of the plan of subdivision</w:t>
                      </w:r>
                      <w:r w:rsidR="001951F9">
                        <w:rPr>
                          <w:rFonts w:ascii="VIC" w:eastAsia="Calibri" w:hAnsi="VIC"/>
                          <w:b/>
                          <w:bCs/>
                          <w:color w:val="auto"/>
                          <w:lang w:eastAsia="en-US"/>
                        </w:rPr>
                        <w:t xml:space="preserve"> </w:t>
                      </w:r>
                      <w:r w:rsidR="00EF75CA">
                        <w:rPr>
                          <w:rFonts w:ascii="VIC" w:eastAsia="Calibri" w:hAnsi="VIC"/>
                          <w:b/>
                          <w:bCs/>
                          <w:color w:val="auto"/>
                          <w:lang w:eastAsia="en-US"/>
                        </w:rPr>
                        <w:t>or</w:t>
                      </w:r>
                      <w:r w:rsidR="00EF75CA" w:rsidRPr="00DC23FB">
                        <w:rPr>
                          <w:rFonts w:ascii="VIC" w:eastAsia="Calibri" w:hAnsi="VIC"/>
                          <w:b/>
                          <w:bCs/>
                          <w:color w:val="auto"/>
                          <w:lang w:eastAsia="en-US"/>
                        </w:rPr>
                        <w:t xml:space="preserve"> plan</w:t>
                      </w:r>
                      <w:r w:rsidRPr="00DC23FB">
                        <w:rPr>
                          <w:rFonts w:ascii="VIC" w:eastAsia="Calibri" w:hAnsi="VIC"/>
                          <w:b/>
                          <w:bCs/>
                          <w:color w:val="auto"/>
                          <w:lang w:eastAsia="en-US"/>
                        </w:rPr>
                        <w:t xml:space="preserve"> of subdivision for the first stage of subdivision</w:t>
                      </w:r>
                      <w:r w:rsidR="001951F9">
                        <w:rPr>
                          <w:rFonts w:ascii="VIC" w:eastAsia="Calibri" w:hAnsi="VIC"/>
                          <w:b/>
                          <w:bCs/>
                          <w:color w:val="auto"/>
                          <w:lang w:eastAsia="en-US"/>
                        </w:rPr>
                        <w:t xml:space="preserve"> in the case of any stage</w:t>
                      </w:r>
                      <w:r w:rsidR="00ED353B">
                        <w:rPr>
                          <w:rFonts w:ascii="VIC" w:eastAsia="Calibri" w:hAnsi="VIC"/>
                          <w:b/>
                          <w:bCs/>
                          <w:color w:val="auto"/>
                          <w:lang w:eastAsia="en-US"/>
                        </w:rPr>
                        <w:t>d</w:t>
                      </w:r>
                      <w:r w:rsidR="001951F9">
                        <w:rPr>
                          <w:rFonts w:ascii="VIC" w:eastAsia="Calibri" w:hAnsi="VIC"/>
                          <w:b/>
                          <w:bCs/>
                          <w:color w:val="auto"/>
                          <w:lang w:eastAsia="en-US"/>
                        </w:rPr>
                        <w:t xml:space="preserve"> subdivision</w:t>
                      </w:r>
                      <w:r w:rsidRPr="00DC23FB">
                        <w:rPr>
                          <w:rFonts w:ascii="VIC" w:eastAsia="Calibri" w:hAnsi="VIC"/>
                          <w:color w:val="auto"/>
                          <w:lang w:eastAsia="en-US"/>
                        </w:rPr>
                        <w:t>.</w:t>
                      </w:r>
                    </w:p>
                    <w:p w14:paraId="4D81AA66" w14:textId="292DD80A" w:rsidR="00DC23FB" w:rsidRPr="00DC23FB" w:rsidRDefault="000A0E0A" w:rsidP="00BE5B58">
                      <w:pPr>
                        <w:pStyle w:val="ListParagraph"/>
                        <w:numPr>
                          <w:ilvl w:val="0"/>
                          <w:numId w:val="17"/>
                        </w:numPr>
                        <w:spacing w:after="120" w:line="276" w:lineRule="auto"/>
                        <w:rPr>
                          <w:rFonts w:ascii="VIC" w:eastAsia="Calibri" w:hAnsi="VIC"/>
                          <w:color w:val="auto"/>
                          <w:lang w:eastAsia="en-US"/>
                        </w:rPr>
                      </w:pPr>
                      <w:r w:rsidRPr="000A0E0A">
                        <w:rPr>
                          <w:rFonts w:ascii="VIC" w:eastAsia="Calibri" w:hAnsi="VIC"/>
                          <w:color w:val="auto"/>
                          <w:lang w:eastAsia="en-US"/>
                        </w:rPr>
                        <w:t>Enter into the relevant agreement (s 173 or s 69) drafted using DEECA's standard templates</w:t>
                      </w:r>
                      <w:r w:rsidR="00DC23FB" w:rsidRPr="00DC23FB">
                        <w:rPr>
                          <w:rFonts w:ascii="VIC" w:eastAsia="Calibri" w:hAnsi="VIC"/>
                          <w:color w:val="auto"/>
                          <w:lang w:eastAsia="en-US"/>
                        </w:rPr>
                        <w:t xml:space="preserve"> (</w:t>
                      </w:r>
                      <w:r w:rsidR="00DC23FB" w:rsidRPr="00DC23FB">
                        <w:rPr>
                          <w:rFonts w:ascii="VIC" w:eastAsia="Calibri" w:hAnsi="VIC"/>
                          <w:b/>
                          <w:bCs/>
                          <w:color w:val="auto"/>
                          <w:lang w:eastAsia="en-US"/>
                        </w:rPr>
                        <w:t>prior to SoC for the subdivision/first stage of subdivision</w:t>
                      </w:r>
                      <w:r w:rsidR="00DC23FB" w:rsidRPr="00DC23FB">
                        <w:rPr>
                          <w:rFonts w:ascii="VIC" w:eastAsia="Calibri" w:hAnsi="VIC"/>
                          <w:color w:val="auto"/>
                          <w:lang w:eastAsia="en-US"/>
                        </w:rPr>
                        <w:t>).</w:t>
                      </w:r>
                    </w:p>
                    <w:p w14:paraId="0272FB4D" w14:textId="1C14CC17" w:rsidR="00DC23FB" w:rsidRPr="00DC23FB" w:rsidRDefault="00DC23FB" w:rsidP="00BE5B58">
                      <w:pPr>
                        <w:pStyle w:val="ListParagraph"/>
                        <w:numPr>
                          <w:ilvl w:val="0"/>
                          <w:numId w:val="17"/>
                        </w:numPr>
                        <w:spacing w:after="120" w:line="276" w:lineRule="auto"/>
                        <w:rPr>
                          <w:rFonts w:ascii="VIC" w:eastAsia="Calibri" w:hAnsi="VIC"/>
                          <w:color w:val="auto"/>
                          <w:lang w:eastAsia="en-US"/>
                        </w:rPr>
                      </w:pPr>
                      <w:r w:rsidRPr="00DC23FB">
                        <w:rPr>
                          <w:rFonts w:ascii="VIC" w:eastAsia="Calibri" w:hAnsi="VIC"/>
                          <w:color w:val="auto"/>
                          <w:lang w:eastAsia="en-US"/>
                        </w:rPr>
                        <w:t>Cause the agreement to be registered on title (</w:t>
                      </w:r>
                      <w:r w:rsidRPr="00DC23FB">
                        <w:rPr>
                          <w:rFonts w:ascii="VIC" w:eastAsia="Calibri" w:hAnsi="VIC"/>
                          <w:b/>
                          <w:bCs/>
                          <w:color w:val="auto"/>
                          <w:lang w:eastAsia="en-US"/>
                        </w:rPr>
                        <w:t xml:space="preserve">prior to lodgement of the plan of subdivision </w:t>
                      </w:r>
                      <w:r w:rsidR="0021657D">
                        <w:rPr>
                          <w:rFonts w:ascii="VIC" w:eastAsia="Calibri" w:hAnsi="VIC"/>
                          <w:b/>
                          <w:bCs/>
                          <w:color w:val="auto"/>
                          <w:lang w:eastAsia="en-US"/>
                        </w:rPr>
                        <w:t xml:space="preserve">/first stage plan of subdivision </w:t>
                      </w:r>
                      <w:r w:rsidRPr="00DC23FB">
                        <w:rPr>
                          <w:rFonts w:ascii="VIC" w:eastAsia="Calibri" w:hAnsi="VIC"/>
                          <w:b/>
                          <w:bCs/>
                          <w:color w:val="auto"/>
                          <w:lang w:eastAsia="en-US"/>
                        </w:rPr>
                        <w:t>for registration</w:t>
                      </w:r>
                      <w:r w:rsidRPr="00DC23FB">
                        <w:rPr>
                          <w:rFonts w:ascii="VIC" w:eastAsia="Calibri" w:hAnsi="VIC"/>
                          <w:color w:val="auto"/>
                          <w:lang w:eastAsia="en-US"/>
                        </w:rPr>
                        <w:t xml:space="preserve">). </w:t>
                      </w:r>
                    </w:p>
                    <w:p w14:paraId="101F7033" w14:textId="77777777" w:rsidR="00DC23FB" w:rsidRPr="00DC23FB" w:rsidRDefault="00DC23FB" w:rsidP="00BE5B58">
                      <w:pPr>
                        <w:pStyle w:val="ListParagraph"/>
                        <w:numPr>
                          <w:ilvl w:val="0"/>
                          <w:numId w:val="17"/>
                        </w:numPr>
                        <w:spacing w:after="120" w:line="276" w:lineRule="auto"/>
                        <w:rPr>
                          <w:rFonts w:ascii="VIC" w:eastAsia="Calibri" w:hAnsi="VIC"/>
                          <w:color w:val="auto"/>
                          <w:lang w:eastAsia="en-US"/>
                        </w:rPr>
                      </w:pPr>
                      <w:r w:rsidRPr="00DC23FB">
                        <w:rPr>
                          <w:rFonts w:ascii="VIC" w:eastAsia="Calibri" w:hAnsi="VIC"/>
                          <w:color w:val="auto"/>
                          <w:lang w:eastAsia="en-US"/>
                        </w:rPr>
                        <w:t>Fulfill requirements of relevant agreement:</w:t>
                      </w:r>
                    </w:p>
                    <w:p w14:paraId="212002FD" w14:textId="77777777" w:rsidR="00DC23FB" w:rsidRPr="00DC23FB" w:rsidRDefault="00DC23FB" w:rsidP="00BE5B58">
                      <w:pPr>
                        <w:pStyle w:val="ListParagraph"/>
                        <w:numPr>
                          <w:ilvl w:val="1"/>
                          <w:numId w:val="17"/>
                        </w:numPr>
                        <w:spacing w:after="120" w:line="276" w:lineRule="auto"/>
                        <w:rPr>
                          <w:rFonts w:ascii="VIC" w:eastAsia="Calibri" w:hAnsi="VIC"/>
                          <w:color w:val="auto"/>
                          <w:lang w:eastAsia="en-US"/>
                        </w:rPr>
                      </w:pPr>
                      <w:r w:rsidRPr="00DC23FB">
                        <w:rPr>
                          <w:rFonts w:ascii="VIC" w:eastAsia="Calibri" w:hAnsi="VIC"/>
                          <w:b/>
                          <w:bCs/>
                          <w:color w:val="auto"/>
                          <w:lang w:eastAsia="en-US"/>
                        </w:rPr>
                        <w:t>s 173 Agreement</w:t>
                      </w:r>
                      <w:r w:rsidRPr="00DC23FB">
                        <w:rPr>
                          <w:rFonts w:ascii="VIC" w:eastAsia="Calibri" w:hAnsi="VIC"/>
                          <w:color w:val="auto"/>
                          <w:lang w:eastAsia="en-US"/>
                        </w:rPr>
                        <w:t>: Meet land condition requirements and transfer conservation area land to the Minister at the trigger nominated in the agreement (</w:t>
                      </w:r>
                      <w:proofErr w:type="gramStart"/>
                      <w:r w:rsidRPr="00DC23FB">
                        <w:rPr>
                          <w:rFonts w:ascii="VIC" w:eastAsia="Calibri" w:hAnsi="VIC"/>
                          <w:color w:val="auto"/>
                          <w:lang w:eastAsia="en-US"/>
                        </w:rPr>
                        <w:t>e.g.</w:t>
                      </w:r>
                      <w:proofErr w:type="gramEnd"/>
                      <w:r w:rsidRPr="00DC23FB">
                        <w:rPr>
                          <w:rFonts w:ascii="VIC" w:eastAsia="Calibri" w:hAnsi="VIC"/>
                          <w:color w:val="auto"/>
                          <w:lang w:eastAsia="en-US"/>
                        </w:rPr>
                        <w:t xml:space="preserve"> part of the final stage of subdivision).</w:t>
                      </w:r>
                    </w:p>
                    <w:p w14:paraId="641F5FB3" w14:textId="7E8C1785" w:rsidR="00DC23FB" w:rsidRPr="00DC23FB" w:rsidRDefault="00DC23FB" w:rsidP="00BE5B58">
                      <w:pPr>
                        <w:pStyle w:val="ListParagraph"/>
                        <w:numPr>
                          <w:ilvl w:val="1"/>
                          <w:numId w:val="17"/>
                        </w:numPr>
                        <w:spacing w:after="120" w:line="276" w:lineRule="auto"/>
                        <w:rPr>
                          <w:rFonts w:ascii="VIC" w:eastAsia="Calibri" w:hAnsi="VIC"/>
                          <w:color w:val="auto"/>
                          <w:lang w:eastAsia="en-US"/>
                        </w:rPr>
                      </w:pPr>
                      <w:r w:rsidRPr="00DC23FB">
                        <w:rPr>
                          <w:rFonts w:ascii="VIC" w:eastAsia="Calibri" w:hAnsi="VIC"/>
                          <w:b/>
                          <w:bCs/>
                          <w:color w:val="auto"/>
                          <w:lang w:eastAsia="en-US"/>
                        </w:rPr>
                        <w:t>s 69 Agreement:</w:t>
                      </w:r>
                      <w:r w:rsidRPr="00DC23FB">
                        <w:rPr>
                          <w:rFonts w:ascii="VIC" w:eastAsia="Calibri" w:hAnsi="VIC"/>
                          <w:color w:val="auto"/>
                          <w:lang w:eastAsia="en-US"/>
                        </w:rPr>
                        <w:t xml:space="preserve"> Protect and manage conservation area land in perpetuity in accordance with the C</w:t>
                      </w:r>
                      <w:r w:rsidR="00F05165">
                        <w:rPr>
                          <w:rFonts w:ascii="VIC" w:eastAsia="Calibri" w:hAnsi="VIC"/>
                          <w:color w:val="auto"/>
                          <w:lang w:eastAsia="en-US"/>
                        </w:rPr>
                        <w:t xml:space="preserve">onservation </w:t>
                      </w:r>
                      <w:r w:rsidRPr="00DC23FB">
                        <w:rPr>
                          <w:rFonts w:ascii="VIC" w:eastAsia="Calibri" w:hAnsi="VIC"/>
                          <w:color w:val="auto"/>
                          <w:lang w:eastAsia="en-US"/>
                        </w:rPr>
                        <w:t>M</w:t>
                      </w:r>
                      <w:r w:rsidR="00F05165">
                        <w:rPr>
                          <w:rFonts w:ascii="VIC" w:eastAsia="Calibri" w:hAnsi="VIC"/>
                          <w:color w:val="auto"/>
                          <w:lang w:eastAsia="en-US"/>
                        </w:rPr>
                        <w:t xml:space="preserve">anagement </w:t>
                      </w:r>
                      <w:r w:rsidRPr="00DC23FB">
                        <w:rPr>
                          <w:rFonts w:ascii="VIC" w:eastAsia="Calibri" w:hAnsi="VIC"/>
                          <w:color w:val="auto"/>
                          <w:lang w:eastAsia="en-US"/>
                        </w:rPr>
                        <w:t>P</w:t>
                      </w:r>
                      <w:r w:rsidR="00F05165">
                        <w:rPr>
                          <w:rFonts w:ascii="VIC" w:eastAsia="Calibri" w:hAnsi="VIC"/>
                          <w:color w:val="auto"/>
                          <w:lang w:eastAsia="en-US"/>
                        </w:rPr>
                        <w:t>lan</w:t>
                      </w:r>
                      <w:r w:rsidRPr="00DC23FB">
                        <w:rPr>
                          <w:rFonts w:ascii="VIC" w:eastAsia="Calibri" w:hAnsi="VIC"/>
                          <w:color w:val="auto"/>
                          <w:lang w:eastAsia="en-US"/>
                        </w:rPr>
                        <w:t xml:space="preserve"> </w:t>
                      </w:r>
                      <w:r w:rsidR="00F05165">
                        <w:rPr>
                          <w:rFonts w:ascii="VIC" w:eastAsia="Calibri" w:hAnsi="VIC"/>
                          <w:color w:val="auto"/>
                          <w:lang w:eastAsia="en-US"/>
                        </w:rPr>
                        <w:t xml:space="preserve">prepared for and </w:t>
                      </w:r>
                      <w:r w:rsidRPr="00DC23FB">
                        <w:rPr>
                          <w:rFonts w:ascii="VIC" w:eastAsia="Calibri" w:hAnsi="VIC"/>
                          <w:color w:val="auto"/>
                          <w:lang w:eastAsia="en-US"/>
                        </w:rPr>
                        <w:t>detailed in the agreement.</w:t>
                      </w:r>
                    </w:p>
                    <w:p w14:paraId="22A75449" w14:textId="77777777" w:rsidR="00DC23FB" w:rsidRDefault="00DC23FB" w:rsidP="00DC23FB"/>
                  </w:txbxContent>
                </v:textbox>
                <w10:anchorlock/>
              </v:roundrect>
            </w:pict>
          </mc:Fallback>
        </mc:AlternateContent>
      </w:r>
    </w:p>
    <w:p w14:paraId="0FF3A172" w14:textId="59B335A8" w:rsidR="00A96618" w:rsidRDefault="00A96618" w:rsidP="00A96618">
      <w:pPr>
        <w:spacing w:after="120"/>
        <w:rPr>
          <w:rFonts w:ascii="VIC" w:eastAsia="Calibri" w:hAnsi="VIC"/>
          <w:b/>
          <w:bCs/>
          <w:lang w:eastAsia="en-US"/>
        </w:rPr>
      </w:pPr>
    </w:p>
    <w:p w14:paraId="3D47B68F" w14:textId="379D3C5E" w:rsidR="00A96618" w:rsidRPr="00A96618" w:rsidRDefault="00A96618" w:rsidP="00A96618">
      <w:pPr>
        <w:pStyle w:val="Heading2"/>
        <w:spacing w:before="0"/>
        <w:rPr>
          <w:rFonts w:ascii="VIC" w:eastAsia="Calibri" w:hAnsi="VIC"/>
          <w:sz w:val="28"/>
          <w:szCs w:val="28"/>
          <w:lang w:eastAsia="en-US"/>
        </w:rPr>
      </w:pPr>
      <w:r w:rsidRPr="00A96618">
        <w:rPr>
          <w:rFonts w:ascii="VIC" w:eastAsia="Calibri" w:hAnsi="VIC"/>
          <w:sz w:val="28"/>
          <w:szCs w:val="28"/>
          <w:lang w:eastAsia="en-US"/>
        </w:rPr>
        <w:lastRenderedPageBreak/>
        <w:t>Background</w:t>
      </w:r>
    </w:p>
    <w:p w14:paraId="0828B4A0" w14:textId="3E8D70C5" w:rsidR="00A96618" w:rsidRPr="002A592F" w:rsidRDefault="00A96618" w:rsidP="002A2E16">
      <w:pPr>
        <w:spacing w:after="120"/>
        <w:rPr>
          <w:rFonts w:ascii="VIC" w:eastAsia="Calibri" w:hAnsi="VIC"/>
          <w:lang w:eastAsia="en-US"/>
        </w:rPr>
      </w:pPr>
      <w:r w:rsidRPr="002A592F">
        <w:rPr>
          <w:rFonts w:ascii="VIC" w:eastAsia="Calibri" w:hAnsi="VIC"/>
          <w:lang w:eastAsia="en-US"/>
        </w:rPr>
        <w:t>The BCS identifies 36 conservation areas throughout Melbourne’s Growth corridors that are to be secured for conservation purposes in perpetuity.</w:t>
      </w:r>
    </w:p>
    <w:p w14:paraId="1CA61473" w14:textId="3A231110" w:rsidR="00A96618" w:rsidRPr="002A592F" w:rsidRDefault="00A96618" w:rsidP="002A2E16">
      <w:pPr>
        <w:spacing w:after="120"/>
        <w:rPr>
          <w:rFonts w:ascii="VIC" w:eastAsia="Calibri" w:hAnsi="VIC"/>
          <w:lang w:eastAsia="en-US"/>
        </w:rPr>
      </w:pPr>
      <w:r w:rsidRPr="002A592F">
        <w:rPr>
          <w:rFonts w:ascii="VIC" w:eastAsia="Calibri" w:hAnsi="VIC"/>
          <w:lang w:eastAsia="en-US"/>
        </w:rPr>
        <w:t xml:space="preserve">Implementation of the BCS including the protection and securing of the conservation areas is a condition of Commonwealth approvals under the </w:t>
      </w:r>
      <w:r w:rsidRPr="002A592F">
        <w:rPr>
          <w:rFonts w:ascii="VIC" w:eastAsia="Calibri" w:hAnsi="VIC"/>
          <w:i/>
          <w:iCs/>
          <w:lang w:eastAsia="en-US"/>
        </w:rPr>
        <w:t xml:space="preserve">Environment Protection and Biodiversity Conservation Act 1999 </w:t>
      </w:r>
      <w:r w:rsidRPr="002A592F">
        <w:rPr>
          <w:rFonts w:ascii="VIC" w:eastAsia="Calibri" w:hAnsi="VIC"/>
          <w:lang w:eastAsia="en-US"/>
        </w:rPr>
        <w:t xml:space="preserve">(EPBC Act) for the urban development of Melbourne’s Growth Corridors. </w:t>
      </w:r>
    </w:p>
    <w:p w14:paraId="2A6B4DB4" w14:textId="7B0F7C41" w:rsidR="00A96618" w:rsidRPr="002A592F" w:rsidRDefault="00A96618" w:rsidP="002A2E16">
      <w:pPr>
        <w:spacing w:after="120"/>
        <w:rPr>
          <w:rFonts w:ascii="VIC" w:eastAsia="Calibri" w:hAnsi="VIC"/>
          <w:lang w:eastAsia="en-US"/>
        </w:rPr>
      </w:pPr>
      <w:r w:rsidRPr="002A592F">
        <w:rPr>
          <w:rFonts w:ascii="VIC" w:eastAsia="Calibri" w:hAnsi="VIC"/>
          <w:lang w:eastAsia="en-US"/>
        </w:rPr>
        <w:t xml:space="preserve">Securing conservation areas in practice is achieved through the transfer or vesting of conservation area land (and associated management requirements) to the Minster for Environment (Minister). The land will then be surrendered to the Crown where it is reserved for conservation purposes. The land will be managed for conservation purposes in perpetuity by the nominated Crown land manager. </w:t>
      </w:r>
    </w:p>
    <w:p w14:paraId="7190C8A1" w14:textId="1005EB53" w:rsidR="00A96618" w:rsidRPr="002A592F" w:rsidRDefault="00A96618" w:rsidP="002A2E16">
      <w:pPr>
        <w:spacing w:after="120"/>
        <w:rPr>
          <w:rFonts w:ascii="VIC" w:eastAsia="Calibri" w:hAnsi="VIC"/>
          <w:lang w:eastAsia="en-US"/>
        </w:rPr>
      </w:pPr>
      <w:r w:rsidRPr="002A592F">
        <w:rPr>
          <w:rFonts w:ascii="VIC" w:eastAsia="Calibri" w:hAnsi="VIC"/>
          <w:lang w:eastAsia="en-US"/>
        </w:rPr>
        <w:t xml:space="preserve">Alternatively, where landowners wish to retain ownership of the land, conservation areas can be secured by entering into an on-title Land Management Cooperative Agreement (LMCA). The agreement will restrict future changes to the land and include requirements to manage the land for conservation outcomes at the landowner’s cost, in perpetuity.  </w:t>
      </w:r>
    </w:p>
    <w:p w14:paraId="4F991845" w14:textId="77777777" w:rsidR="00A21F58" w:rsidRDefault="00A96618" w:rsidP="002A2E16">
      <w:pPr>
        <w:spacing w:after="120"/>
        <w:rPr>
          <w:rFonts w:ascii="VIC" w:eastAsia="Calibri" w:hAnsi="VIC"/>
          <w:lang w:eastAsia="en-US"/>
        </w:rPr>
      </w:pPr>
      <w:r w:rsidRPr="002A592F">
        <w:rPr>
          <w:rFonts w:ascii="VIC" w:eastAsia="Calibri" w:hAnsi="VIC"/>
          <w:lang w:eastAsia="en-US"/>
        </w:rPr>
        <w:t xml:space="preserve">The BCS requirement to secure conservation areas is implemented through the planning scheme by the inclusion of the condition ‘security of conservation land’ in relevant Urban Growth Zone schedules. </w:t>
      </w:r>
    </w:p>
    <w:p w14:paraId="5A6DCB50" w14:textId="07973A02" w:rsidR="00A96618" w:rsidRDefault="00A21F58" w:rsidP="002A2E16">
      <w:pPr>
        <w:spacing w:after="120"/>
        <w:rPr>
          <w:rFonts w:ascii="VIC" w:eastAsia="Calibri" w:hAnsi="VIC"/>
          <w:lang w:eastAsia="en-US"/>
        </w:rPr>
      </w:pPr>
      <w:r w:rsidRPr="002A592F">
        <w:rPr>
          <w:rFonts w:ascii="VIC Light" w:hAnsi="VIC Light"/>
        </w:rPr>
        <w:t>Box 2. Wording of condition</w:t>
      </w:r>
      <w:r>
        <w:rPr>
          <w:rFonts w:ascii="VIC Light" w:hAnsi="VIC Light"/>
        </w:rPr>
        <w:t>.</w:t>
      </w:r>
    </w:p>
    <w:p w14:paraId="30BB2721" w14:textId="34BEA999" w:rsidR="002A592F" w:rsidRPr="002A592F" w:rsidRDefault="002A592F" w:rsidP="002A2E16">
      <w:pPr>
        <w:spacing w:after="120"/>
      </w:pPr>
      <w:r w:rsidRPr="002E48C0">
        <w:rPr>
          <w:rFonts w:ascii="Arial" w:eastAsia="Calibri" w:hAnsi="Arial"/>
          <w:noProof/>
          <w:color w:val="auto"/>
          <w:lang w:eastAsia="en-US"/>
        </w:rPr>
        <mc:AlternateContent>
          <mc:Choice Requires="wps">
            <w:drawing>
              <wp:inline distT="0" distB="0" distL="0" distR="0" wp14:anchorId="409A4CB0" wp14:editId="74B142C3">
                <wp:extent cx="6381750" cy="5686425"/>
                <wp:effectExtent l="19050" t="19050" r="19050" b="2857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5686425"/>
                        </a:xfrm>
                        <a:prstGeom prst="roundRect">
                          <a:avLst>
                            <a:gd name="adj" fmla="val 3475"/>
                          </a:avLst>
                        </a:prstGeom>
                        <a:ln w="28575">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749AFE20" w14:textId="77777777" w:rsidR="00DC23FB" w:rsidRPr="00DC23FB" w:rsidRDefault="00DC23FB" w:rsidP="00DC23FB">
                            <w:pPr>
                              <w:spacing w:after="120" w:line="276" w:lineRule="auto"/>
                              <w:rPr>
                                <w:rFonts w:ascii="Arial" w:hAnsi="Arial"/>
                                <w:b/>
                                <w:bCs/>
                                <w:color w:val="auto"/>
                              </w:rPr>
                            </w:pPr>
                            <w:r w:rsidRPr="00DC23FB">
                              <w:rPr>
                                <w:rFonts w:ascii="Arial" w:hAnsi="Arial"/>
                                <w:b/>
                                <w:bCs/>
                                <w:color w:val="auto"/>
                              </w:rPr>
                              <w:t xml:space="preserve">Condition – Security of conservation land </w:t>
                            </w:r>
                          </w:p>
                          <w:p w14:paraId="7913FF51" w14:textId="77777777" w:rsidR="00DC23FB" w:rsidRPr="00DC23FB" w:rsidRDefault="00DC23FB" w:rsidP="00DC23FB">
                            <w:pPr>
                              <w:spacing w:after="120" w:line="276" w:lineRule="auto"/>
                              <w:rPr>
                                <w:rFonts w:ascii="Times New Roman" w:hAnsi="Times New Roman" w:cs="Times New Roman"/>
                                <w:color w:val="auto"/>
                              </w:rPr>
                            </w:pPr>
                            <w:r w:rsidRPr="00DC23FB">
                              <w:rPr>
                                <w:rFonts w:ascii="Times New Roman" w:hAnsi="Times New Roman" w:cs="Times New Roman"/>
                                <w:color w:val="auto"/>
                              </w:rPr>
                              <w:t xml:space="preserve">The owner of the land must, as part of the plan of subdivision (or the first plan of subdivision submitted for registration, in the case of any staged subdivision), create the 'conservation area' as a separate lot or reserve. The boundaries of the lot or reserve on the plan of subdivision are subject to the prior satisfaction of the Secretary to the Department of Environment, Land, Water and Planning as constituted under Part 2 of the </w:t>
                            </w:r>
                            <w:r w:rsidRPr="00DC23FB">
                              <w:rPr>
                                <w:rFonts w:ascii="Times New Roman" w:hAnsi="Times New Roman" w:cs="Times New Roman"/>
                                <w:i/>
                                <w:iCs/>
                                <w:color w:val="auto"/>
                              </w:rPr>
                              <w:t>Conservation, Forests and Lands Act 1987</w:t>
                            </w:r>
                            <w:r w:rsidRPr="00DC23FB">
                              <w:rPr>
                                <w:rFonts w:ascii="Times New Roman" w:hAnsi="Times New Roman" w:cs="Times New Roman"/>
                                <w:color w:val="auto"/>
                              </w:rPr>
                              <w:t xml:space="preserve"> (Secretary). The owner must further secure the conservation area, by causing that lot or reserve to be vested, transferred, or protected in perpetuity in one of the following ways: </w:t>
                            </w:r>
                          </w:p>
                          <w:p w14:paraId="0F36C3A2" w14:textId="77777777" w:rsidR="00DC23FB" w:rsidRPr="00DC23FB" w:rsidRDefault="00DC23FB" w:rsidP="00BE5B58">
                            <w:pPr>
                              <w:pStyle w:val="ListParagraph"/>
                              <w:numPr>
                                <w:ilvl w:val="0"/>
                                <w:numId w:val="15"/>
                              </w:numPr>
                              <w:spacing w:after="120" w:line="276" w:lineRule="auto"/>
                              <w:ind w:left="714" w:hanging="357"/>
                              <w:rPr>
                                <w:rFonts w:ascii="Times New Roman" w:hAnsi="Times New Roman" w:cs="Times New Roman"/>
                                <w:color w:val="auto"/>
                                <w:lang w:eastAsia="en-US"/>
                              </w:rPr>
                            </w:pPr>
                            <w:r w:rsidRPr="00DC23FB">
                              <w:rPr>
                                <w:rFonts w:ascii="Times New Roman" w:hAnsi="Times New Roman" w:cs="Times New Roman"/>
                                <w:color w:val="auto"/>
                                <w:lang w:eastAsia="en-US"/>
                              </w:rPr>
                              <w:t xml:space="preserve">Prior to a statement of compliance being issued for the plan of subdivision (or, in the case of a staged subdivision, the plan of subdivision or masterplan which implements the first stage of the subdivision), enter into an agreement under section 173 of the </w:t>
                            </w:r>
                            <w:r w:rsidRPr="00DC23FB">
                              <w:rPr>
                                <w:rFonts w:ascii="Times New Roman" w:hAnsi="Times New Roman" w:cs="Times New Roman"/>
                                <w:i/>
                                <w:iCs/>
                                <w:color w:val="auto"/>
                                <w:lang w:eastAsia="en-US"/>
                              </w:rPr>
                              <w:t>Planning and Environment Act 1987</w:t>
                            </w:r>
                            <w:r w:rsidRPr="00DC23FB">
                              <w:rPr>
                                <w:rFonts w:ascii="Times New Roman" w:hAnsi="Times New Roman" w:cs="Times New Roman"/>
                                <w:color w:val="auto"/>
                                <w:lang w:eastAsia="en-US"/>
                              </w:rPr>
                              <w:t xml:space="preserve"> by which the owner agrees to transfer ownership of the conservation area to, or to vest the conservation area in, the Minister responsible for section 5 of the </w:t>
                            </w:r>
                            <w:r w:rsidRPr="00DC23FB">
                              <w:rPr>
                                <w:rFonts w:ascii="Times New Roman" w:hAnsi="Times New Roman" w:cs="Times New Roman"/>
                                <w:i/>
                                <w:iCs/>
                                <w:color w:val="auto"/>
                                <w:lang w:eastAsia="en-US"/>
                              </w:rPr>
                              <w:t>Crown Land (Reserves) Act 1978</w:t>
                            </w:r>
                            <w:r w:rsidRPr="00DC23FB">
                              <w:rPr>
                                <w:rFonts w:ascii="Times New Roman" w:hAnsi="Times New Roman" w:cs="Times New Roman"/>
                                <w:color w:val="auto"/>
                                <w:lang w:eastAsia="en-US"/>
                              </w:rPr>
                              <w:t>, the Council or Melbourne Water. The transfer or vesting must either be for no or nominal consideration. The Secretary and the person or body to whom the land is to be transferred or vested must also be a party to the agreement. The terms of the agreement must include that the owner pays the reasonable costs of the other parties to the agreement that were incurred for the preparation, execution, and registration of the agreement. The owner must cause the agreement to be registered prior to lodgement of the plan of subdivision for registration; or</w:t>
                            </w:r>
                          </w:p>
                          <w:p w14:paraId="42FBE569" w14:textId="77777777" w:rsidR="00DC23FB" w:rsidRPr="00DC23FB" w:rsidRDefault="00DC23FB" w:rsidP="00BE5B58">
                            <w:pPr>
                              <w:pStyle w:val="ListParagraph"/>
                              <w:numPr>
                                <w:ilvl w:val="0"/>
                                <w:numId w:val="15"/>
                              </w:numPr>
                              <w:spacing w:after="200" w:line="276" w:lineRule="auto"/>
                              <w:rPr>
                                <w:rFonts w:ascii="Times New Roman" w:hAnsi="Times New Roman" w:cs="Times New Roman"/>
                                <w:color w:val="auto"/>
                                <w:lang w:eastAsia="en-US"/>
                              </w:rPr>
                            </w:pPr>
                            <w:r w:rsidRPr="00DC23FB">
                              <w:rPr>
                                <w:rFonts w:ascii="Times New Roman" w:hAnsi="Times New Roman" w:cs="Times New Roman"/>
                                <w:color w:val="auto"/>
                                <w:lang w:eastAsia="en-US"/>
                              </w:rPr>
                              <w:t xml:space="preserve">Prior to a statement of compliance being issued for the plan of subdivision (or, in the case of a staged subdivision, the plan of subdivision or masterplan which implements the first stage of the subdivision), enter into an agreement with the Secretary under section 69 of the </w:t>
                            </w:r>
                            <w:r w:rsidRPr="00DC23FB">
                              <w:rPr>
                                <w:rFonts w:ascii="Times New Roman" w:hAnsi="Times New Roman" w:cs="Times New Roman"/>
                                <w:i/>
                                <w:iCs/>
                                <w:color w:val="auto"/>
                                <w:lang w:eastAsia="en-US"/>
                              </w:rPr>
                              <w:t>Conservation, Forests and Lands Act 1987</w:t>
                            </w:r>
                            <w:r w:rsidRPr="00DC23FB">
                              <w:rPr>
                                <w:rFonts w:ascii="Times New Roman" w:hAnsi="Times New Roman" w:cs="Times New Roman"/>
                                <w:color w:val="auto"/>
                                <w:lang w:eastAsia="en-US"/>
                              </w:rPr>
                              <w:t>, which provides for the conservation and management of the conservation area by or on behalf of the owner in perpetuity. The terms of the agreement must include that the owner pays the reasonable costs of the Secretary incurred for the preparation, execution, and registration of the agreement. The owner must cause the agreement to be registered prior to lodgement of the plan of subdivision for registration.</w:t>
                            </w:r>
                          </w:p>
                          <w:p w14:paraId="549CB287" w14:textId="77777777" w:rsidR="00DC23FB" w:rsidRPr="00DC23FB" w:rsidRDefault="00DC23FB" w:rsidP="00DC23FB">
                            <w:pPr>
                              <w:spacing w:after="120" w:line="276" w:lineRule="auto"/>
                              <w:rPr>
                                <w:rFonts w:ascii="Times New Roman" w:eastAsiaTheme="minorHAnsi" w:hAnsi="Times New Roman" w:cs="Times New Roman"/>
                                <w:color w:val="auto"/>
                                <w:lang w:eastAsia="en-US"/>
                              </w:rPr>
                            </w:pPr>
                            <w:r w:rsidRPr="00DC23FB">
                              <w:rPr>
                                <w:rFonts w:ascii="Times New Roman" w:hAnsi="Times New Roman" w:cs="Times New Roman"/>
                                <w:color w:val="auto"/>
                              </w:rPr>
                              <w:t xml:space="preserve">The requirement to include the above condition does not apply if the permit applicant provides the responsible authority with a statement in writing from the Secretary, as constituted under Part 2 of the </w:t>
                            </w:r>
                            <w:r w:rsidRPr="00DC23FB">
                              <w:rPr>
                                <w:rFonts w:ascii="Times New Roman" w:hAnsi="Times New Roman" w:cs="Times New Roman"/>
                                <w:i/>
                                <w:iCs/>
                                <w:color w:val="auto"/>
                              </w:rPr>
                              <w:t>Conservation, Forests and Lands Act 1987</w:t>
                            </w:r>
                            <w:r w:rsidRPr="00DC23FB">
                              <w:rPr>
                                <w:rFonts w:ascii="Times New Roman" w:hAnsi="Times New Roman" w:cs="Times New Roman"/>
                                <w:color w:val="auto"/>
                              </w:rPr>
                              <w:t>, that the condition is not required because the Secretary is satisfied that either:</w:t>
                            </w:r>
                          </w:p>
                          <w:p w14:paraId="1A79C687" w14:textId="77777777" w:rsidR="00DC23FB" w:rsidRPr="00DC23FB" w:rsidRDefault="00DC23FB" w:rsidP="00BE5B58">
                            <w:pPr>
                              <w:pStyle w:val="ListParagraph"/>
                              <w:numPr>
                                <w:ilvl w:val="0"/>
                                <w:numId w:val="16"/>
                              </w:numPr>
                              <w:spacing w:after="200" w:line="276" w:lineRule="auto"/>
                              <w:rPr>
                                <w:rFonts w:ascii="Times New Roman" w:hAnsi="Times New Roman" w:cs="Times New Roman"/>
                                <w:color w:val="auto"/>
                                <w:lang w:eastAsia="en-US"/>
                              </w:rPr>
                            </w:pPr>
                            <w:r w:rsidRPr="00DC23FB">
                              <w:rPr>
                                <w:rFonts w:ascii="Times New Roman" w:hAnsi="Times New Roman" w:cs="Times New Roman"/>
                                <w:color w:val="auto"/>
                                <w:lang w:eastAsia="en-US"/>
                              </w:rPr>
                              <w:t>the land containing the conservation area is expected to be further subdivided and a further planning permit will be required for that subdivision (to which the above condition requirement will apply); or</w:t>
                            </w:r>
                          </w:p>
                          <w:p w14:paraId="4CC1E895" w14:textId="77777777" w:rsidR="00DC23FB" w:rsidRPr="00DC23FB" w:rsidRDefault="00DC23FB" w:rsidP="00BE5B58">
                            <w:pPr>
                              <w:pStyle w:val="ListParagraph"/>
                              <w:numPr>
                                <w:ilvl w:val="0"/>
                                <w:numId w:val="16"/>
                              </w:numPr>
                              <w:spacing w:after="200" w:line="276" w:lineRule="auto"/>
                              <w:rPr>
                                <w:rFonts w:ascii="Times New Roman" w:hAnsi="Times New Roman" w:cs="Times New Roman"/>
                                <w:color w:val="auto"/>
                                <w:lang w:eastAsia="en-US"/>
                              </w:rPr>
                            </w:pPr>
                            <w:r w:rsidRPr="00DC23FB">
                              <w:rPr>
                                <w:rFonts w:ascii="Times New Roman" w:hAnsi="Times New Roman" w:cs="Times New Roman"/>
                                <w:color w:val="auto"/>
                                <w:lang w:eastAsia="en-US"/>
                              </w:rPr>
                              <w:t>the conservation area has been or will be otherwise secured in perpetuity.</w:t>
                            </w:r>
                          </w:p>
                          <w:p w14:paraId="4604772B" w14:textId="77777777" w:rsidR="00DC23FB" w:rsidRDefault="00DC23FB" w:rsidP="00DC23FB"/>
                        </w:txbxContent>
                      </wps:txbx>
                      <wps:bodyPr rot="0" vert="horz" wrap="square" lIns="91440" tIns="45720" rIns="91440" bIns="45720" anchor="t" anchorCtr="0">
                        <a:noAutofit/>
                      </wps:bodyPr>
                    </wps:wsp>
                  </a:graphicData>
                </a:graphic>
              </wp:inline>
            </w:drawing>
          </mc:Choice>
          <mc:Fallback>
            <w:pict>
              <v:roundrect w14:anchorId="409A4CB0" id="Text Box 217" o:spid="_x0000_s1027" style="width:502.5pt;height:447.75pt;visibility:visible;mso-wrap-style:square;mso-left-percent:-10001;mso-top-percent:-10001;mso-position-horizontal:absolute;mso-position-horizontal-relative:char;mso-position-vertical:absolute;mso-position-vertical-relative:line;mso-left-percent:-10001;mso-top-percent:-10001;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" fillcolor="white [3201]" strokecolor="#201547 [3204]" strokeweight="2.25pt">
                <v:textbox>
                  <w:txbxContent>
                    <w:p w14:paraId="749AFE20" w14:textId="77777777" w:rsidR="00DC23FB" w:rsidRPr="00DC23FB" w:rsidRDefault="00DC23FB" w:rsidP="00DC23FB">
                      <w:pPr>
                        <w:spacing w:after="120" w:line="276" w:lineRule="auto"/>
                        <w:rPr>
                          <w:rFonts w:ascii="Arial" w:hAnsi="Arial"/>
                          <w:b/>
                          <w:bCs/>
                          <w:color w:val="auto"/>
                        </w:rPr>
                      </w:pPr>
                      <w:r w:rsidRPr="00DC23FB">
                        <w:rPr>
                          <w:rFonts w:ascii="Arial" w:hAnsi="Arial"/>
                          <w:b/>
                          <w:bCs/>
                          <w:color w:val="auto"/>
                        </w:rPr>
                        <w:t xml:space="preserve">Condition – Security of conservation land </w:t>
                      </w:r>
                    </w:p>
                    <w:p w14:paraId="7913FF51" w14:textId="77777777" w:rsidR="00DC23FB" w:rsidRPr="00DC23FB" w:rsidRDefault="00DC23FB" w:rsidP="00DC23FB">
                      <w:pPr>
                        <w:spacing w:after="120" w:line="276" w:lineRule="auto"/>
                        <w:rPr>
                          <w:rFonts w:ascii="Times New Roman" w:hAnsi="Times New Roman" w:cs="Times New Roman"/>
                          <w:color w:val="auto"/>
                        </w:rPr>
                      </w:pPr>
                      <w:r w:rsidRPr="00DC23FB">
                        <w:rPr>
                          <w:rFonts w:ascii="Times New Roman" w:hAnsi="Times New Roman" w:cs="Times New Roman"/>
                          <w:color w:val="auto"/>
                        </w:rPr>
                        <w:t xml:space="preserve">The owner of the land must, as part of the plan of subdivision (or the first plan of subdivision submitted for registration, in the case of any staged subdivision), create the 'conservation area' as a separate lot or reserve. The boundaries of the lot or reserve on the plan of subdivision are subject to the prior satisfaction of the Secretary to the Department of Environment, Land, Water and Planning as constituted under Part 2 of the </w:t>
                      </w:r>
                      <w:r w:rsidRPr="00DC23FB">
                        <w:rPr>
                          <w:rFonts w:ascii="Times New Roman" w:hAnsi="Times New Roman" w:cs="Times New Roman"/>
                          <w:i/>
                          <w:iCs/>
                          <w:color w:val="auto"/>
                        </w:rPr>
                        <w:t>Conservation, Forests and Lands Act 1987</w:t>
                      </w:r>
                      <w:r w:rsidRPr="00DC23FB">
                        <w:rPr>
                          <w:rFonts w:ascii="Times New Roman" w:hAnsi="Times New Roman" w:cs="Times New Roman"/>
                          <w:color w:val="auto"/>
                        </w:rPr>
                        <w:t xml:space="preserve"> (Secretary). The owner must further secure the conservation area, by causing that lot or reserve to be vested, transferred, or protected in perpetuity in one of the following ways: </w:t>
                      </w:r>
                    </w:p>
                    <w:p w14:paraId="0F36C3A2" w14:textId="77777777" w:rsidR="00DC23FB" w:rsidRPr="00DC23FB" w:rsidRDefault="00DC23FB" w:rsidP="00BE5B58">
                      <w:pPr>
                        <w:pStyle w:val="ListParagraph"/>
                        <w:numPr>
                          <w:ilvl w:val="0"/>
                          <w:numId w:val="15"/>
                        </w:numPr>
                        <w:spacing w:after="120" w:line="276" w:lineRule="auto"/>
                        <w:ind w:left="714" w:hanging="357"/>
                        <w:rPr>
                          <w:rFonts w:ascii="Times New Roman" w:hAnsi="Times New Roman" w:cs="Times New Roman"/>
                          <w:color w:val="auto"/>
                          <w:lang w:eastAsia="en-US"/>
                        </w:rPr>
                      </w:pPr>
                      <w:r w:rsidRPr="00DC23FB">
                        <w:rPr>
                          <w:rFonts w:ascii="Times New Roman" w:hAnsi="Times New Roman" w:cs="Times New Roman"/>
                          <w:color w:val="auto"/>
                          <w:lang w:eastAsia="en-US"/>
                        </w:rPr>
                        <w:t xml:space="preserve">Prior to a statement of compliance being issued for the plan of subdivision (or, in the case of a staged subdivision, the plan of subdivision or masterplan which implements the first stage of the subdivision), enter into an agreement under section 173 of the </w:t>
                      </w:r>
                      <w:r w:rsidRPr="00DC23FB">
                        <w:rPr>
                          <w:rFonts w:ascii="Times New Roman" w:hAnsi="Times New Roman" w:cs="Times New Roman"/>
                          <w:i/>
                          <w:iCs/>
                          <w:color w:val="auto"/>
                          <w:lang w:eastAsia="en-US"/>
                        </w:rPr>
                        <w:t>Planning and Environment Act 1987</w:t>
                      </w:r>
                      <w:r w:rsidRPr="00DC23FB">
                        <w:rPr>
                          <w:rFonts w:ascii="Times New Roman" w:hAnsi="Times New Roman" w:cs="Times New Roman"/>
                          <w:color w:val="auto"/>
                          <w:lang w:eastAsia="en-US"/>
                        </w:rPr>
                        <w:t xml:space="preserve"> by which the owner agrees to transfer ownership of the conservation area to, or to vest the conservation area in, the Minister responsible for section 5 of the </w:t>
                      </w:r>
                      <w:r w:rsidRPr="00DC23FB">
                        <w:rPr>
                          <w:rFonts w:ascii="Times New Roman" w:hAnsi="Times New Roman" w:cs="Times New Roman"/>
                          <w:i/>
                          <w:iCs/>
                          <w:color w:val="auto"/>
                          <w:lang w:eastAsia="en-US"/>
                        </w:rPr>
                        <w:t>Crown Land (Reserves) Act 1978</w:t>
                      </w:r>
                      <w:r w:rsidRPr="00DC23FB">
                        <w:rPr>
                          <w:rFonts w:ascii="Times New Roman" w:hAnsi="Times New Roman" w:cs="Times New Roman"/>
                          <w:color w:val="auto"/>
                          <w:lang w:eastAsia="en-US"/>
                        </w:rPr>
                        <w:t>, the Council or Melbourne Water. The transfer or vesting must either be for no or nominal consideration. The Secretary and the person or body to whom the land is to be transferred or vested must also be a party to the agreement. The terms of the agreement must include that the owner pays the reasonable costs of the other parties to the agreement that were incurred for the preparation, execution, and registration of the agreement. The owner must cause the agreement to be registered prior to lodgement of the plan of subdivision for registration; or</w:t>
                      </w:r>
                    </w:p>
                    <w:p w14:paraId="42FBE569" w14:textId="77777777" w:rsidR="00DC23FB" w:rsidRPr="00DC23FB" w:rsidRDefault="00DC23FB" w:rsidP="00BE5B58">
                      <w:pPr>
                        <w:pStyle w:val="ListParagraph"/>
                        <w:numPr>
                          <w:ilvl w:val="0"/>
                          <w:numId w:val="15"/>
                        </w:numPr>
                        <w:spacing w:after="200" w:line="276" w:lineRule="auto"/>
                        <w:rPr>
                          <w:rFonts w:ascii="Times New Roman" w:hAnsi="Times New Roman" w:cs="Times New Roman"/>
                          <w:color w:val="auto"/>
                          <w:lang w:eastAsia="en-US"/>
                        </w:rPr>
                      </w:pPr>
                      <w:r w:rsidRPr="00DC23FB">
                        <w:rPr>
                          <w:rFonts w:ascii="Times New Roman" w:hAnsi="Times New Roman" w:cs="Times New Roman"/>
                          <w:color w:val="auto"/>
                          <w:lang w:eastAsia="en-US"/>
                        </w:rPr>
                        <w:t xml:space="preserve">Prior to a statement of compliance being issued for the plan of subdivision (or, in the case of a staged subdivision, the plan of subdivision or masterplan which implements the first stage of the subdivision), enter into an agreement with the Secretary under section 69 of the </w:t>
                      </w:r>
                      <w:r w:rsidRPr="00DC23FB">
                        <w:rPr>
                          <w:rFonts w:ascii="Times New Roman" w:hAnsi="Times New Roman" w:cs="Times New Roman"/>
                          <w:i/>
                          <w:iCs/>
                          <w:color w:val="auto"/>
                          <w:lang w:eastAsia="en-US"/>
                        </w:rPr>
                        <w:t>Conservation, Forests and Lands Act 1987</w:t>
                      </w:r>
                      <w:r w:rsidRPr="00DC23FB">
                        <w:rPr>
                          <w:rFonts w:ascii="Times New Roman" w:hAnsi="Times New Roman" w:cs="Times New Roman"/>
                          <w:color w:val="auto"/>
                          <w:lang w:eastAsia="en-US"/>
                        </w:rPr>
                        <w:t>, which provides for the conservation and management of the conservation area by or on behalf of the owner in perpetuity. The terms of the agreement must include that the owner pays the reasonable costs of the Secretary incurred for the preparation, execution, and registration of the agreement. The owner must cause the agreement to be registered prior to lodgement of the plan of subdivision for registration.</w:t>
                      </w:r>
                    </w:p>
                    <w:p w14:paraId="549CB287" w14:textId="77777777" w:rsidR="00DC23FB" w:rsidRPr="00DC23FB" w:rsidRDefault="00DC23FB" w:rsidP="00DC23FB">
                      <w:pPr>
                        <w:spacing w:after="120" w:line="276" w:lineRule="auto"/>
                        <w:rPr>
                          <w:rFonts w:ascii="Times New Roman" w:eastAsiaTheme="minorHAnsi" w:hAnsi="Times New Roman" w:cs="Times New Roman"/>
                          <w:color w:val="auto"/>
                          <w:lang w:eastAsia="en-US"/>
                        </w:rPr>
                      </w:pPr>
                      <w:r w:rsidRPr="00DC23FB">
                        <w:rPr>
                          <w:rFonts w:ascii="Times New Roman" w:hAnsi="Times New Roman" w:cs="Times New Roman"/>
                          <w:color w:val="auto"/>
                        </w:rPr>
                        <w:t xml:space="preserve">The requirement to include the above condition does not apply if the permit applicant provides the responsible authority with a statement in writing from the Secretary, as constituted under Part 2 of the </w:t>
                      </w:r>
                      <w:r w:rsidRPr="00DC23FB">
                        <w:rPr>
                          <w:rFonts w:ascii="Times New Roman" w:hAnsi="Times New Roman" w:cs="Times New Roman"/>
                          <w:i/>
                          <w:iCs/>
                          <w:color w:val="auto"/>
                        </w:rPr>
                        <w:t>Conservation, Forests and Lands Act 1987</w:t>
                      </w:r>
                      <w:r w:rsidRPr="00DC23FB">
                        <w:rPr>
                          <w:rFonts w:ascii="Times New Roman" w:hAnsi="Times New Roman" w:cs="Times New Roman"/>
                          <w:color w:val="auto"/>
                        </w:rPr>
                        <w:t>, that the condition is not required because the Secretary is satisfied that either:</w:t>
                      </w:r>
                    </w:p>
                    <w:p w14:paraId="1A79C687" w14:textId="77777777" w:rsidR="00DC23FB" w:rsidRPr="00DC23FB" w:rsidRDefault="00DC23FB" w:rsidP="00BE5B58">
                      <w:pPr>
                        <w:pStyle w:val="ListParagraph"/>
                        <w:numPr>
                          <w:ilvl w:val="0"/>
                          <w:numId w:val="16"/>
                        </w:numPr>
                        <w:spacing w:after="200" w:line="276" w:lineRule="auto"/>
                        <w:rPr>
                          <w:rFonts w:ascii="Times New Roman" w:hAnsi="Times New Roman" w:cs="Times New Roman"/>
                          <w:color w:val="auto"/>
                          <w:lang w:eastAsia="en-US"/>
                        </w:rPr>
                      </w:pPr>
                      <w:r w:rsidRPr="00DC23FB">
                        <w:rPr>
                          <w:rFonts w:ascii="Times New Roman" w:hAnsi="Times New Roman" w:cs="Times New Roman"/>
                          <w:color w:val="auto"/>
                          <w:lang w:eastAsia="en-US"/>
                        </w:rPr>
                        <w:t>the land containing the conservation area is expected to be further subdivided and a further planning permit will be required for that subdivision (to which the above condition requirement will apply); or</w:t>
                      </w:r>
                    </w:p>
                    <w:p w14:paraId="4CC1E895" w14:textId="77777777" w:rsidR="00DC23FB" w:rsidRPr="00DC23FB" w:rsidRDefault="00DC23FB" w:rsidP="00BE5B58">
                      <w:pPr>
                        <w:pStyle w:val="ListParagraph"/>
                        <w:numPr>
                          <w:ilvl w:val="0"/>
                          <w:numId w:val="16"/>
                        </w:numPr>
                        <w:spacing w:after="200" w:line="276" w:lineRule="auto"/>
                        <w:rPr>
                          <w:rFonts w:ascii="Times New Roman" w:hAnsi="Times New Roman" w:cs="Times New Roman"/>
                          <w:color w:val="auto"/>
                          <w:lang w:eastAsia="en-US"/>
                        </w:rPr>
                      </w:pPr>
                      <w:r w:rsidRPr="00DC23FB">
                        <w:rPr>
                          <w:rFonts w:ascii="Times New Roman" w:hAnsi="Times New Roman" w:cs="Times New Roman"/>
                          <w:color w:val="auto"/>
                          <w:lang w:eastAsia="en-US"/>
                        </w:rPr>
                        <w:t>the conservation area has been or will be otherwise secured in perpetuity.</w:t>
                      </w:r>
                    </w:p>
                    <w:p w14:paraId="4604772B" w14:textId="77777777" w:rsidR="00DC23FB" w:rsidRDefault="00DC23FB" w:rsidP="00DC23FB"/>
                  </w:txbxContent>
                </v:textbox>
                <w10:anchorlock/>
              </v:roundrect>
            </w:pict>
          </mc:Fallback>
        </mc:AlternateContent>
      </w:r>
    </w:p>
    <w:p w14:paraId="697F0EFA" w14:textId="77777777" w:rsidR="002A592F" w:rsidRPr="002A2E16" w:rsidRDefault="002A592F" w:rsidP="002A592F">
      <w:pPr>
        <w:pStyle w:val="Heading2"/>
        <w:spacing w:before="0"/>
        <w:rPr>
          <w:rFonts w:ascii="VIC" w:eastAsia="Calibri" w:hAnsi="VIC"/>
          <w:sz w:val="28"/>
          <w:szCs w:val="28"/>
          <w:lang w:eastAsia="en-US"/>
        </w:rPr>
      </w:pPr>
      <w:r w:rsidRPr="002A2E16">
        <w:rPr>
          <w:rFonts w:ascii="VIC" w:eastAsia="Calibri" w:hAnsi="VIC"/>
          <w:sz w:val="28"/>
          <w:szCs w:val="28"/>
          <w:lang w:eastAsia="en-US"/>
        </w:rPr>
        <w:lastRenderedPageBreak/>
        <w:t>When land security obligations are triggered, and the condition is applied</w:t>
      </w:r>
    </w:p>
    <w:p w14:paraId="4A6E75A5" w14:textId="77777777"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color w:val="auto"/>
          <w:lang w:eastAsia="en-US"/>
        </w:rPr>
        <w:t>The formal trigger for securing the conservation areas is any subdivision of land containing a conservation area. Under the relevant Urban Growth Zone schedules a permit to subdivide land containing a ‘conservation area’ as shown in the relevant precinct structure plan must include the condition ‘security of conservation land.’</w:t>
      </w:r>
    </w:p>
    <w:p w14:paraId="0AA41934" w14:textId="21415379"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color w:val="auto"/>
          <w:lang w:eastAsia="en-US"/>
        </w:rPr>
        <w:t xml:space="preserve">You can check if part of your property includes a conservation area by visiting </w:t>
      </w:r>
      <w:hyperlink r:id="rId18" w:history="1">
        <w:r w:rsidRPr="002A2E16">
          <w:rPr>
            <w:rStyle w:val="Hyperlink"/>
            <w:rFonts w:ascii="VIC" w:eastAsia="Calibri" w:hAnsi="VIC"/>
            <w:b/>
            <w:bCs/>
            <w:lang w:eastAsia="en-US"/>
          </w:rPr>
          <w:t>https://mapshare.vic.gov.au/msa/</w:t>
        </w:r>
      </w:hyperlink>
      <w:r w:rsidRPr="002A2E16">
        <w:rPr>
          <w:rFonts w:ascii="VIC" w:eastAsia="Calibri" w:hAnsi="VIC"/>
          <w:color w:val="auto"/>
          <w:lang w:eastAsia="en-US"/>
        </w:rPr>
        <w:t xml:space="preserve"> and searching</w:t>
      </w:r>
      <w:r w:rsidR="0069422C">
        <w:rPr>
          <w:rFonts w:ascii="VIC" w:eastAsia="Calibri" w:hAnsi="VIC"/>
          <w:color w:val="auto"/>
          <w:lang w:eastAsia="en-US"/>
        </w:rPr>
        <w:t xml:space="preserve"> for your property address</w:t>
      </w:r>
      <w:r w:rsidRPr="002A2E16">
        <w:rPr>
          <w:rFonts w:ascii="VIC" w:eastAsia="Calibri" w:hAnsi="VIC"/>
          <w:color w:val="auto"/>
          <w:lang w:eastAsia="en-US"/>
        </w:rPr>
        <w:t xml:space="preserve"> or</w:t>
      </w:r>
      <w:r w:rsidR="0069422C">
        <w:rPr>
          <w:rFonts w:ascii="VIC" w:eastAsia="Calibri" w:hAnsi="VIC"/>
          <w:color w:val="auto"/>
          <w:lang w:eastAsia="en-US"/>
        </w:rPr>
        <w:t xml:space="preserve"> by</w:t>
      </w:r>
      <w:r w:rsidRPr="002A2E16">
        <w:rPr>
          <w:rFonts w:ascii="VIC" w:eastAsia="Calibri" w:hAnsi="VIC"/>
          <w:color w:val="auto"/>
          <w:lang w:eastAsia="en-US"/>
        </w:rPr>
        <w:t xml:space="preserve"> viewing your property on the map. </w:t>
      </w:r>
    </w:p>
    <w:p w14:paraId="5467A6B2" w14:textId="27B950B2"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color w:val="auto"/>
          <w:lang w:eastAsia="en-US"/>
        </w:rPr>
        <w:t>Be sure to have the ‘MSA Conservation Area’ layer turned on</w:t>
      </w:r>
      <w:r w:rsidR="00140FB6">
        <w:rPr>
          <w:rFonts w:ascii="VIC" w:eastAsia="Calibri" w:hAnsi="VIC"/>
          <w:color w:val="auto"/>
          <w:lang w:eastAsia="en-US"/>
        </w:rPr>
        <w:t xml:space="preserve"> under the ‘Layers’ tab:</w:t>
      </w:r>
    </w:p>
    <w:p w14:paraId="2772ED75" w14:textId="0B58E5AD" w:rsidR="002A592F" w:rsidRPr="002A2E16" w:rsidRDefault="00D164A5" w:rsidP="002A592F">
      <w:pPr>
        <w:spacing w:after="120" w:line="276" w:lineRule="auto"/>
        <w:rPr>
          <w:rFonts w:ascii="VIC" w:eastAsia="Calibri" w:hAnsi="VIC"/>
          <w:color w:val="auto"/>
          <w:lang w:eastAsia="en-US"/>
        </w:rPr>
      </w:pPr>
      <w:r w:rsidRPr="00D164A5">
        <w:rPr>
          <w:rFonts w:ascii="VIC" w:eastAsia="Calibri" w:hAnsi="VIC"/>
          <w:color w:val="auto"/>
          <w:lang w:eastAsia="en-US"/>
        </w:rPr>
        <w:t xml:space="preserve"> </w:t>
      </w:r>
      <w:r w:rsidR="00543AFF" w:rsidRPr="00543AFF">
        <w:rPr>
          <w:rFonts w:ascii="VIC" w:eastAsia="Calibri" w:hAnsi="VIC"/>
          <w:color w:val="auto"/>
          <w:lang w:eastAsia="en-US"/>
        </w:rPr>
        <w:drawing>
          <wp:inline distT="0" distB="0" distL="0" distR="0" wp14:anchorId="672725E6" wp14:editId="3828F346">
            <wp:extent cx="2317898" cy="1087743"/>
            <wp:effectExtent l="0" t="0" r="6350" b="0"/>
            <wp:docPr id="14" name="Picture 14" descr="Image depicting what the 'Layers' button and 'MSA Conservation Area' layer looks like as viewed in the MSA Mapshare Web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depicting what the 'Layers' button and 'MSA Conservation Area' layer looks like as viewed in the MSA Mapshare Webviewer."/>
                    <pic:cNvPicPr/>
                  </pic:nvPicPr>
                  <pic:blipFill>
                    <a:blip r:embed="rId19"/>
                    <a:stretch>
                      <a:fillRect/>
                    </a:stretch>
                  </pic:blipFill>
                  <pic:spPr>
                    <a:xfrm>
                      <a:off x="0" y="0"/>
                      <a:ext cx="2329546" cy="1093209"/>
                    </a:xfrm>
                    <a:prstGeom prst="rect">
                      <a:avLst/>
                    </a:prstGeom>
                  </pic:spPr>
                </pic:pic>
              </a:graphicData>
            </a:graphic>
          </wp:inline>
        </w:drawing>
      </w:r>
    </w:p>
    <w:p w14:paraId="7F0C5F77" w14:textId="55D32050"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color w:val="auto"/>
          <w:lang w:eastAsia="en-US"/>
        </w:rPr>
        <w:t>Example of a property containing conservation area land</w:t>
      </w:r>
      <w:r w:rsidR="00F0628C">
        <w:rPr>
          <w:rFonts w:ascii="VIC" w:eastAsia="Calibri" w:hAnsi="VIC"/>
          <w:color w:val="auto"/>
          <w:lang w:eastAsia="en-US"/>
        </w:rPr>
        <w:t xml:space="preserve"> as shown on the MSA </w:t>
      </w:r>
      <w:proofErr w:type="spellStart"/>
      <w:r w:rsidR="00F0628C">
        <w:rPr>
          <w:rFonts w:ascii="VIC" w:eastAsia="Calibri" w:hAnsi="VIC"/>
          <w:color w:val="auto"/>
          <w:lang w:eastAsia="en-US"/>
        </w:rPr>
        <w:t>Mapshare</w:t>
      </w:r>
      <w:proofErr w:type="spellEnd"/>
      <w:r w:rsidR="00F0628C">
        <w:rPr>
          <w:rFonts w:ascii="VIC" w:eastAsia="Calibri" w:hAnsi="VIC"/>
          <w:color w:val="auto"/>
          <w:lang w:eastAsia="en-US"/>
        </w:rPr>
        <w:t xml:space="preserve"> tool</w:t>
      </w:r>
      <w:r w:rsidRPr="002A2E16">
        <w:rPr>
          <w:rFonts w:ascii="VIC" w:eastAsia="Calibri" w:hAnsi="VIC"/>
          <w:color w:val="auto"/>
          <w:lang w:eastAsia="en-US"/>
        </w:rPr>
        <w:t>:</w:t>
      </w:r>
    </w:p>
    <w:p w14:paraId="18B760C1" w14:textId="77777777"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noProof/>
          <w:color w:val="auto"/>
          <w:shd w:val="clear" w:color="auto" w:fill="E6E6E6"/>
          <w:lang w:eastAsia="en-US"/>
        </w:rPr>
        <w:drawing>
          <wp:inline distT="0" distB="0" distL="0" distR="0" wp14:anchorId="3032DF3E" wp14:editId="1609A29E">
            <wp:extent cx="4380810" cy="3095625"/>
            <wp:effectExtent l="19050" t="19050" r="20320" b="9525"/>
            <wp:docPr id="8" name="Picture 8" descr="Image showing a property that has been selected in the MSA Mapshare tool and is highlighted blue with part of the land covered by a conservation area identified with hashe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ing a property that has been selected in the MSA Mapshare tool and is highlighted blue with part of the land covered by a conservation area identified with hashed shading."/>
                    <pic:cNvPicPr/>
                  </pic:nvPicPr>
                  <pic:blipFill rotWithShape="1">
                    <a:blip r:embed="rId20"/>
                    <a:srcRect b="4989"/>
                    <a:stretch/>
                  </pic:blipFill>
                  <pic:spPr bwMode="auto">
                    <a:xfrm>
                      <a:off x="0" y="0"/>
                      <a:ext cx="4383623" cy="3097613"/>
                    </a:xfrm>
                    <a:prstGeom prst="rect">
                      <a:avLst/>
                    </a:prstGeom>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2A2E16">
        <w:rPr>
          <w:rFonts w:ascii="VIC" w:eastAsia="Calibri" w:hAnsi="VIC"/>
          <w:noProof/>
          <w:color w:val="auto"/>
          <w:lang w:eastAsia="en-US"/>
        </w:rPr>
        <w:drawing>
          <wp:inline distT="0" distB="0" distL="0" distR="0" wp14:anchorId="01AAB3A1" wp14:editId="0AB0473E">
            <wp:extent cx="1253819" cy="809625"/>
            <wp:effectExtent l="0" t="0" r="3810" b="0"/>
            <wp:docPr id="24" name="Picture 24" descr="Legend for the previous figure showing the subject property area (blue) and the conservation area (hashed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egend for the previous figure showing the subject property area (blue) and the conservation area (hashed shad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136" cy="816287"/>
                    </a:xfrm>
                    <a:prstGeom prst="rect">
                      <a:avLst/>
                    </a:prstGeom>
                    <a:noFill/>
                  </pic:spPr>
                </pic:pic>
              </a:graphicData>
            </a:graphic>
          </wp:inline>
        </w:drawing>
      </w:r>
    </w:p>
    <w:p w14:paraId="107198A2" w14:textId="77777777" w:rsidR="002A592F" w:rsidRPr="002A2E16" w:rsidRDefault="002A592F" w:rsidP="00F0628C">
      <w:pPr>
        <w:pStyle w:val="Heading2"/>
        <w:spacing w:before="0" w:after="0" w:line="240" w:lineRule="auto"/>
        <w:rPr>
          <w:rFonts w:ascii="VIC" w:eastAsia="Calibri" w:hAnsi="VIC"/>
          <w:lang w:eastAsia="en-US"/>
        </w:rPr>
      </w:pPr>
    </w:p>
    <w:p w14:paraId="70F9480E" w14:textId="77777777" w:rsidR="002A592F" w:rsidRPr="002A2E16" w:rsidRDefault="002A592F" w:rsidP="002A592F">
      <w:pPr>
        <w:pStyle w:val="Heading2"/>
        <w:spacing w:before="0"/>
        <w:rPr>
          <w:rFonts w:ascii="VIC" w:eastAsia="Calibri" w:hAnsi="VIC"/>
          <w:sz w:val="28"/>
          <w:szCs w:val="28"/>
          <w:lang w:eastAsia="en-US"/>
        </w:rPr>
      </w:pPr>
      <w:r w:rsidRPr="002A2E16">
        <w:rPr>
          <w:rFonts w:ascii="VIC" w:eastAsia="Calibri" w:hAnsi="VIC"/>
          <w:sz w:val="28"/>
          <w:szCs w:val="28"/>
          <w:lang w:eastAsia="en-US"/>
        </w:rPr>
        <w:t>What must be done to meet the condition</w:t>
      </w:r>
    </w:p>
    <w:p w14:paraId="264E2CAF" w14:textId="77777777"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color w:val="auto"/>
          <w:lang w:eastAsia="en-US"/>
        </w:rPr>
        <w:t xml:space="preserve">A plan of subdivision must create the 'conservation area' as a separate lot or reserve. For a staged subdivision this must be done on the first plan of subdivision submitted for registration. </w:t>
      </w:r>
    </w:p>
    <w:p w14:paraId="2015091F" w14:textId="77777777" w:rsidR="002A592F" w:rsidRPr="002A2E16" w:rsidRDefault="002A592F" w:rsidP="002A592F">
      <w:pPr>
        <w:spacing w:after="120" w:line="276" w:lineRule="auto"/>
        <w:rPr>
          <w:rFonts w:ascii="VIC" w:eastAsia="Calibri" w:hAnsi="VIC"/>
          <w:color w:val="auto"/>
          <w:lang w:eastAsia="en-US"/>
        </w:rPr>
      </w:pPr>
      <w:r w:rsidRPr="002A2E16">
        <w:rPr>
          <w:rFonts w:ascii="VIC" w:eastAsia="Calibri" w:hAnsi="VIC"/>
          <w:color w:val="auto"/>
          <w:lang w:eastAsia="en-US"/>
        </w:rPr>
        <w:t xml:space="preserve">The boundaries of the conservation area lot on the plan of subdivision must be consistent with the current conservation area boundary as </w:t>
      </w:r>
      <w:r w:rsidRPr="002A2E16">
        <w:rPr>
          <w:rFonts w:ascii="VIC" w:hAnsi="VIC"/>
          <w:szCs w:val="24"/>
        </w:rPr>
        <w:t>defined by dataset ‘MSA_BCS_CONS_AREA’ available at DATA VIC (</w:t>
      </w:r>
      <w:hyperlink r:id="rId22" w:history="1">
        <w:r w:rsidRPr="002A2E16">
          <w:rPr>
            <w:rStyle w:val="Hyperlink"/>
            <w:rFonts w:ascii="VIC" w:hAnsi="VIC"/>
            <w:szCs w:val="24"/>
          </w:rPr>
          <w:t>https://discover.data.vic.gov.au/dataset/conservation-areas-in-the-biodiversity-conservation-strategy</w:t>
        </w:r>
      </w:hyperlink>
      <w:r w:rsidRPr="002A2E16">
        <w:rPr>
          <w:rFonts w:ascii="VIC" w:hAnsi="VIC"/>
          <w:szCs w:val="24"/>
        </w:rPr>
        <w:t>)</w:t>
      </w:r>
      <w:r w:rsidRPr="002A2E16">
        <w:rPr>
          <w:rFonts w:ascii="VIC" w:eastAsia="Calibri" w:hAnsi="VIC"/>
          <w:color w:val="auto"/>
          <w:lang w:eastAsia="en-US"/>
        </w:rPr>
        <w:t xml:space="preserve">. </w:t>
      </w:r>
    </w:p>
    <w:p w14:paraId="6E0C0296" w14:textId="77777777" w:rsidR="002A2E16" w:rsidRDefault="002A592F" w:rsidP="002A592F">
      <w:pPr>
        <w:spacing w:after="120" w:line="276" w:lineRule="auto"/>
        <w:rPr>
          <w:rFonts w:ascii="VIC" w:eastAsia="Calibri" w:hAnsi="VIC"/>
          <w:color w:val="auto"/>
          <w:lang w:eastAsia="en-US"/>
        </w:rPr>
        <w:sectPr w:rsidR="002A2E16" w:rsidSect="00DC23FB">
          <w:headerReference w:type="default" r:id="rId23"/>
          <w:footerReference w:type="default" r:id="rId24"/>
          <w:type w:val="continuous"/>
          <w:pgSz w:w="11907" w:h="16840" w:code="9"/>
          <w:pgMar w:top="1134" w:right="851" w:bottom="851" w:left="851" w:header="567" w:footer="851" w:gutter="0"/>
          <w:cols w:space="709"/>
          <w:docGrid w:linePitch="360"/>
        </w:sectPr>
      </w:pPr>
      <w:r w:rsidRPr="002A2E16">
        <w:rPr>
          <w:rFonts w:ascii="VIC" w:eastAsia="Calibri" w:hAnsi="VIC"/>
          <w:color w:val="auto"/>
          <w:lang w:eastAsia="en-US"/>
        </w:rPr>
        <w:t xml:space="preserve">The owner must further secure the conservation area, by causing that lot or reserve to be transferred or vested to the Minister, or protected in perpetuity in one of the following </w:t>
      </w:r>
      <w:r w:rsidR="002A2E16">
        <w:rPr>
          <w:rFonts w:ascii="VIC" w:eastAsia="Calibri" w:hAnsi="VIC"/>
          <w:color w:val="auto"/>
          <w:lang w:eastAsia="en-US"/>
        </w:rPr>
        <w:t xml:space="preserve">two </w:t>
      </w:r>
      <w:r w:rsidRPr="002A2E16">
        <w:rPr>
          <w:rFonts w:ascii="VIC" w:eastAsia="Calibri" w:hAnsi="VIC"/>
          <w:color w:val="auto"/>
          <w:lang w:eastAsia="en-US"/>
        </w:rPr>
        <w:t>way</w:t>
      </w:r>
      <w:r w:rsidR="002A2E16">
        <w:rPr>
          <w:rFonts w:ascii="VIC" w:eastAsia="Calibri" w:hAnsi="VIC"/>
          <w:color w:val="auto"/>
          <w:lang w:eastAsia="en-US"/>
        </w:rPr>
        <w:t>s</w:t>
      </w:r>
      <w:r w:rsidRPr="002A2E16">
        <w:rPr>
          <w:rFonts w:ascii="VIC" w:eastAsia="Calibri" w:hAnsi="VIC"/>
          <w:color w:val="auto"/>
          <w:lang w:eastAsia="en-US"/>
        </w:rPr>
        <w:t xml:space="preserve">: </w:t>
      </w:r>
    </w:p>
    <w:p w14:paraId="356990B2" w14:textId="589F6FFA" w:rsidR="002A592F" w:rsidRPr="002A2E16" w:rsidRDefault="002A592F" w:rsidP="002A2E16">
      <w:pPr>
        <w:pStyle w:val="Heading3"/>
        <w:spacing w:before="0" w:after="120" w:line="276" w:lineRule="auto"/>
        <w:ind w:left="284"/>
        <w:rPr>
          <w:rFonts w:ascii="VIC" w:eastAsia="Calibri" w:hAnsi="VIC"/>
          <w:color w:val="auto"/>
          <w:lang w:eastAsia="en-US"/>
        </w:rPr>
      </w:pPr>
      <w:r w:rsidRPr="002A2E16">
        <w:rPr>
          <w:rFonts w:ascii="VIC" w:eastAsia="Calibri" w:hAnsi="VIC"/>
          <w:bCs/>
          <w:sz w:val="22"/>
          <w:szCs w:val="22"/>
          <w:lang w:eastAsia="en-US"/>
        </w:rPr>
        <w:lastRenderedPageBreak/>
        <w:t xml:space="preserve">Option 1 – Secure through </w:t>
      </w:r>
      <w:r w:rsidR="00BE5B58">
        <w:rPr>
          <w:rFonts w:ascii="VIC" w:eastAsia="Calibri" w:hAnsi="VIC"/>
          <w:bCs/>
          <w:sz w:val="22"/>
          <w:szCs w:val="22"/>
          <w:lang w:eastAsia="en-US"/>
        </w:rPr>
        <w:t xml:space="preserve">the </w:t>
      </w:r>
      <w:r w:rsidR="006B210A">
        <w:rPr>
          <w:rFonts w:ascii="VIC" w:eastAsia="Calibri" w:hAnsi="VIC"/>
          <w:bCs/>
          <w:sz w:val="22"/>
          <w:szCs w:val="22"/>
          <w:lang w:eastAsia="en-US"/>
        </w:rPr>
        <w:t>s</w:t>
      </w:r>
      <w:r w:rsidRPr="002A2E16">
        <w:rPr>
          <w:rFonts w:ascii="VIC" w:eastAsia="Calibri" w:hAnsi="VIC"/>
          <w:bCs/>
          <w:sz w:val="22"/>
          <w:szCs w:val="22"/>
          <w:lang w:eastAsia="en-US"/>
        </w:rPr>
        <w:t>ection 173 (P&amp;E Act) Agreement pathway</w:t>
      </w:r>
      <w:r w:rsidR="002A2E16" w:rsidRPr="002A2E16">
        <w:rPr>
          <w:rFonts w:ascii="VIC" w:eastAsia="Calibri" w:hAnsi="VIC"/>
          <w:bCs/>
          <w:sz w:val="22"/>
          <w:szCs w:val="22"/>
          <w:lang w:eastAsia="en-US"/>
        </w:rPr>
        <w:br w:type="column"/>
      </w:r>
      <w:r w:rsidRPr="00BE5B58">
        <w:rPr>
          <w:rFonts w:ascii="VIC" w:eastAsia="Calibri" w:hAnsi="VIC"/>
          <w:b w:val="0"/>
          <w:bCs/>
          <w:color w:val="auto"/>
          <w:sz w:val="20"/>
          <w:szCs w:val="20"/>
          <w:lang w:eastAsia="en-US"/>
        </w:rPr>
        <w:t xml:space="preserve">A landowner may enter into a section 173 agreement under the </w:t>
      </w:r>
      <w:r w:rsidRPr="00BE5B58">
        <w:rPr>
          <w:rFonts w:ascii="VIC" w:eastAsia="Calibri" w:hAnsi="VIC"/>
          <w:b w:val="0"/>
          <w:bCs/>
          <w:i/>
          <w:iCs/>
          <w:color w:val="auto"/>
          <w:sz w:val="20"/>
          <w:szCs w:val="20"/>
          <w:lang w:eastAsia="en-US"/>
        </w:rPr>
        <w:t>Planning and Environment Act 1987</w:t>
      </w:r>
      <w:r w:rsidRPr="00BE5B58">
        <w:rPr>
          <w:rFonts w:ascii="VIC" w:eastAsia="Calibri" w:hAnsi="VIC"/>
          <w:b w:val="0"/>
          <w:bCs/>
          <w:color w:val="auto"/>
          <w:sz w:val="20"/>
          <w:szCs w:val="20"/>
          <w:lang w:eastAsia="en-US"/>
        </w:rPr>
        <w:t xml:space="preserve"> (P&amp;E Act) which allows the transfer or vesting of the conservation area to the Minister under section 5 of the </w:t>
      </w:r>
      <w:r w:rsidRPr="00BE5B58">
        <w:rPr>
          <w:rFonts w:ascii="VIC" w:eastAsia="Calibri" w:hAnsi="VIC"/>
          <w:b w:val="0"/>
          <w:bCs/>
          <w:i/>
          <w:iCs/>
          <w:color w:val="auto"/>
          <w:sz w:val="20"/>
          <w:szCs w:val="20"/>
          <w:lang w:eastAsia="en-US"/>
        </w:rPr>
        <w:t>Crown Land (Reserves) Act 1978.</w:t>
      </w:r>
    </w:p>
    <w:p w14:paraId="2DE0BB28" w14:textId="2E7BF7D4" w:rsidR="002A592F" w:rsidRPr="002A2E16" w:rsidRDefault="00263963" w:rsidP="002A2E16">
      <w:pPr>
        <w:spacing w:after="120" w:line="276" w:lineRule="auto"/>
        <w:ind w:left="284"/>
        <w:rPr>
          <w:rFonts w:ascii="VIC" w:eastAsia="Calibri" w:hAnsi="VIC"/>
          <w:color w:val="auto"/>
          <w:lang w:eastAsia="en-US"/>
        </w:rPr>
      </w:pPr>
      <w:r w:rsidRPr="002A2E16">
        <w:rPr>
          <w:rFonts w:ascii="VIC" w:eastAsia="Calibri" w:hAnsi="VIC"/>
          <w:color w:val="auto"/>
          <w:lang w:eastAsia="en-US"/>
        </w:rPr>
        <w:t>A s 173 agreement must be entered into prior to statement of compliance (SoC) for the first plan of subdivision being issued. The agreement must then be registered on title prior to lodgement of the plan of subdivision for registration with the Titles Office.</w:t>
      </w:r>
      <w:r w:rsidR="002A2E16" w:rsidRPr="002A2E16">
        <w:rPr>
          <w:rFonts w:ascii="VIC" w:eastAsia="Calibri" w:hAnsi="VIC"/>
          <w:noProof/>
          <w:color w:val="auto"/>
          <w:lang w:eastAsia="en-US"/>
        </w:rPr>
        <mc:AlternateContent>
          <mc:Choice Requires="wps">
            <w:drawing>
              <wp:inline distT="0" distB="0" distL="0" distR="0" wp14:anchorId="1FA79B21" wp14:editId="58CABFC2">
                <wp:extent cx="4810125" cy="800100"/>
                <wp:effectExtent l="19050" t="19050" r="28575"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00100"/>
                        </a:xfrm>
                        <a:prstGeom prst="roundRect">
                          <a:avLst>
                            <a:gd name="adj" fmla="val 3475"/>
                          </a:avLst>
                        </a:prstGeom>
                        <a:solidFill>
                          <a:schemeClr val="accent1"/>
                        </a:solidFill>
                        <a:ln w="28575">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2C9E5B45" w14:textId="1019EA03" w:rsidR="002A592F" w:rsidRPr="00284688" w:rsidRDefault="002A592F" w:rsidP="002A592F">
                            <w:pPr>
                              <w:rPr>
                                <w:rFonts w:ascii="VIC" w:hAnsi="VIC"/>
                                <w:color w:val="FFFFFF" w:themeColor="background1"/>
                              </w:rPr>
                            </w:pPr>
                            <w:r w:rsidRPr="00284688">
                              <w:rPr>
                                <w:rFonts w:ascii="VIC" w:hAnsi="VIC"/>
                                <w:b/>
                                <w:bCs/>
                                <w:color w:val="FFFFFF" w:themeColor="background1"/>
                                <w:sz w:val="22"/>
                                <w:szCs w:val="22"/>
                              </w:rPr>
                              <w:t xml:space="preserve">Meeting the condition </w:t>
                            </w:r>
                            <w:r w:rsidR="00284688">
                              <w:rPr>
                                <w:rFonts w:ascii="VIC" w:hAnsi="VIC"/>
                                <w:b/>
                                <w:bCs/>
                                <w:color w:val="FFFFFF" w:themeColor="background1"/>
                                <w:sz w:val="22"/>
                                <w:szCs w:val="22"/>
                              </w:rPr>
                              <w:t xml:space="preserve">Option </w:t>
                            </w:r>
                            <w:r w:rsidRPr="00284688">
                              <w:rPr>
                                <w:rFonts w:ascii="VIC" w:hAnsi="VIC"/>
                                <w:b/>
                                <w:bCs/>
                                <w:color w:val="FFFFFF" w:themeColor="background1"/>
                                <w:sz w:val="22"/>
                                <w:szCs w:val="22"/>
                              </w:rPr>
                              <w:t>1</w:t>
                            </w:r>
                            <w:r w:rsidR="00284688">
                              <w:rPr>
                                <w:rFonts w:ascii="VIC" w:hAnsi="VIC"/>
                                <w:b/>
                                <w:bCs/>
                                <w:color w:val="FFFFFF" w:themeColor="background1"/>
                                <w:sz w:val="22"/>
                                <w:szCs w:val="22"/>
                              </w:rPr>
                              <w:t xml:space="preserve">: </w:t>
                            </w:r>
                            <w:r w:rsidRPr="00284688">
                              <w:rPr>
                                <w:rFonts w:ascii="VIC" w:hAnsi="VIC"/>
                                <w:color w:val="FFFFFF" w:themeColor="background1"/>
                              </w:rPr>
                              <w:t xml:space="preserve">Once the s 173 agreement has been registered on title the ‘security of conservation land’ condition can be considered met for the purposes of issuing statement of compliance for the subdivision/first stage of subdivision. </w:t>
                            </w:r>
                          </w:p>
                        </w:txbxContent>
                      </wps:txbx>
                      <wps:bodyPr rot="0" vert="horz" wrap="square" lIns="91440" tIns="45720" rIns="91440" bIns="45720" anchor="t" anchorCtr="0">
                        <a:noAutofit/>
                      </wps:bodyPr>
                    </wps:wsp>
                  </a:graphicData>
                </a:graphic>
              </wp:inline>
            </w:drawing>
          </mc:Choice>
          <mc:Fallback>
            <w:pict>
              <v:roundrect w14:anchorId="1FA79B21" id="Text Box 10" o:spid="_x0000_s1028" style="width:378.75pt;height:63pt;visibility:visible;mso-wrap-style:square;mso-left-percent:-10001;mso-top-percent:-10001;mso-position-horizontal:absolute;mso-position-horizontal-relative:char;mso-position-vertical:absolute;mso-position-vertical-relative:line;mso-left-percent:-10001;mso-top-percent:-10001;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" fillcolor="#201547 [3204]" strokecolor="#201547 [3204]" strokeweight="2.25pt">
                <v:textbox>
                  <w:txbxContent>
                    <w:p w14:paraId="2C9E5B45" w14:textId="1019EA03" w:rsidR="002A592F" w:rsidRPr="00284688" w:rsidRDefault="002A592F" w:rsidP="002A592F">
                      <w:pPr>
                        <w:rPr>
                          <w:rFonts w:ascii="VIC" w:hAnsi="VIC"/>
                          <w:color w:val="FFFFFF" w:themeColor="background1"/>
                        </w:rPr>
                      </w:pPr>
                      <w:r w:rsidRPr="00284688">
                        <w:rPr>
                          <w:rFonts w:ascii="VIC" w:hAnsi="VIC"/>
                          <w:b/>
                          <w:bCs/>
                          <w:color w:val="FFFFFF" w:themeColor="background1"/>
                          <w:sz w:val="22"/>
                          <w:szCs w:val="22"/>
                        </w:rPr>
                        <w:t xml:space="preserve">Meeting the condition </w:t>
                      </w:r>
                      <w:r w:rsidR="00284688">
                        <w:rPr>
                          <w:rFonts w:ascii="VIC" w:hAnsi="VIC"/>
                          <w:b/>
                          <w:bCs/>
                          <w:color w:val="FFFFFF" w:themeColor="background1"/>
                          <w:sz w:val="22"/>
                          <w:szCs w:val="22"/>
                        </w:rPr>
                        <w:t xml:space="preserve">Option </w:t>
                      </w:r>
                      <w:r w:rsidRPr="00284688">
                        <w:rPr>
                          <w:rFonts w:ascii="VIC" w:hAnsi="VIC"/>
                          <w:b/>
                          <w:bCs/>
                          <w:color w:val="FFFFFF" w:themeColor="background1"/>
                          <w:sz w:val="22"/>
                          <w:szCs w:val="22"/>
                        </w:rPr>
                        <w:t>1</w:t>
                      </w:r>
                      <w:r w:rsidR="00284688">
                        <w:rPr>
                          <w:rFonts w:ascii="VIC" w:hAnsi="VIC"/>
                          <w:b/>
                          <w:bCs/>
                          <w:color w:val="FFFFFF" w:themeColor="background1"/>
                          <w:sz w:val="22"/>
                          <w:szCs w:val="22"/>
                        </w:rPr>
                        <w:t xml:space="preserve">: </w:t>
                      </w:r>
                      <w:r w:rsidRPr="00284688">
                        <w:rPr>
                          <w:rFonts w:ascii="VIC" w:hAnsi="VIC"/>
                          <w:color w:val="FFFFFF" w:themeColor="background1"/>
                        </w:rPr>
                        <w:t xml:space="preserve">Once the s 173 agreement has been registered on title the ‘security of conservation land’ condition can be considered met for the purposes of issuing statement of compliance for the subdivision/first stage of subdivision. </w:t>
                      </w:r>
                    </w:p>
                  </w:txbxContent>
                </v:textbox>
                <w10:anchorlock/>
              </v:roundrect>
            </w:pict>
          </mc:Fallback>
        </mc:AlternateContent>
      </w:r>
    </w:p>
    <w:p w14:paraId="407E4355" w14:textId="4E5F1D15" w:rsidR="002A592F" w:rsidRPr="002A2E16" w:rsidRDefault="002A592F" w:rsidP="00F6785B">
      <w:pPr>
        <w:spacing w:after="120" w:line="276" w:lineRule="auto"/>
        <w:ind w:left="284"/>
        <w:rPr>
          <w:rFonts w:ascii="VIC" w:eastAsia="Calibri" w:hAnsi="VIC"/>
          <w:color w:val="auto"/>
          <w:lang w:eastAsia="en-US"/>
        </w:rPr>
      </w:pPr>
      <w:r w:rsidRPr="002A2E16">
        <w:rPr>
          <w:rFonts w:ascii="VIC" w:eastAsia="Calibri" w:hAnsi="VIC"/>
          <w:color w:val="auto"/>
          <w:lang w:eastAsia="en-US"/>
        </w:rPr>
        <w:t>The point at which the landowner must transfer or vest the conservation area land will be specified in the s 173 agreement. The transfer or vesting will be required</w:t>
      </w:r>
      <w:r w:rsidR="00B45A84" w:rsidRPr="00B45A84">
        <w:t xml:space="preserve"> </w:t>
      </w:r>
      <w:r w:rsidR="00B45A84" w:rsidRPr="00B45A84">
        <w:rPr>
          <w:rFonts w:ascii="VIC" w:eastAsia="Calibri" w:hAnsi="VIC"/>
          <w:color w:val="auto"/>
          <w:lang w:eastAsia="en-US"/>
        </w:rPr>
        <w:t xml:space="preserve">as part of an agreed stage of </w:t>
      </w:r>
      <w:r w:rsidR="00B45A84">
        <w:rPr>
          <w:rFonts w:ascii="VIC" w:eastAsia="Calibri" w:hAnsi="VIC"/>
          <w:color w:val="auto"/>
          <w:lang w:eastAsia="en-US"/>
        </w:rPr>
        <w:t xml:space="preserve">the </w:t>
      </w:r>
      <w:r w:rsidR="00B45A84" w:rsidRPr="00B45A84">
        <w:rPr>
          <w:rFonts w:ascii="VIC" w:eastAsia="Calibri" w:hAnsi="VIC"/>
          <w:color w:val="auto"/>
          <w:lang w:eastAsia="en-US"/>
        </w:rPr>
        <w:t>subdivision where all development adjacent to the conservation area is complete.</w:t>
      </w:r>
      <w:r w:rsidR="00B45A84">
        <w:rPr>
          <w:rFonts w:ascii="VIC" w:eastAsia="Calibri" w:hAnsi="VIC"/>
          <w:color w:val="auto"/>
          <w:lang w:eastAsia="en-US"/>
        </w:rPr>
        <w:t xml:space="preserve"> </w:t>
      </w:r>
      <w:r w:rsidR="00F6785B" w:rsidRPr="002A2E16">
        <w:rPr>
          <w:rFonts w:ascii="VIC" w:eastAsia="Calibri" w:hAnsi="VIC"/>
          <w:color w:val="auto"/>
          <w:lang w:eastAsia="en-US"/>
        </w:rPr>
        <w:t xml:space="preserve"> </w:t>
      </w:r>
    </w:p>
    <w:p w14:paraId="46E9E194" w14:textId="0EC1CDE2" w:rsidR="002A592F" w:rsidRPr="002A2E16" w:rsidRDefault="002A592F" w:rsidP="002A2E16">
      <w:pPr>
        <w:spacing w:after="120" w:line="276" w:lineRule="auto"/>
        <w:ind w:left="284"/>
        <w:rPr>
          <w:rFonts w:ascii="VIC" w:eastAsia="Calibri" w:hAnsi="VIC"/>
          <w:color w:val="auto"/>
          <w:lang w:eastAsia="en-US"/>
        </w:rPr>
      </w:pPr>
      <w:r w:rsidRPr="002A2E16">
        <w:rPr>
          <w:rFonts w:ascii="VIC" w:eastAsia="Calibri" w:hAnsi="VIC"/>
          <w:color w:val="auto"/>
          <w:lang w:eastAsia="en-US"/>
        </w:rPr>
        <w:t xml:space="preserve">All land condition requirements must be met prior to the vesting or transfer of the conservation area. For guidance on land condition requirements please refer to </w:t>
      </w:r>
      <w:r w:rsidR="0086145C" w:rsidRPr="0086145C">
        <w:rPr>
          <w:rFonts w:ascii="VIC" w:eastAsia="Calibri" w:hAnsi="VIC"/>
          <w:b/>
          <w:bCs/>
          <w:color w:val="auto"/>
          <w:lang w:eastAsia="en-US"/>
        </w:rPr>
        <w:t>DEECA requirements for conservation area land security under the Melbourne Strategic Assessment</w:t>
      </w:r>
      <w:r w:rsidRPr="002A2E16">
        <w:rPr>
          <w:rFonts w:ascii="VIC" w:eastAsia="Calibri" w:hAnsi="VIC"/>
          <w:b/>
          <w:bCs/>
          <w:color w:val="auto"/>
          <w:lang w:eastAsia="en-US"/>
        </w:rPr>
        <w:t>.</w:t>
      </w:r>
      <w:r w:rsidRPr="002A2E16">
        <w:rPr>
          <w:rFonts w:ascii="VIC" w:eastAsia="Calibri" w:hAnsi="VIC"/>
          <w:color w:val="auto"/>
          <w:lang w:eastAsia="en-US"/>
        </w:rPr>
        <w:t xml:space="preserve"> </w:t>
      </w:r>
    </w:p>
    <w:p w14:paraId="157FD278" w14:textId="2B504D6F" w:rsidR="002A592F" w:rsidRPr="002A2E16" w:rsidRDefault="002A592F" w:rsidP="002A2E16">
      <w:pPr>
        <w:spacing w:after="120" w:line="276" w:lineRule="auto"/>
        <w:ind w:left="284"/>
        <w:rPr>
          <w:rFonts w:ascii="VIC" w:eastAsia="Calibri" w:hAnsi="VIC"/>
          <w:color w:val="auto"/>
          <w:lang w:eastAsia="en-US"/>
        </w:rPr>
      </w:pPr>
      <w:bookmarkStart w:id="0" w:name="_Hlk120716056"/>
      <w:r w:rsidRPr="002A2E16">
        <w:rPr>
          <w:rFonts w:ascii="VIC" w:eastAsia="Calibri" w:hAnsi="VIC"/>
          <w:color w:val="auto"/>
          <w:lang w:eastAsia="en-US"/>
        </w:rPr>
        <w:t xml:space="preserve">The method of transfer or vesting specified in the s 173 agreement will be consistent with </w:t>
      </w:r>
      <w:bookmarkEnd w:id="0"/>
      <w:r w:rsidRPr="002A2E16">
        <w:rPr>
          <w:rFonts w:ascii="VIC" w:eastAsia="Calibri" w:hAnsi="VIC"/>
          <w:color w:val="auto"/>
          <w:lang w:eastAsia="en-US"/>
        </w:rPr>
        <w:t>the options outlined within Table 1. For more information on the vesting and transfer process contact</w:t>
      </w:r>
      <w:r w:rsidR="002A2E16">
        <w:rPr>
          <w:rFonts w:ascii="VIC" w:eastAsia="Calibri" w:hAnsi="VIC"/>
          <w:color w:val="auto"/>
          <w:lang w:eastAsia="en-US"/>
        </w:rPr>
        <w:t xml:space="preserve"> </w:t>
      </w:r>
      <w:r w:rsidRPr="002A2E16">
        <w:rPr>
          <w:rFonts w:ascii="VIC" w:hAnsi="VIC"/>
        </w:rPr>
        <w:t>msa.bioconservationareas@delwp.vic.gov.au</w:t>
      </w:r>
      <w:r w:rsidRPr="002A2E16">
        <w:rPr>
          <w:rFonts w:ascii="VIC" w:eastAsia="Calibri" w:hAnsi="VIC"/>
          <w:color w:val="auto"/>
          <w:lang w:eastAsia="en-US"/>
        </w:rPr>
        <w:t xml:space="preserve">. </w:t>
      </w:r>
    </w:p>
    <w:p w14:paraId="63BA080E" w14:textId="0A92AC30" w:rsidR="002A592F" w:rsidRPr="00BE5B58" w:rsidRDefault="002A592F" w:rsidP="00BE5B58">
      <w:pPr>
        <w:pStyle w:val="Caption"/>
        <w:spacing w:before="120" w:after="120"/>
        <w:ind w:left="284"/>
        <w:rPr>
          <w:rFonts w:ascii="VIC Light" w:hAnsi="VIC Light"/>
          <w:b w:val="0"/>
          <w:bCs w:val="0"/>
          <w:i/>
          <w:iCs/>
          <w:sz w:val="20"/>
        </w:rPr>
      </w:pPr>
      <w:r w:rsidRPr="00BE5B58">
        <w:rPr>
          <w:rFonts w:ascii="VIC Light" w:hAnsi="VIC Light"/>
          <w:b w:val="0"/>
          <w:bCs w:val="0"/>
          <w:i/>
          <w:iCs/>
          <w:sz w:val="20"/>
        </w:rPr>
        <w:t xml:space="preserve">Table </w:t>
      </w:r>
      <w:r w:rsidRPr="00BE5B58">
        <w:rPr>
          <w:rFonts w:ascii="VIC Light" w:hAnsi="VIC Light"/>
          <w:b w:val="0"/>
          <w:bCs w:val="0"/>
          <w:i/>
          <w:iCs/>
          <w:color w:val="2B579A"/>
          <w:sz w:val="20"/>
          <w:shd w:val="clear" w:color="auto" w:fill="E6E6E6"/>
        </w:rPr>
        <w:fldChar w:fldCharType="begin"/>
      </w:r>
      <w:r w:rsidRPr="00BE5B58">
        <w:rPr>
          <w:rFonts w:ascii="VIC Light" w:hAnsi="VIC Light"/>
          <w:b w:val="0"/>
          <w:bCs w:val="0"/>
          <w:i/>
          <w:iCs/>
          <w:sz w:val="20"/>
        </w:rPr>
        <w:instrText xml:space="preserve"> SEQ Table \* ARABIC </w:instrText>
      </w:r>
      <w:r w:rsidRPr="00BE5B58">
        <w:rPr>
          <w:rFonts w:ascii="VIC Light" w:hAnsi="VIC Light"/>
          <w:b w:val="0"/>
          <w:bCs w:val="0"/>
          <w:i/>
          <w:iCs/>
          <w:color w:val="2B579A"/>
          <w:sz w:val="20"/>
          <w:shd w:val="clear" w:color="auto" w:fill="E6E6E6"/>
        </w:rPr>
        <w:fldChar w:fldCharType="separate"/>
      </w:r>
      <w:r w:rsidR="00CF66B2">
        <w:rPr>
          <w:rFonts w:ascii="VIC Light" w:hAnsi="VIC Light"/>
          <w:b w:val="0"/>
          <w:bCs w:val="0"/>
          <w:i/>
          <w:iCs/>
          <w:noProof/>
          <w:sz w:val="20"/>
        </w:rPr>
        <w:t>1</w:t>
      </w:r>
      <w:r w:rsidRPr="00BE5B58">
        <w:rPr>
          <w:rFonts w:ascii="VIC Light" w:hAnsi="VIC Light"/>
          <w:b w:val="0"/>
          <w:bCs w:val="0"/>
          <w:i/>
          <w:iCs/>
          <w:color w:val="2B579A"/>
          <w:sz w:val="20"/>
          <w:shd w:val="clear" w:color="auto" w:fill="E6E6E6"/>
        </w:rPr>
        <w:fldChar w:fldCharType="end"/>
      </w:r>
      <w:r w:rsidRPr="00BE5B58">
        <w:rPr>
          <w:rFonts w:ascii="VIC Light" w:hAnsi="VIC Light"/>
          <w:b w:val="0"/>
          <w:bCs w:val="0"/>
          <w:i/>
          <w:iCs/>
          <w:sz w:val="20"/>
        </w:rPr>
        <w:t>. Land transfer options</w:t>
      </w:r>
    </w:p>
    <w:tbl>
      <w:tblPr>
        <w:tblStyle w:val="PlainTable2"/>
        <w:tblW w:w="7797" w:type="dxa"/>
        <w:tblInd w:w="142" w:type="dxa"/>
        <w:tblLook w:val="04A0" w:firstRow="1" w:lastRow="0" w:firstColumn="1" w:lastColumn="0" w:noHBand="0" w:noVBand="1"/>
      </w:tblPr>
      <w:tblGrid>
        <w:gridCol w:w="2127"/>
        <w:gridCol w:w="5670"/>
      </w:tblGrid>
      <w:tr w:rsidR="002A592F" w:rsidRPr="002A2E16" w14:paraId="48D9D194" w14:textId="77777777" w:rsidTr="00F6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D3DF58" w14:textId="0B10FE57" w:rsidR="002A592F" w:rsidRPr="002A2E16" w:rsidRDefault="002A592F" w:rsidP="00BE5B58">
            <w:pPr>
              <w:spacing w:line="276" w:lineRule="auto"/>
              <w:ind w:left="37"/>
              <w:jc w:val="both"/>
              <w:rPr>
                <w:rFonts w:ascii="VIC" w:eastAsia="Calibri" w:hAnsi="VIC"/>
                <w:color w:val="auto"/>
                <w:lang w:eastAsia="en-US"/>
              </w:rPr>
            </w:pPr>
            <w:r w:rsidRPr="002A2E16">
              <w:rPr>
                <w:rFonts w:ascii="VIC" w:eastAsia="Calibri" w:hAnsi="VIC"/>
                <w:color w:val="auto"/>
                <w:lang w:eastAsia="en-US"/>
              </w:rPr>
              <w:t>Conservation</w:t>
            </w:r>
            <w:r w:rsidR="00F6785B">
              <w:rPr>
                <w:rFonts w:ascii="VIC" w:eastAsia="Calibri" w:hAnsi="VIC"/>
                <w:color w:val="auto"/>
                <w:lang w:eastAsia="en-US"/>
              </w:rPr>
              <w:t xml:space="preserve"> Area </w:t>
            </w:r>
            <w:r w:rsidR="00F6785B" w:rsidRPr="002A2E16">
              <w:rPr>
                <w:rFonts w:ascii="VIC" w:eastAsia="Calibri" w:hAnsi="VIC"/>
                <w:color w:val="auto"/>
                <w:lang w:eastAsia="en-US"/>
              </w:rPr>
              <w:t>Type</w:t>
            </w:r>
          </w:p>
        </w:tc>
        <w:tc>
          <w:tcPr>
            <w:tcW w:w="5670" w:type="dxa"/>
          </w:tcPr>
          <w:p w14:paraId="452C2024" w14:textId="77777777" w:rsidR="002A592F" w:rsidRPr="002A2E16" w:rsidRDefault="002A592F" w:rsidP="00BE5B58">
            <w:pPr>
              <w:spacing w:after="120" w:line="276" w:lineRule="auto"/>
              <w:ind w:left="33"/>
              <w:jc w:val="both"/>
              <w:cnfStyle w:val="100000000000" w:firstRow="1" w:lastRow="0" w:firstColumn="0" w:lastColumn="0" w:oddVBand="0" w:evenVBand="0" w:oddHBand="0" w:evenHBand="0" w:firstRowFirstColumn="0" w:firstRowLastColumn="0" w:lastRowFirstColumn="0" w:lastRowLastColumn="0"/>
              <w:rPr>
                <w:rFonts w:ascii="VIC" w:eastAsia="Calibri" w:hAnsi="VIC"/>
                <w:color w:val="auto"/>
                <w:lang w:eastAsia="en-US"/>
              </w:rPr>
            </w:pPr>
            <w:r w:rsidRPr="002A2E16">
              <w:rPr>
                <w:rFonts w:ascii="VIC" w:eastAsia="Calibri" w:hAnsi="VIC"/>
                <w:color w:val="auto"/>
                <w:lang w:eastAsia="en-US"/>
              </w:rPr>
              <w:t>Transfer options</w:t>
            </w:r>
          </w:p>
        </w:tc>
      </w:tr>
      <w:tr w:rsidR="002A592F" w:rsidRPr="002A2E16" w14:paraId="6D376A18" w14:textId="77777777" w:rsidTr="00F6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4A0610" w14:textId="77777777" w:rsidR="002A592F" w:rsidRPr="002A2E16" w:rsidRDefault="002A592F" w:rsidP="00BE5B58">
            <w:pPr>
              <w:spacing w:after="120" w:line="276" w:lineRule="auto"/>
              <w:ind w:left="37"/>
              <w:rPr>
                <w:rFonts w:ascii="VIC" w:eastAsia="Calibri" w:hAnsi="VIC"/>
                <w:color w:val="auto"/>
                <w:lang w:eastAsia="en-US"/>
              </w:rPr>
            </w:pPr>
            <w:r w:rsidRPr="002A2E16">
              <w:rPr>
                <w:rFonts w:ascii="VIC" w:eastAsia="Calibri" w:hAnsi="VIC"/>
                <w:color w:val="auto"/>
                <w:lang w:eastAsia="en-US"/>
              </w:rPr>
              <w:t>Growling Grass Frog Conservation Areas</w:t>
            </w:r>
          </w:p>
        </w:tc>
        <w:tc>
          <w:tcPr>
            <w:tcW w:w="5670" w:type="dxa"/>
          </w:tcPr>
          <w:p w14:paraId="1DD771DA" w14:textId="6C4EA802" w:rsidR="002A592F" w:rsidRPr="00F6785B" w:rsidRDefault="002A592F" w:rsidP="00F6785B">
            <w:pPr>
              <w:pStyle w:val="ListParagraph"/>
              <w:numPr>
                <w:ilvl w:val="0"/>
                <w:numId w:val="23"/>
              </w:numPr>
              <w:spacing w:after="120"/>
              <w:ind w:left="317" w:hanging="284"/>
              <w:cnfStyle w:val="000000100000" w:firstRow="0" w:lastRow="0" w:firstColumn="0" w:lastColumn="0" w:oddVBand="0" w:evenVBand="0" w:oddHBand="1" w:evenHBand="0" w:firstRowFirstColumn="0" w:firstRowLastColumn="0" w:lastRowFirstColumn="0" w:lastRowLastColumn="0"/>
              <w:rPr>
                <w:rFonts w:ascii="VIC" w:eastAsia="Calibri" w:hAnsi="VIC"/>
                <w:color w:val="auto"/>
                <w:lang w:eastAsia="en-US"/>
              </w:rPr>
            </w:pPr>
            <w:r w:rsidRPr="00F6785B">
              <w:rPr>
                <w:rFonts w:ascii="VIC" w:eastAsia="Calibri" w:hAnsi="VIC"/>
                <w:color w:val="auto"/>
                <w:lang w:eastAsia="en-US"/>
              </w:rPr>
              <w:t>Vest</w:t>
            </w:r>
            <w:r w:rsidR="0017387E">
              <w:rPr>
                <w:rFonts w:ascii="VIC" w:eastAsia="Calibri" w:hAnsi="VIC"/>
                <w:color w:val="auto"/>
                <w:lang w:eastAsia="en-US"/>
              </w:rPr>
              <w:t>ing in</w:t>
            </w:r>
            <w:r w:rsidRPr="00F6785B">
              <w:rPr>
                <w:rFonts w:ascii="VIC" w:eastAsia="Calibri" w:hAnsi="VIC"/>
                <w:color w:val="auto"/>
                <w:lang w:eastAsia="en-US"/>
              </w:rPr>
              <w:t xml:space="preserve"> or transferring </w:t>
            </w:r>
            <w:r w:rsidR="00F8213E">
              <w:rPr>
                <w:rFonts w:ascii="VIC" w:eastAsia="Calibri" w:hAnsi="VIC"/>
                <w:color w:val="auto"/>
                <w:lang w:eastAsia="en-US"/>
              </w:rPr>
              <w:t xml:space="preserve">of </w:t>
            </w:r>
            <w:r w:rsidRPr="00F6785B">
              <w:rPr>
                <w:rFonts w:ascii="VIC" w:eastAsia="Calibri" w:hAnsi="VIC"/>
                <w:color w:val="auto"/>
                <w:lang w:eastAsia="en-US"/>
              </w:rPr>
              <w:t>the land</w:t>
            </w:r>
            <w:r w:rsidR="00085265">
              <w:rPr>
                <w:rFonts w:ascii="VIC" w:eastAsia="Calibri" w:hAnsi="VIC"/>
                <w:color w:val="auto"/>
                <w:lang w:eastAsia="en-US"/>
              </w:rPr>
              <w:t xml:space="preserve"> to </w:t>
            </w:r>
            <w:r w:rsidRPr="00F6785B">
              <w:rPr>
                <w:rFonts w:ascii="VIC" w:eastAsia="Calibri" w:hAnsi="VIC"/>
                <w:color w:val="auto"/>
                <w:lang w:eastAsia="en-US"/>
              </w:rPr>
              <w:t xml:space="preserve">the Minister or </w:t>
            </w:r>
            <w:r w:rsidR="00284688" w:rsidRPr="00F6785B">
              <w:rPr>
                <w:rFonts w:ascii="VIC" w:eastAsia="Calibri" w:hAnsi="VIC"/>
                <w:color w:val="auto"/>
                <w:lang w:eastAsia="en-US"/>
              </w:rPr>
              <w:t>r</w:t>
            </w:r>
            <w:r w:rsidRPr="00F6785B">
              <w:rPr>
                <w:rFonts w:ascii="VIC" w:eastAsia="Calibri" w:hAnsi="VIC"/>
                <w:color w:val="auto"/>
                <w:lang w:eastAsia="en-US"/>
              </w:rPr>
              <w:t>elevant public authority for nominal consideration ($1, if demanded).</w:t>
            </w:r>
          </w:p>
        </w:tc>
      </w:tr>
      <w:tr w:rsidR="002A592F" w:rsidRPr="002A2E16" w14:paraId="0A725C9B" w14:textId="77777777" w:rsidTr="00F6785B">
        <w:tc>
          <w:tcPr>
            <w:cnfStyle w:val="001000000000" w:firstRow="0" w:lastRow="0" w:firstColumn="1" w:lastColumn="0" w:oddVBand="0" w:evenVBand="0" w:oddHBand="0" w:evenHBand="0" w:firstRowFirstColumn="0" w:firstRowLastColumn="0" w:lastRowFirstColumn="0" w:lastRowLastColumn="0"/>
            <w:tcW w:w="2127" w:type="dxa"/>
          </w:tcPr>
          <w:p w14:paraId="01EE19E0" w14:textId="77777777" w:rsidR="002A592F" w:rsidRPr="002A2E16" w:rsidRDefault="002A592F" w:rsidP="00BE5B58">
            <w:pPr>
              <w:spacing w:after="120" w:line="276" w:lineRule="auto"/>
              <w:ind w:left="37"/>
              <w:rPr>
                <w:rFonts w:ascii="VIC" w:eastAsia="Calibri" w:hAnsi="VIC"/>
                <w:color w:val="auto"/>
                <w:lang w:eastAsia="en-US"/>
              </w:rPr>
            </w:pPr>
            <w:r w:rsidRPr="002A2E16">
              <w:rPr>
                <w:rFonts w:ascii="VIC" w:eastAsia="Calibri" w:hAnsi="VIC"/>
                <w:color w:val="auto"/>
                <w:lang w:eastAsia="en-US"/>
              </w:rPr>
              <w:t>Nature Conservation Areas</w:t>
            </w:r>
          </w:p>
          <w:p w14:paraId="2663634B" w14:textId="77777777" w:rsidR="002A592F" w:rsidRPr="002A2E16" w:rsidRDefault="002A592F" w:rsidP="00BE5B58">
            <w:pPr>
              <w:spacing w:after="120" w:line="276" w:lineRule="auto"/>
              <w:ind w:left="37"/>
              <w:rPr>
                <w:rFonts w:ascii="VIC" w:eastAsia="Calibri" w:hAnsi="VIC"/>
                <w:color w:val="auto"/>
                <w:lang w:eastAsia="en-US"/>
              </w:rPr>
            </w:pPr>
          </w:p>
        </w:tc>
        <w:tc>
          <w:tcPr>
            <w:tcW w:w="5670" w:type="dxa"/>
          </w:tcPr>
          <w:p w14:paraId="4DE50193" w14:textId="77777777" w:rsidR="002A592F" w:rsidRPr="00F6785B" w:rsidRDefault="002A592F" w:rsidP="00F6785B">
            <w:pPr>
              <w:pStyle w:val="ListParagraph"/>
              <w:numPr>
                <w:ilvl w:val="0"/>
                <w:numId w:val="23"/>
              </w:numPr>
              <w:spacing w:after="120"/>
              <w:ind w:left="317" w:hanging="284"/>
              <w:cnfStyle w:val="000000000000" w:firstRow="0" w:lastRow="0" w:firstColumn="0" w:lastColumn="0" w:oddVBand="0" w:evenVBand="0" w:oddHBand="0" w:evenHBand="0" w:firstRowFirstColumn="0" w:firstRowLastColumn="0" w:lastRowFirstColumn="0" w:lastRowLastColumn="0"/>
              <w:rPr>
                <w:rFonts w:ascii="VIC" w:eastAsia="Calibri" w:hAnsi="VIC"/>
                <w:color w:val="auto"/>
                <w:lang w:eastAsia="en-US"/>
              </w:rPr>
            </w:pPr>
            <w:r w:rsidRPr="00F6785B">
              <w:rPr>
                <w:rFonts w:ascii="VIC" w:eastAsia="Calibri" w:hAnsi="VIC"/>
                <w:color w:val="auto"/>
                <w:lang w:eastAsia="en-US"/>
              </w:rPr>
              <w:t>Land purchased by the Minister at market value at the time of transfer.</w:t>
            </w:r>
          </w:p>
          <w:p w14:paraId="657A4043" w14:textId="44C26395" w:rsidR="002A592F" w:rsidRPr="00F6785B" w:rsidRDefault="002A592F" w:rsidP="00F6785B">
            <w:pPr>
              <w:pStyle w:val="ListParagraph"/>
              <w:numPr>
                <w:ilvl w:val="0"/>
                <w:numId w:val="23"/>
              </w:numPr>
              <w:spacing w:after="120"/>
              <w:ind w:left="317" w:hanging="284"/>
              <w:cnfStyle w:val="000000000000" w:firstRow="0" w:lastRow="0" w:firstColumn="0" w:lastColumn="0" w:oddVBand="0" w:evenVBand="0" w:oddHBand="0" w:evenHBand="0" w:firstRowFirstColumn="0" w:firstRowLastColumn="0" w:lastRowFirstColumn="0" w:lastRowLastColumn="0"/>
              <w:rPr>
                <w:rFonts w:ascii="VIC" w:eastAsia="Calibri" w:hAnsi="VIC"/>
                <w:color w:val="auto"/>
                <w:lang w:eastAsia="en-US"/>
              </w:rPr>
            </w:pPr>
            <w:r w:rsidRPr="00F6785B">
              <w:rPr>
                <w:rFonts w:ascii="VIC" w:eastAsia="Calibri" w:hAnsi="VIC"/>
                <w:color w:val="auto"/>
                <w:lang w:eastAsia="en-US"/>
              </w:rPr>
              <w:t>Vesting</w:t>
            </w:r>
            <w:r w:rsidR="00085265">
              <w:rPr>
                <w:rFonts w:ascii="VIC" w:eastAsia="Calibri" w:hAnsi="VIC"/>
                <w:color w:val="auto"/>
                <w:lang w:eastAsia="en-US"/>
              </w:rPr>
              <w:t xml:space="preserve"> in</w:t>
            </w:r>
            <w:r w:rsidRPr="00F6785B">
              <w:rPr>
                <w:rFonts w:ascii="VIC" w:eastAsia="Calibri" w:hAnsi="VIC"/>
                <w:color w:val="auto"/>
                <w:lang w:eastAsia="en-US"/>
              </w:rPr>
              <w:t xml:space="preserve"> or transferring</w:t>
            </w:r>
            <w:r w:rsidR="00F8213E">
              <w:rPr>
                <w:rFonts w:ascii="VIC" w:eastAsia="Calibri" w:hAnsi="VIC"/>
                <w:color w:val="auto"/>
                <w:lang w:eastAsia="en-US"/>
              </w:rPr>
              <w:t xml:space="preserve"> of</w:t>
            </w:r>
            <w:r w:rsidRPr="00F6785B">
              <w:rPr>
                <w:rFonts w:ascii="VIC" w:eastAsia="Calibri" w:hAnsi="VIC"/>
                <w:color w:val="auto"/>
                <w:lang w:eastAsia="en-US"/>
              </w:rPr>
              <w:t xml:space="preserve"> the land </w:t>
            </w:r>
            <w:r w:rsidR="00473C5E">
              <w:rPr>
                <w:rFonts w:ascii="VIC" w:eastAsia="Calibri" w:hAnsi="VIC"/>
                <w:color w:val="auto"/>
                <w:lang w:eastAsia="en-US"/>
              </w:rPr>
              <w:t xml:space="preserve">to </w:t>
            </w:r>
            <w:r w:rsidRPr="00F6785B">
              <w:rPr>
                <w:rFonts w:ascii="VIC" w:eastAsia="Calibri" w:hAnsi="VIC"/>
                <w:color w:val="auto"/>
                <w:lang w:eastAsia="en-US"/>
              </w:rPr>
              <w:t xml:space="preserve">the Minister or relevant public authority for no or nominal consideration ($1, if demanded). This option may be undertaken if the landowner does not wish to go through the valuation process. </w:t>
            </w:r>
          </w:p>
          <w:p w14:paraId="1E003EB5" w14:textId="77777777" w:rsidR="002A592F" w:rsidRPr="00F6785B" w:rsidRDefault="002A592F" w:rsidP="00F6785B">
            <w:pPr>
              <w:pStyle w:val="ListParagraph"/>
              <w:numPr>
                <w:ilvl w:val="0"/>
                <w:numId w:val="23"/>
              </w:numPr>
              <w:spacing w:after="120"/>
              <w:ind w:left="317" w:hanging="284"/>
              <w:cnfStyle w:val="000000000000" w:firstRow="0" w:lastRow="0" w:firstColumn="0" w:lastColumn="0" w:oddVBand="0" w:evenVBand="0" w:oddHBand="0" w:evenHBand="0" w:firstRowFirstColumn="0" w:firstRowLastColumn="0" w:lastRowFirstColumn="0" w:lastRowLastColumn="0"/>
              <w:rPr>
                <w:rFonts w:ascii="VIC" w:eastAsia="Calibri" w:hAnsi="VIC"/>
                <w:color w:val="auto"/>
                <w:lang w:eastAsia="en-US"/>
              </w:rPr>
            </w:pPr>
            <w:r w:rsidRPr="00F6785B">
              <w:rPr>
                <w:rFonts w:ascii="VIC" w:eastAsia="Calibri" w:hAnsi="VIC"/>
                <w:color w:val="auto"/>
                <w:lang w:eastAsia="en-US"/>
              </w:rPr>
              <w:t>Transfer to the Crown for reduction of MSA Levies equal to the market value of the conservation area.</w:t>
            </w:r>
          </w:p>
        </w:tc>
      </w:tr>
      <w:tr w:rsidR="002A592F" w:rsidRPr="002A2E16" w14:paraId="442A2AE1" w14:textId="77777777" w:rsidTr="00F6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0575849" w14:textId="77777777" w:rsidR="002A592F" w:rsidRPr="002A2E16" w:rsidRDefault="002A592F" w:rsidP="00BE5B58">
            <w:pPr>
              <w:spacing w:after="120" w:line="276" w:lineRule="auto"/>
              <w:ind w:left="37"/>
              <w:rPr>
                <w:rFonts w:ascii="VIC" w:eastAsia="Calibri" w:hAnsi="VIC"/>
                <w:color w:val="auto"/>
                <w:lang w:eastAsia="en-US"/>
              </w:rPr>
            </w:pPr>
            <w:r w:rsidRPr="002A2E16">
              <w:rPr>
                <w:rFonts w:ascii="VIC" w:eastAsia="Calibri" w:hAnsi="VIC"/>
                <w:color w:val="auto"/>
                <w:lang w:eastAsia="en-US"/>
              </w:rPr>
              <w:t>Regional Parks</w:t>
            </w:r>
          </w:p>
        </w:tc>
        <w:tc>
          <w:tcPr>
            <w:tcW w:w="5670" w:type="dxa"/>
          </w:tcPr>
          <w:p w14:paraId="11E2C848" w14:textId="77777777" w:rsidR="002A592F" w:rsidRPr="00F6785B" w:rsidRDefault="002A592F" w:rsidP="00F6785B">
            <w:pPr>
              <w:pStyle w:val="ListParagraph"/>
              <w:numPr>
                <w:ilvl w:val="0"/>
                <w:numId w:val="23"/>
              </w:numPr>
              <w:spacing w:after="120"/>
              <w:ind w:left="317" w:hanging="284"/>
              <w:cnfStyle w:val="000000100000" w:firstRow="0" w:lastRow="0" w:firstColumn="0" w:lastColumn="0" w:oddVBand="0" w:evenVBand="0" w:oddHBand="1" w:evenHBand="0" w:firstRowFirstColumn="0" w:firstRowLastColumn="0" w:lastRowFirstColumn="0" w:lastRowLastColumn="0"/>
              <w:rPr>
                <w:rFonts w:ascii="VIC" w:eastAsia="Calibri" w:hAnsi="VIC"/>
                <w:color w:val="auto"/>
                <w:lang w:eastAsia="en-US"/>
              </w:rPr>
            </w:pPr>
            <w:r w:rsidRPr="00F6785B">
              <w:rPr>
                <w:rFonts w:ascii="VIC" w:eastAsia="Calibri" w:hAnsi="VIC"/>
                <w:color w:val="auto"/>
                <w:lang w:eastAsia="en-US"/>
              </w:rPr>
              <w:t>Acquired through the Metropolitan Park processes.</w:t>
            </w:r>
          </w:p>
        </w:tc>
      </w:tr>
    </w:tbl>
    <w:p w14:paraId="365A78AF" w14:textId="77777777" w:rsidR="00F6785B" w:rsidRDefault="00F6785B" w:rsidP="00A50D4C">
      <w:pPr>
        <w:spacing w:after="120" w:line="276" w:lineRule="auto"/>
        <w:ind w:left="284"/>
        <w:rPr>
          <w:rFonts w:ascii="VIC" w:eastAsia="Calibri" w:hAnsi="VIC"/>
          <w:b/>
          <w:bCs/>
          <w:color w:val="201547" w:themeColor="accent1"/>
          <w:sz w:val="22"/>
          <w:szCs w:val="22"/>
          <w:lang w:eastAsia="en-US"/>
        </w:rPr>
      </w:pPr>
    </w:p>
    <w:p w14:paraId="462DE2C1" w14:textId="77777777" w:rsidR="00F6785B" w:rsidRDefault="00F6785B" w:rsidP="00A50D4C">
      <w:pPr>
        <w:spacing w:after="120" w:line="276" w:lineRule="auto"/>
        <w:ind w:left="284"/>
        <w:rPr>
          <w:rFonts w:ascii="VIC" w:eastAsia="Calibri" w:hAnsi="VIC"/>
          <w:b/>
          <w:bCs/>
          <w:color w:val="201547" w:themeColor="accent1"/>
          <w:sz w:val="22"/>
          <w:szCs w:val="22"/>
          <w:lang w:eastAsia="en-US"/>
        </w:rPr>
      </w:pPr>
    </w:p>
    <w:p w14:paraId="46792E6C" w14:textId="77777777" w:rsidR="00F6785B" w:rsidRDefault="00F6785B" w:rsidP="00A50D4C">
      <w:pPr>
        <w:spacing w:after="120" w:line="276" w:lineRule="auto"/>
        <w:ind w:left="284"/>
        <w:rPr>
          <w:rFonts w:ascii="VIC" w:eastAsia="Calibri" w:hAnsi="VIC"/>
          <w:b/>
          <w:bCs/>
          <w:color w:val="201547" w:themeColor="accent1"/>
          <w:sz w:val="22"/>
          <w:szCs w:val="22"/>
          <w:lang w:eastAsia="en-US"/>
        </w:rPr>
      </w:pPr>
    </w:p>
    <w:p w14:paraId="13633EF2" w14:textId="31EB9907" w:rsidR="00284688" w:rsidRPr="00A50D4C" w:rsidRDefault="00A50D4C" w:rsidP="00A50D4C">
      <w:pPr>
        <w:spacing w:after="120" w:line="276" w:lineRule="auto"/>
        <w:ind w:left="284"/>
        <w:rPr>
          <w:rFonts w:ascii="VIC" w:eastAsia="Calibri" w:hAnsi="VIC"/>
          <w:b/>
          <w:bCs/>
          <w:color w:val="201547" w:themeColor="accent1"/>
          <w:lang w:eastAsia="en-US"/>
        </w:rPr>
      </w:pPr>
      <w:r w:rsidRPr="00A50D4C">
        <w:rPr>
          <w:rFonts w:ascii="VIC" w:eastAsia="Calibri" w:hAnsi="VIC"/>
          <w:b/>
          <w:bCs/>
          <w:color w:val="201547" w:themeColor="accent1"/>
          <w:sz w:val="22"/>
          <w:szCs w:val="22"/>
          <w:lang w:eastAsia="en-US"/>
        </w:rPr>
        <w:lastRenderedPageBreak/>
        <w:t xml:space="preserve">Option 1 </w:t>
      </w:r>
      <w:r>
        <w:rPr>
          <w:rFonts w:ascii="VIC" w:eastAsia="Calibri" w:hAnsi="VIC"/>
          <w:b/>
          <w:bCs/>
          <w:color w:val="201547" w:themeColor="accent1"/>
          <w:sz w:val="22"/>
          <w:szCs w:val="22"/>
          <w:lang w:eastAsia="en-US"/>
        </w:rPr>
        <w:t xml:space="preserve">(cont.) </w:t>
      </w:r>
      <w:r w:rsidRPr="00A50D4C">
        <w:rPr>
          <w:rFonts w:ascii="VIC" w:eastAsia="Calibri" w:hAnsi="VIC"/>
          <w:b/>
          <w:bCs/>
          <w:color w:val="201547" w:themeColor="accent1"/>
          <w:sz w:val="22"/>
          <w:szCs w:val="22"/>
          <w:lang w:eastAsia="en-US"/>
        </w:rPr>
        <w:t xml:space="preserve">– </w:t>
      </w:r>
      <w:r>
        <w:rPr>
          <w:rFonts w:ascii="VIC" w:eastAsia="Calibri" w:hAnsi="VIC"/>
          <w:b/>
          <w:bCs/>
          <w:color w:val="201547" w:themeColor="accent1"/>
          <w:sz w:val="22"/>
          <w:szCs w:val="22"/>
          <w:lang w:eastAsia="en-US"/>
        </w:rPr>
        <w:t xml:space="preserve">Facilitating transfer of the land via </w:t>
      </w:r>
      <w:r w:rsidR="00C6263A">
        <w:rPr>
          <w:rFonts w:ascii="VIC" w:eastAsia="Calibri" w:hAnsi="VIC"/>
          <w:b/>
          <w:bCs/>
          <w:color w:val="201547" w:themeColor="accent1"/>
          <w:sz w:val="22"/>
          <w:szCs w:val="22"/>
          <w:lang w:eastAsia="en-US"/>
        </w:rPr>
        <w:t>the agreement</w:t>
      </w:r>
    </w:p>
    <w:p w14:paraId="5DD3A76A" w14:textId="7F37484F" w:rsidR="002A592F" w:rsidRPr="002A2E16" w:rsidRDefault="00E25819" w:rsidP="00DD52DC">
      <w:pPr>
        <w:pStyle w:val="Heading4"/>
        <w:ind w:left="284"/>
        <w:rPr>
          <w:rFonts w:ascii="VIC Medium" w:eastAsia="Calibri" w:hAnsi="VIC Medium" w:cs="Arial"/>
          <w:b w:val="0"/>
          <w:bCs w:val="0"/>
          <w:lang w:eastAsia="en-US"/>
        </w:rPr>
      </w:pPr>
      <w:r>
        <w:rPr>
          <w:rFonts w:ascii="VIC Medium" w:eastAsia="Calibri" w:hAnsi="VIC Medium" w:cs="Arial"/>
          <w:b w:val="0"/>
          <w:bCs w:val="0"/>
          <w:lang w:eastAsia="en-US"/>
        </w:rPr>
        <w:br w:type="column"/>
      </w:r>
      <w:r w:rsidR="002A592F" w:rsidRPr="002A2E16">
        <w:rPr>
          <w:rFonts w:ascii="VIC Medium" w:eastAsia="Calibri" w:hAnsi="VIC Medium" w:cs="Arial"/>
          <w:b w:val="0"/>
          <w:bCs w:val="0"/>
          <w:lang w:eastAsia="en-US"/>
        </w:rPr>
        <w:t>Preparing the s 173 agreement</w:t>
      </w:r>
    </w:p>
    <w:p w14:paraId="1BCA75F6" w14:textId="01B70F95"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 xml:space="preserve">DEECA will provide a s 173 agreement template that will be used to draft the conditions for the transfer of ownership and management requirements of a conservation area to the Minister. For a copy of the agreement template please contact DEECA’s </w:t>
      </w:r>
      <w:r w:rsidR="00250336">
        <w:rPr>
          <w:rFonts w:ascii="VIC" w:eastAsia="Calibri" w:hAnsi="VIC"/>
          <w:color w:val="auto"/>
          <w:lang w:eastAsia="en-US"/>
        </w:rPr>
        <w:t>MSA Conservation Planning</w:t>
      </w:r>
      <w:r w:rsidRPr="002A2E16">
        <w:rPr>
          <w:rFonts w:ascii="VIC" w:eastAsia="Calibri" w:hAnsi="VIC"/>
          <w:color w:val="auto"/>
          <w:lang w:eastAsia="en-US"/>
        </w:rPr>
        <w:t xml:space="preserve"> team at </w:t>
      </w:r>
      <w:hyperlink r:id="rId25" w:history="1">
        <w:r w:rsidR="00250336" w:rsidRPr="00FE4CAA">
          <w:rPr>
            <w:rStyle w:val="Hyperlink"/>
            <w:rFonts w:ascii="VIC" w:eastAsia="Calibri" w:hAnsi="VIC"/>
            <w:lang w:eastAsia="en-US"/>
          </w:rPr>
          <w:t>msa.planning@delwp.vic.gov.au</w:t>
        </w:r>
      </w:hyperlink>
      <w:r w:rsidRPr="002A2E16">
        <w:rPr>
          <w:rFonts w:ascii="VIC" w:eastAsia="Calibri" w:hAnsi="VIC"/>
          <w:color w:val="auto"/>
          <w:lang w:eastAsia="en-US"/>
        </w:rPr>
        <w:t xml:space="preserve">. </w:t>
      </w:r>
    </w:p>
    <w:p w14:paraId="411C19C9" w14:textId="77777777" w:rsidR="002A592F" w:rsidRPr="002A2E16" w:rsidRDefault="002A592F" w:rsidP="00DD52DC">
      <w:pPr>
        <w:pStyle w:val="Heading4"/>
        <w:ind w:left="284"/>
        <w:rPr>
          <w:rFonts w:ascii="VIC Medium" w:eastAsia="Calibri" w:hAnsi="VIC Medium" w:cs="Arial"/>
          <w:b w:val="0"/>
          <w:bCs w:val="0"/>
          <w:lang w:eastAsia="en-US"/>
        </w:rPr>
      </w:pPr>
      <w:r w:rsidRPr="002A2E16">
        <w:rPr>
          <w:rFonts w:ascii="VIC Medium" w:eastAsia="Calibri" w:hAnsi="VIC Medium" w:cs="Arial"/>
          <w:b w:val="0"/>
          <w:bCs w:val="0"/>
          <w:lang w:eastAsia="en-US"/>
        </w:rPr>
        <w:t>Prepa</w:t>
      </w:r>
      <w:bookmarkStart w:id="1" w:name="_Hlk131171998"/>
      <w:r w:rsidRPr="002A2E16">
        <w:rPr>
          <w:rFonts w:ascii="VIC Medium" w:eastAsia="Calibri" w:hAnsi="VIC Medium" w:cs="Arial"/>
          <w:b w:val="0"/>
          <w:bCs w:val="0"/>
          <w:lang w:eastAsia="en-US"/>
        </w:rPr>
        <w:t>ring</w:t>
      </w:r>
      <w:bookmarkEnd w:id="1"/>
      <w:r w:rsidRPr="002A2E16">
        <w:rPr>
          <w:rFonts w:ascii="VIC Medium" w:eastAsia="Calibri" w:hAnsi="VIC Medium" w:cs="Arial"/>
          <w:b w:val="0"/>
          <w:bCs w:val="0"/>
          <w:lang w:eastAsia="en-US"/>
        </w:rPr>
        <w:t xml:space="preserve"> the Plan of Subdivision and transferring the Conservation Area</w:t>
      </w:r>
    </w:p>
    <w:p w14:paraId="6E160F6E" w14:textId="77777777"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To facilitate transfer of conservation area land, the s 173 agreement requires that a plan of subdivision is prepared that:</w:t>
      </w:r>
    </w:p>
    <w:p w14:paraId="5F5ADFE0" w14:textId="77777777" w:rsidR="002A592F" w:rsidRPr="002A2E16" w:rsidRDefault="002A592F" w:rsidP="00AA4A30">
      <w:pPr>
        <w:pStyle w:val="ListParagraph"/>
        <w:numPr>
          <w:ilvl w:val="0"/>
          <w:numId w:val="18"/>
        </w:numPr>
        <w:spacing w:after="120" w:line="276" w:lineRule="auto"/>
        <w:ind w:left="709" w:hanging="425"/>
        <w:rPr>
          <w:rFonts w:ascii="VIC" w:eastAsia="Calibri" w:hAnsi="VIC"/>
          <w:color w:val="auto"/>
          <w:lang w:eastAsia="en-US"/>
        </w:rPr>
      </w:pPr>
      <w:r w:rsidRPr="002A2E16">
        <w:rPr>
          <w:rFonts w:ascii="VIC" w:eastAsia="Calibri" w:hAnsi="VIC"/>
          <w:color w:val="auto"/>
          <w:lang w:eastAsia="en-US"/>
        </w:rPr>
        <w:t>Shows the boundaries of the conservation area lot to be transferred to the Minister.</w:t>
      </w:r>
    </w:p>
    <w:p w14:paraId="3C4B8A63" w14:textId="0260CD9C" w:rsidR="002A592F" w:rsidRPr="002A2E16" w:rsidRDefault="002A592F" w:rsidP="00DD52DC">
      <w:pPr>
        <w:pStyle w:val="ListParagraph"/>
        <w:numPr>
          <w:ilvl w:val="0"/>
          <w:numId w:val="18"/>
        </w:numPr>
        <w:spacing w:after="120" w:line="276" w:lineRule="auto"/>
        <w:ind w:left="709" w:hanging="425"/>
        <w:rPr>
          <w:rFonts w:ascii="VIC" w:eastAsia="Calibri" w:hAnsi="VIC"/>
          <w:color w:val="auto"/>
          <w:lang w:eastAsia="en-US"/>
        </w:rPr>
      </w:pPr>
      <w:r w:rsidRPr="002A2E16">
        <w:rPr>
          <w:rFonts w:ascii="VIC" w:eastAsia="Calibri" w:hAnsi="VIC"/>
          <w:color w:val="auto"/>
          <w:lang w:eastAsia="en-US"/>
        </w:rPr>
        <w:t xml:space="preserve">Shows the agreed boundaries of any lots, </w:t>
      </w:r>
      <w:r w:rsidR="005F5536" w:rsidRPr="002A2E16">
        <w:rPr>
          <w:rFonts w:ascii="VIC" w:eastAsia="Calibri" w:hAnsi="VIC"/>
          <w:color w:val="auto"/>
          <w:lang w:eastAsia="en-US"/>
        </w:rPr>
        <w:t>reserves,</w:t>
      </w:r>
      <w:r w:rsidRPr="002A2E16">
        <w:rPr>
          <w:rFonts w:ascii="VIC" w:eastAsia="Calibri" w:hAnsi="VIC"/>
          <w:color w:val="auto"/>
          <w:lang w:eastAsia="en-US"/>
        </w:rPr>
        <w:t xml:space="preserve"> or roads within the conservation area. These should be shown as separate lots/reserves to the conservation area lot to be transferred to the Minister. This may apply where DEECA has approved assets and infrastructure to the located within the conservation area. This could include reserves for:</w:t>
      </w:r>
    </w:p>
    <w:p w14:paraId="3908D507" w14:textId="77777777" w:rsidR="002A592F" w:rsidRPr="002A2E16" w:rsidRDefault="002A592F" w:rsidP="00DD52DC">
      <w:pPr>
        <w:pStyle w:val="ListParagraph"/>
        <w:numPr>
          <w:ilvl w:val="1"/>
          <w:numId w:val="18"/>
        </w:numPr>
        <w:spacing w:after="120" w:line="276" w:lineRule="auto"/>
        <w:rPr>
          <w:rFonts w:ascii="VIC" w:eastAsia="Calibri" w:hAnsi="VIC"/>
          <w:color w:val="auto"/>
          <w:lang w:eastAsia="en-US"/>
        </w:rPr>
      </w:pPr>
      <w:r w:rsidRPr="002A2E16">
        <w:rPr>
          <w:rFonts w:ascii="VIC" w:eastAsia="Calibri" w:hAnsi="VIC"/>
          <w:color w:val="auto"/>
          <w:lang w:eastAsia="en-US"/>
        </w:rPr>
        <w:t>stormwater assets</w:t>
      </w:r>
    </w:p>
    <w:p w14:paraId="22E137F3" w14:textId="77777777" w:rsidR="002A592F" w:rsidRPr="002A2E16" w:rsidRDefault="002A592F" w:rsidP="00DD52DC">
      <w:pPr>
        <w:pStyle w:val="ListParagraph"/>
        <w:numPr>
          <w:ilvl w:val="1"/>
          <w:numId w:val="18"/>
        </w:numPr>
        <w:spacing w:after="120" w:line="276" w:lineRule="auto"/>
        <w:rPr>
          <w:rFonts w:ascii="VIC" w:eastAsia="Calibri" w:hAnsi="VIC"/>
          <w:color w:val="auto"/>
          <w:lang w:eastAsia="en-US"/>
        </w:rPr>
      </w:pPr>
      <w:r w:rsidRPr="002A2E16">
        <w:rPr>
          <w:rFonts w:ascii="VIC" w:eastAsia="Calibri" w:hAnsi="VIC"/>
          <w:color w:val="auto"/>
          <w:lang w:eastAsia="en-US"/>
        </w:rPr>
        <w:t>passive recreations spaces</w:t>
      </w:r>
    </w:p>
    <w:p w14:paraId="22BE6758" w14:textId="77777777" w:rsidR="00263963" w:rsidRDefault="00263963" w:rsidP="00DD52DC">
      <w:pPr>
        <w:pStyle w:val="ListParagraph"/>
        <w:numPr>
          <w:ilvl w:val="1"/>
          <w:numId w:val="18"/>
        </w:numPr>
        <w:spacing w:after="120" w:line="276" w:lineRule="auto"/>
        <w:rPr>
          <w:rFonts w:ascii="VIC" w:eastAsia="Calibri" w:hAnsi="VIC"/>
          <w:color w:val="auto"/>
          <w:lang w:eastAsia="en-US"/>
        </w:rPr>
      </w:pPr>
      <w:r w:rsidRPr="002A2E16">
        <w:rPr>
          <w:rFonts w:ascii="VIC" w:eastAsia="Calibri" w:hAnsi="VIC"/>
          <w:color w:val="auto"/>
          <w:lang w:eastAsia="en-US"/>
        </w:rPr>
        <w:t>existing or future roads</w:t>
      </w:r>
    </w:p>
    <w:p w14:paraId="352C26EA" w14:textId="7D8F5110" w:rsidR="002A592F" w:rsidRPr="002A2E16" w:rsidRDefault="00A10271" w:rsidP="00263963">
      <w:pPr>
        <w:pStyle w:val="ListParagraph"/>
        <w:spacing w:after="120" w:line="276" w:lineRule="auto"/>
        <w:ind w:left="567"/>
        <w:rPr>
          <w:rFonts w:ascii="VIC" w:eastAsia="Calibri" w:hAnsi="VIC"/>
          <w:color w:val="auto"/>
          <w:lang w:eastAsia="en-US"/>
        </w:rPr>
      </w:pPr>
      <w:r>
        <w:rPr>
          <w:rFonts w:ascii="VIC" w:eastAsia="Calibri" w:hAnsi="VIC"/>
          <w:noProof/>
          <w:color w:val="auto"/>
          <w:lang w:eastAsia="en-US"/>
        </w:rPr>
        <mc:AlternateContent>
          <mc:Choice Requires="wpg">
            <w:drawing>
              <wp:inline distT="0" distB="0" distL="0" distR="0" wp14:anchorId="28545456" wp14:editId="03065923">
                <wp:extent cx="4954270" cy="4128090"/>
                <wp:effectExtent l="0" t="0" r="0" b="6350"/>
                <wp:docPr id="15" name="Group 15" descr="Example of a plan of subdivision with the conservation area identified and different reserve types highlighted in different colours. Green land vested to the Minister, yellow land vested to the road authority, blue land vested to the water authority."/>
                <wp:cNvGraphicFramePr/>
                <a:graphic xmlns:a="http://schemas.openxmlformats.org/drawingml/2006/main">
                  <a:graphicData uri="http://schemas.microsoft.com/office/word/2010/wordprocessingGroup">
                    <wpg:wgp>
                      <wpg:cNvGrpSpPr/>
                      <wpg:grpSpPr>
                        <a:xfrm>
                          <a:off x="0" y="0"/>
                          <a:ext cx="4954270" cy="4128090"/>
                          <a:chOff x="0" y="0"/>
                          <a:chExt cx="4954270" cy="4128090"/>
                        </a:xfrm>
                      </wpg:grpSpPr>
                      <pic:pic xmlns:pic="http://schemas.openxmlformats.org/drawingml/2006/picture">
                        <pic:nvPicPr>
                          <pic:cNvPr id="26" name="Picture 26"/>
                          <pic:cNvPicPr>
                            <a:picLocks noChangeAspect="1"/>
                          </pic:cNvPicPr>
                        </pic:nvPicPr>
                        <pic:blipFill rotWithShape="1">
                          <a:blip r:embed="rId26" cstate="print">
                            <a:extLst>
                              <a:ext uri="{28A0092B-C50C-407E-A947-70E740481C1C}">
                                <a14:useLocalDpi xmlns:a14="http://schemas.microsoft.com/office/drawing/2010/main" val="0"/>
                              </a:ext>
                            </a:extLst>
                          </a:blip>
                          <a:srcRect r="28544"/>
                          <a:stretch/>
                        </pic:blipFill>
                        <pic:spPr bwMode="auto">
                          <a:xfrm>
                            <a:off x="0" y="0"/>
                            <a:ext cx="4954270" cy="3448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rotWithShape="1">
                          <a:blip r:embed="rId26" cstate="print">
                            <a:extLst>
                              <a:ext uri="{28A0092B-C50C-407E-A947-70E740481C1C}">
                                <a14:useLocalDpi xmlns:a14="http://schemas.microsoft.com/office/drawing/2010/main" val="0"/>
                              </a:ext>
                            </a:extLst>
                          </a:blip>
                          <a:srcRect l="71311" t="38710" b="50733"/>
                          <a:stretch/>
                        </pic:blipFill>
                        <pic:spPr bwMode="auto">
                          <a:xfrm>
                            <a:off x="116958" y="3785190"/>
                            <a:ext cx="187388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rotWithShape="1">
                          <a:blip r:embed="rId26" cstate="print">
                            <a:extLst>
                              <a:ext uri="{28A0092B-C50C-407E-A947-70E740481C1C}">
                                <a14:useLocalDpi xmlns:a14="http://schemas.microsoft.com/office/drawing/2010/main" val="0"/>
                              </a:ext>
                            </a:extLst>
                          </a:blip>
                          <a:srcRect l="71311" t="26686" b="62757"/>
                          <a:stretch/>
                        </pic:blipFill>
                        <pic:spPr bwMode="auto">
                          <a:xfrm>
                            <a:off x="1850065" y="3785190"/>
                            <a:ext cx="187388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Picture 99"/>
                          <pic:cNvPicPr>
                            <a:picLocks noChangeAspect="1"/>
                          </pic:cNvPicPr>
                        </pic:nvPicPr>
                        <pic:blipFill rotWithShape="1">
                          <a:blip r:embed="rId26" cstate="print">
                            <a:extLst>
                              <a:ext uri="{28A0092B-C50C-407E-A947-70E740481C1C}">
                                <a14:useLocalDpi xmlns:a14="http://schemas.microsoft.com/office/drawing/2010/main" val="0"/>
                              </a:ext>
                            </a:extLst>
                          </a:blip>
                          <a:srcRect l="71311" t="14369" b="74194"/>
                          <a:stretch/>
                        </pic:blipFill>
                        <pic:spPr bwMode="auto">
                          <a:xfrm>
                            <a:off x="1850065" y="3434316"/>
                            <a:ext cx="1873885" cy="37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Picture 101"/>
                          <pic:cNvPicPr>
                            <a:picLocks noChangeAspect="1"/>
                          </pic:cNvPicPr>
                        </pic:nvPicPr>
                        <pic:blipFill rotWithShape="1">
                          <a:blip r:embed="rId26" cstate="print">
                            <a:extLst>
                              <a:ext uri="{28A0092B-C50C-407E-A947-70E740481C1C}">
                                <a14:useLocalDpi xmlns:a14="http://schemas.microsoft.com/office/drawing/2010/main" val="0"/>
                              </a:ext>
                            </a:extLst>
                          </a:blip>
                          <a:srcRect l="71311" t="1466" b="85924"/>
                          <a:stretch/>
                        </pic:blipFill>
                        <pic:spPr bwMode="auto">
                          <a:xfrm>
                            <a:off x="116958" y="3423683"/>
                            <a:ext cx="1873885" cy="4095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5F21B35" id="Group 15" o:spid="_x0000_s1026" alt="Example of a plan of subdivision with the conservation area identified and different reserve types highlighted in different colours. Green land vested to the Minister, yellow land vested to the road authority, blue land vested to the water authority." style="width:390.1pt;height:325.05pt;mso-position-horizontal-relative:char;mso-position-vertical-relative:line" coordsize="49542,4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49542;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">
                  <v:imagedata r:id="rId27" o:title="" cropright="18707f"/>
                </v:shape>
                <v:shape id="Picture 96" o:spid="_x0000_s1028" type="#_x0000_t75" style="position:absolute;left:1169;top:37851;width:1873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">
                  <v:imagedata r:id="rId27" o:title="" croptop="25369f" cropbottom="33248f" cropleft="46734f"/>
                </v:shape>
                <v:shape id="Picture 97" o:spid="_x0000_s1029" type="#_x0000_t75" style="position:absolute;left:18500;top:37851;width:1873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">
                  <v:imagedata r:id="rId27" o:title="" croptop="17489f" cropbottom="41128f" cropleft="46734f"/>
                </v:shape>
                <v:shape id="Picture 99" o:spid="_x0000_s1030" type="#_x0000_t75" style="position:absolute;left:18500;top:34343;width:18739;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">
                  <v:imagedata r:id="rId27" o:title="" croptop="9417f" cropbottom="48624f" cropleft="46734f"/>
                </v:shape>
                <v:shape id="Picture 101" o:spid="_x0000_s1031" type="#_x0000_t75" style="position:absolute;left:1169;top:34236;width:18739;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">
                  <v:imagedata r:id="rId27" o:title="" croptop="961f" cropbottom="56311f" cropleft="46734f"/>
                </v:shape>
                <w10:anchorlock/>
              </v:group>
            </w:pict>
          </mc:Fallback>
        </mc:AlternateContent>
      </w:r>
    </w:p>
    <w:p w14:paraId="3A2D0513" w14:textId="36EFE8DA" w:rsidR="00AE3C08" w:rsidRDefault="002A592F" w:rsidP="005F5536">
      <w:pPr>
        <w:pStyle w:val="Caption"/>
        <w:spacing w:before="120" w:after="120"/>
        <w:ind w:left="284"/>
        <w:rPr>
          <w:rFonts w:ascii="VIC Light" w:hAnsi="VIC Light"/>
          <w:b w:val="0"/>
          <w:bCs w:val="0"/>
          <w:i/>
          <w:iCs/>
          <w:sz w:val="20"/>
          <w:szCs w:val="24"/>
        </w:rPr>
      </w:pPr>
      <w:r w:rsidRPr="00E25819">
        <w:rPr>
          <w:rFonts w:ascii="VIC Light" w:hAnsi="VIC Light"/>
          <w:b w:val="0"/>
          <w:bCs w:val="0"/>
          <w:i/>
          <w:iCs/>
          <w:sz w:val="20"/>
          <w:szCs w:val="24"/>
        </w:rPr>
        <w:t xml:space="preserve">Figure </w:t>
      </w:r>
      <w:r w:rsidRPr="00E25819">
        <w:rPr>
          <w:rFonts w:ascii="VIC Light" w:hAnsi="VIC Light"/>
          <w:b w:val="0"/>
          <w:bCs w:val="0"/>
          <w:i/>
          <w:iCs/>
          <w:color w:val="2B579A"/>
          <w:sz w:val="20"/>
          <w:szCs w:val="24"/>
          <w:shd w:val="clear" w:color="auto" w:fill="E6E6E6"/>
        </w:rPr>
        <w:fldChar w:fldCharType="begin"/>
      </w:r>
      <w:r w:rsidRPr="00E25819">
        <w:rPr>
          <w:rFonts w:ascii="VIC Light" w:hAnsi="VIC Light"/>
          <w:b w:val="0"/>
          <w:bCs w:val="0"/>
          <w:i/>
          <w:iCs/>
          <w:sz w:val="20"/>
          <w:szCs w:val="24"/>
        </w:rPr>
        <w:instrText>SEQ Figure \* ARABIC</w:instrText>
      </w:r>
      <w:r w:rsidRPr="00E25819">
        <w:rPr>
          <w:rFonts w:ascii="VIC Light" w:hAnsi="VIC Light"/>
          <w:b w:val="0"/>
          <w:bCs w:val="0"/>
          <w:i/>
          <w:iCs/>
          <w:color w:val="2B579A"/>
          <w:sz w:val="20"/>
          <w:szCs w:val="24"/>
          <w:shd w:val="clear" w:color="auto" w:fill="E6E6E6"/>
        </w:rPr>
        <w:fldChar w:fldCharType="separate"/>
      </w:r>
      <w:r w:rsidR="00CF66B2">
        <w:rPr>
          <w:rFonts w:ascii="VIC Light" w:hAnsi="VIC Light"/>
          <w:b w:val="0"/>
          <w:bCs w:val="0"/>
          <w:i/>
          <w:iCs/>
          <w:noProof/>
          <w:sz w:val="20"/>
          <w:szCs w:val="24"/>
        </w:rPr>
        <w:t>1</w:t>
      </w:r>
      <w:r w:rsidRPr="00E25819">
        <w:rPr>
          <w:rFonts w:ascii="VIC Light" w:hAnsi="VIC Light"/>
          <w:b w:val="0"/>
          <w:bCs w:val="0"/>
          <w:i/>
          <w:iCs/>
          <w:color w:val="2B579A"/>
          <w:sz w:val="20"/>
          <w:szCs w:val="24"/>
          <w:shd w:val="clear" w:color="auto" w:fill="E6E6E6"/>
        </w:rPr>
        <w:fldChar w:fldCharType="end"/>
      </w:r>
      <w:r w:rsidRPr="00E25819">
        <w:rPr>
          <w:rFonts w:ascii="VIC Light" w:hAnsi="VIC Light"/>
          <w:b w:val="0"/>
          <w:bCs w:val="0"/>
          <w:i/>
          <w:iCs/>
          <w:sz w:val="20"/>
          <w:szCs w:val="24"/>
        </w:rPr>
        <w:t>. Example POS showing conservation area lot to be vested to the Minister and other approved reserves within the conservation area to be vested to the relevant authorities.</w:t>
      </w:r>
      <w:r w:rsidR="00AE3C08">
        <w:rPr>
          <w:rFonts w:ascii="VIC Light" w:hAnsi="VIC Light"/>
          <w:b w:val="0"/>
          <w:bCs w:val="0"/>
          <w:i/>
          <w:iCs/>
          <w:sz w:val="20"/>
          <w:szCs w:val="24"/>
        </w:rPr>
        <w:t xml:space="preserve">        </w:t>
      </w:r>
    </w:p>
    <w:p w14:paraId="3CAEEBBF" w14:textId="4FCD8EE0" w:rsidR="002A592F" w:rsidRPr="00AE3C08" w:rsidRDefault="00AE3C08" w:rsidP="006B210A">
      <w:pPr>
        <w:pStyle w:val="Caption"/>
        <w:spacing w:before="120" w:after="120"/>
        <w:ind w:left="709"/>
        <w:rPr>
          <w:rFonts w:ascii="VIC" w:eastAsia="Calibri" w:hAnsi="VIC"/>
          <w:color w:val="auto"/>
          <w:lang w:eastAsia="en-US"/>
        </w:rPr>
      </w:pPr>
      <w:r>
        <w:rPr>
          <w:rFonts w:ascii="VIC Light" w:hAnsi="VIC Light"/>
          <w:b w:val="0"/>
          <w:bCs w:val="0"/>
          <w:i/>
          <w:iCs/>
          <w:sz w:val="20"/>
          <w:szCs w:val="24"/>
        </w:rPr>
        <w:t xml:space="preserve"> </w:t>
      </w:r>
      <w:r>
        <w:rPr>
          <w:rFonts w:ascii="VIC Light" w:hAnsi="VIC Light"/>
          <w:b w:val="0"/>
          <w:bCs w:val="0"/>
          <w:i/>
          <w:iCs/>
          <w:sz w:val="20"/>
          <w:szCs w:val="24"/>
        </w:rPr>
        <w:br w:type="column"/>
      </w:r>
      <w:r w:rsidR="006B210A">
        <w:rPr>
          <w:rFonts w:ascii="VIC Light" w:hAnsi="VIC Light"/>
          <w:b w:val="0"/>
          <w:bCs w:val="0"/>
          <w:i/>
          <w:iCs/>
          <w:sz w:val="20"/>
          <w:szCs w:val="24"/>
        </w:rPr>
        <w:lastRenderedPageBreak/>
        <w:br w:type="column"/>
      </w:r>
    </w:p>
    <w:p w14:paraId="3ED44CAA" w14:textId="66DD6FD0" w:rsidR="006B210A" w:rsidRDefault="006B210A" w:rsidP="00DD52DC">
      <w:pPr>
        <w:pStyle w:val="ListParagraph"/>
        <w:numPr>
          <w:ilvl w:val="0"/>
          <w:numId w:val="18"/>
        </w:numPr>
        <w:spacing w:after="120" w:line="276" w:lineRule="auto"/>
        <w:rPr>
          <w:rFonts w:ascii="VIC" w:eastAsia="Calibri" w:hAnsi="VIC"/>
          <w:color w:val="auto"/>
          <w:lang w:eastAsia="en-US"/>
        </w:rPr>
      </w:pPr>
      <w:r w:rsidRPr="00AE3C08">
        <w:rPr>
          <w:rFonts w:ascii="VIC" w:eastAsia="Calibri" w:hAnsi="VIC"/>
          <w:color w:val="auto"/>
          <w:lang w:eastAsia="en-US"/>
        </w:rPr>
        <w:t>Vests the conservation area lot to the “Minister for Environment”, and any reserve to the relevant public authority.</w:t>
      </w:r>
      <w:r w:rsidR="00130C05">
        <w:rPr>
          <w:rFonts w:ascii="VIC" w:eastAsia="Calibri" w:hAnsi="VIC"/>
          <w:noProof/>
          <w:color w:val="auto"/>
          <w:lang w:eastAsia="en-US"/>
        </w:rPr>
        <w:drawing>
          <wp:inline distT="0" distB="0" distL="0" distR="0" wp14:anchorId="34DCCCDC" wp14:editId="68777520">
            <wp:extent cx="3535680" cy="1652270"/>
            <wp:effectExtent l="0" t="0" r="7620" b="5080"/>
            <wp:docPr id="12" name="Picture 12" descr="Example of a vesting table as show on a typical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a vesting table as show on a typical plan of subdivi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5680" cy="1652270"/>
                    </a:xfrm>
                    <a:prstGeom prst="rect">
                      <a:avLst/>
                    </a:prstGeom>
                    <a:noFill/>
                  </pic:spPr>
                </pic:pic>
              </a:graphicData>
            </a:graphic>
          </wp:inline>
        </w:drawing>
      </w:r>
    </w:p>
    <w:p w14:paraId="1D96D4C8" w14:textId="1BEF1A65" w:rsidR="002A592F" w:rsidRPr="002A2E16" w:rsidRDefault="002A592F" w:rsidP="00DD52DC">
      <w:pPr>
        <w:pStyle w:val="ListParagraph"/>
        <w:numPr>
          <w:ilvl w:val="0"/>
          <w:numId w:val="18"/>
        </w:numPr>
        <w:spacing w:after="120" w:line="276" w:lineRule="auto"/>
        <w:rPr>
          <w:rFonts w:ascii="VIC" w:eastAsia="Calibri" w:hAnsi="VIC"/>
          <w:color w:val="auto"/>
          <w:lang w:eastAsia="en-US"/>
        </w:rPr>
      </w:pPr>
      <w:r w:rsidRPr="002A2E16">
        <w:rPr>
          <w:rFonts w:ascii="VIC" w:eastAsia="Calibri" w:hAnsi="VIC"/>
          <w:color w:val="auto"/>
          <w:lang w:eastAsia="en-US"/>
        </w:rPr>
        <w:t xml:space="preserve">The plan of subdivision must be submitted to DEECA for review and endorsement. Any requested amendments must be made to the plan of subdivision. </w:t>
      </w:r>
    </w:p>
    <w:p w14:paraId="3E6DC0B1" w14:textId="77777777" w:rsidR="002A592F" w:rsidRPr="002A2E16" w:rsidRDefault="002A592F" w:rsidP="00DD52DC">
      <w:pPr>
        <w:pStyle w:val="ListParagraph"/>
        <w:spacing w:after="120" w:line="276" w:lineRule="auto"/>
        <w:ind w:left="284"/>
        <w:rPr>
          <w:rFonts w:ascii="VIC" w:eastAsia="Calibri" w:hAnsi="VIC"/>
          <w:color w:val="auto"/>
          <w:lang w:eastAsia="en-US"/>
        </w:rPr>
      </w:pPr>
    </w:p>
    <w:p w14:paraId="13861D72" w14:textId="77777777" w:rsidR="002A592F" w:rsidRPr="002A2E16" w:rsidRDefault="002A592F" w:rsidP="00DD52DC">
      <w:pPr>
        <w:pStyle w:val="ListParagraph"/>
        <w:spacing w:after="120" w:line="276" w:lineRule="auto"/>
        <w:ind w:left="284"/>
        <w:rPr>
          <w:rFonts w:ascii="VIC Medium" w:eastAsia="Calibri" w:hAnsi="VIC Medium"/>
          <w:color w:val="170F34" w:themeColor="accent1" w:themeShade="BF"/>
          <w:sz w:val="24"/>
          <w:szCs w:val="24"/>
          <w:lang w:eastAsia="en-US"/>
        </w:rPr>
      </w:pPr>
      <w:r w:rsidRPr="002A2E16">
        <w:rPr>
          <w:rFonts w:ascii="VIC Medium" w:eastAsia="Calibri" w:hAnsi="VIC Medium"/>
          <w:color w:val="170F34" w:themeColor="accent1" w:themeShade="BF"/>
          <w:sz w:val="24"/>
          <w:szCs w:val="24"/>
          <w:lang w:eastAsia="en-US"/>
        </w:rPr>
        <w:t xml:space="preserve">Transferring the conservation land </w:t>
      </w:r>
    </w:p>
    <w:p w14:paraId="1B245B69" w14:textId="2D152885"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Once the plan of subdivision</w:t>
      </w:r>
      <w:r w:rsidR="00504BE8">
        <w:rPr>
          <w:rFonts w:ascii="VIC" w:eastAsia="Calibri" w:hAnsi="VIC"/>
          <w:color w:val="auto"/>
          <w:lang w:eastAsia="en-US"/>
        </w:rPr>
        <w:t xml:space="preserve"> required by the s 173 agreement</w:t>
      </w:r>
      <w:r w:rsidRPr="002A2E16">
        <w:rPr>
          <w:rFonts w:ascii="VIC" w:eastAsia="Calibri" w:hAnsi="VIC"/>
          <w:color w:val="auto"/>
          <w:lang w:eastAsia="en-US"/>
        </w:rPr>
        <w:t xml:space="preserve"> has been drafted the following steps should be taken to facilitate transfer of the conservation land:</w:t>
      </w:r>
    </w:p>
    <w:p w14:paraId="5CD37913" w14:textId="1E6567AF" w:rsidR="002A592F" w:rsidRPr="002A2E16" w:rsidRDefault="002A592F" w:rsidP="00DD52DC">
      <w:pPr>
        <w:pStyle w:val="ListParagraph"/>
        <w:numPr>
          <w:ilvl w:val="0"/>
          <w:numId w:val="19"/>
        </w:numPr>
        <w:spacing w:after="120" w:line="276" w:lineRule="auto"/>
        <w:rPr>
          <w:rFonts w:ascii="VIC" w:eastAsia="Calibri" w:hAnsi="VIC"/>
          <w:color w:val="auto"/>
          <w:lang w:eastAsia="en-US"/>
        </w:rPr>
      </w:pPr>
      <w:r w:rsidRPr="002A2E16">
        <w:rPr>
          <w:rFonts w:ascii="VIC" w:eastAsia="Calibri" w:hAnsi="VIC"/>
          <w:color w:val="auto"/>
          <w:lang w:eastAsia="en-US"/>
        </w:rPr>
        <w:t xml:space="preserve">Written confirmation must be obtained from DEECA that the land condition requirements detailed in the </w:t>
      </w:r>
      <w:r w:rsidR="00F02E67" w:rsidRPr="0086145C">
        <w:rPr>
          <w:rFonts w:ascii="VIC" w:eastAsia="Calibri" w:hAnsi="VIC"/>
          <w:b/>
          <w:bCs/>
          <w:color w:val="auto"/>
          <w:lang w:eastAsia="en-US"/>
        </w:rPr>
        <w:t>DEECA requirements for conservation area land security under the Melbourne Strategic Assessment</w:t>
      </w:r>
      <w:r w:rsidR="00F02E67" w:rsidRPr="002A2E16">
        <w:rPr>
          <w:rFonts w:ascii="VIC" w:eastAsia="Calibri" w:hAnsi="VIC"/>
          <w:color w:val="auto"/>
          <w:lang w:eastAsia="en-US"/>
        </w:rPr>
        <w:t xml:space="preserve"> </w:t>
      </w:r>
      <w:r w:rsidRPr="002A2E16">
        <w:rPr>
          <w:rFonts w:ascii="VIC" w:eastAsia="Calibri" w:hAnsi="VIC"/>
          <w:color w:val="auto"/>
          <w:lang w:eastAsia="en-US"/>
        </w:rPr>
        <w:t>ha</w:t>
      </w:r>
      <w:r w:rsidR="00F02E67">
        <w:rPr>
          <w:rFonts w:ascii="VIC" w:eastAsia="Calibri" w:hAnsi="VIC"/>
          <w:color w:val="auto"/>
          <w:lang w:eastAsia="en-US"/>
        </w:rPr>
        <w:t>ve</w:t>
      </w:r>
      <w:r w:rsidRPr="002A2E16">
        <w:rPr>
          <w:rFonts w:ascii="VIC" w:eastAsia="Calibri" w:hAnsi="VIC"/>
          <w:color w:val="auto"/>
          <w:lang w:eastAsia="en-US"/>
        </w:rPr>
        <w:t xml:space="preserve"> been met. </w:t>
      </w:r>
      <w:r w:rsidRPr="002A2E16">
        <w:rPr>
          <w:rFonts w:ascii="VIC" w:eastAsia="Calibri" w:hAnsi="VIC"/>
          <w:b/>
          <w:bCs/>
          <w:color w:val="auto"/>
          <w:lang w:eastAsia="en-US"/>
        </w:rPr>
        <w:t xml:space="preserve"> </w:t>
      </w:r>
    </w:p>
    <w:p w14:paraId="37D8B501" w14:textId="77777777" w:rsidR="002A592F" w:rsidRPr="002A2E16" w:rsidRDefault="002A592F" w:rsidP="00DD52DC">
      <w:pPr>
        <w:pStyle w:val="ListParagraph"/>
        <w:numPr>
          <w:ilvl w:val="0"/>
          <w:numId w:val="19"/>
        </w:numPr>
        <w:spacing w:after="120" w:line="276" w:lineRule="auto"/>
        <w:rPr>
          <w:rFonts w:ascii="VIC" w:eastAsia="Calibri" w:hAnsi="VIC"/>
          <w:color w:val="auto"/>
          <w:lang w:eastAsia="en-US"/>
        </w:rPr>
      </w:pPr>
      <w:r w:rsidRPr="002A2E16">
        <w:rPr>
          <w:rFonts w:ascii="VIC" w:eastAsia="Calibri" w:hAnsi="VIC"/>
          <w:color w:val="auto"/>
          <w:lang w:eastAsia="en-US"/>
        </w:rPr>
        <w:t>The owner must then do all things reasonably necessary for the Registrar of Titles to update the Certificate of Title for the Land to record the Minister as the registered proprietor. This includes submitting the endorsed plan of subdivision for registration to the Titles Office.</w:t>
      </w:r>
    </w:p>
    <w:p w14:paraId="0FA4BECF" w14:textId="36512DAD"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These actions must be undertaken prior to the nominated timeframe in the agreement (</w:t>
      </w:r>
      <w:proofErr w:type="gramStart"/>
      <w:r w:rsidRPr="002A2E16">
        <w:rPr>
          <w:rFonts w:ascii="VIC" w:eastAsia="Calibri" w:hAnsi="VIC"/>
          <w:color w:val="auto"/>
          <w:lang w:eastAsia="en-US"/>
        </w:rPr>
        <w:t>e.g.</w:t>
      </w:r>
      <w:proofErr w:type="gramEnd"/>
      <w:r w:rsidRPr="002A2E16">
        <w:rPr>
          <w:rFonts w:ascii="VIC" w:eastAsia="Calibri" w:hAnsi="VIC"/>
          <w:color w:val="auto"/>
          <w:lang w:eastAsia="en-US"/>
        </w:rPr>
        <w:t xml:space="preserve"> prior to certification of the final stage of subdivision for the permit) or within 5 years of the commencement of the agreement.</w:t>
      </w:r>
    </w:p>
    <w:p w14:paraId="3E38BDB4" w14:textId="4D53270F" w:rsidR="00DD52DC"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The process for securing the conservation area via a s 173 agreement is detailed in Appendix 1.</w:t>
      </w:r>
    </w:p>
    <w:p w14:paraId="0A0E518E" w14:textId="77777777" w:rsidR="00DD52DC" w:rsidRDefault="00DD52DC">
      <w:pPr>
        <w:rPr>
          <w:rFonts w:ascii="VIC" w:eastAsia="Calibri" w:hAnsi="VIC"/>
          <w:color w:val="auto"/>
          <w:lang w:eastAsia="en-US"/>
        </w:rPr>
      </w:pPr>
      <w:r>
        <w:rPr>
          <w:rFonts w:ascii="VIC" w:eastAsia="Calibri" w:hAnsi="VIC"/>
          <w:color w:val="auto"/>
          <w:lang w:eastAsia="en-US"/>
        </w:rPr>
        <w:br w:type="page"/>
      </w:r>
    </w:p>
    <w:p w14:paraId="3908484F" w14:textId="2D640D48" w:rsidR="002A592F" w:rsidRPr="00DD52DC" w:rsidRDefault="002A592F" w:rsidP="00DD52DC">
      <w:pPr>
        <w:pStyle w:val="Heading3"/>
        <w:spacing w:before="0" w:after="120" w:line="276" w:lineRule="auto"/>
        <w:ind w:left="284"/>
        <w:rPr>
          <w:rFonts w:ascii="VIC" w:eastAsia="Calibri" w:hAnsi="VIC"/>
          <w:color w:val="auto"/>
          <w:lang w:eastAsia="en-US"/>
        </w:rPr>
      </w:pPr>
      <w:r w:rsidRPr="00DD52DC">
        <w:rPr>
          <w:rFonts w:ascii="VIC" w:eastAsia="Calibri" w:hAnsi="VIC"/>
          <w:bCs/>
          <w:sz w:val="22"/>
          <w:szCs w:val="22"/>
          <w:lang w:eastAsia="en-US"/>
        </w:rPr>
        <w:lastRenderedPageBreak/>
        <w:t xml:space="preserve">Option 2 – </w:t>
      </w:r>
      <w:r w:rsidR="006B210A" w:rsidRPr="002A2E16">
        <w:rPr>
          <w:rFonts w:ascii="VIC" w:eastAsia="Calibri" w:hAnsi="VIC"/>
          <w:bCs/>
          <w:sz w:val="22"/>
          <w:szCs w:val="22"/>
          <w:lang w:eastAsia="en-US"/>
        </w:rPr>
        <w:t xml:space="preserve">Secure through </w:t>
      </w:r>
      <w:r w:rsidR="006B210A">
        <w:rPr>
          <w:rFonts w:ascii="VIC" w:eastAsia="Calibri" w:hAnsi="VIC"/>
          <w:bCs/>
          <w:sz w:val="22"/>
          <w:szCs w:val="22"/>
          <w:lang w:eastAsia="en-US"/>
        </w:rPr>
        <w:t>the s</w:t>
      </w:r>
      <w:r w:rsidR="006B210A" w:rsidRPr="002A2E16">
        <w:rPr>
          <w:rFonts w:ascii="VIC" w:eastAsia="Calibri" w:hAnsi="VIC"/>
          <w:bCs/>
          <w:sz w:val="22"/>
          <w:szCs w:val="22"/>
          <w:lang w:eastAsia="en-US"/>
        </w:rPr>
        <w:t xml:space="preserve">ection </w:t>
      </w:r>
      <w:r w:rsidR="006B210A">
        <w:rPr>
          <w:rFonts w:ascii="VIC" w:eastAsia="Calibri" w:hAnsi="VIC"/>
          <w:bCs/>
          <w:sz w:val="22"/>
          <w:szCs w:val="22"/>
          <w:lang w:eastAsia="en-US"/>
        </w:rPr>
        <w:t>69</w:t>
      </w:r>
      <w:r w:rsidR="006B210A" w:rsidRPr="002A2E16">
        <w:rPr>
          <w:rFonts w:ascii="VIC" w:eastAsia="Calibri" w:hAnsi="VIC"/>
          <w:bCs/>
          <w:sz w:val="22"/>
          <w:szCs w:val="22"/>
          <w:lang w:eastAsia="en-US"/>
        </w:rPr>
        <w:t xml:space="preserve"> (</w:t>
      </w:r>
      <w:r w:rsidR="006B210A">
        <w:rPr>
          <w:rFonts w:ascii="VIC" w:eastAsia="Calibri" w:hAnsi="VIC"/>
          <w:bCs/>
          <w:sz w:val="22"/>
          <w:szCs w:val="22"/>
          <w:lang w:eastAsia="en-US"/>
        </w:rPr>
        <w:t>CFL</w:t>
      </w:r>
      <w:r w:rsidR="006B210A" w:rsidRPr="002A2E16">
        <w:rPr>
          <w:rFonts w:ascii="VIC" w:eastAsia="Calibri" w:hAnsi="VIC"/>
          <w:bCs/>
          <w:sz w:val="22"/>
          <w:szCs w:val="22"/>
          <w:lang w:eastAsia="en-US"/>
        </w:rPr>
        <w:t xml:space="preserve"> Act) Agreement pathway</w:t>
      </w:r>
      <w:r w:rsidR="006B210A" w:rsidRPr="00DD52DC">
        <w:rPr>
          <w:rFonts w:ascii="VIC" w:eastAsia="Calibri" w:hAnsi="VIC"/>
          <w:bCs/>
          <w:sz w:val="22"/>
          <w:szCs w:val="22"/>
          <w:lang w:eastAsia="en-US"/>
        </w:rPr>
        <w:t xml:space="preserve"> </w:t>
      </w:r>
      <w:r w:rsidR="00DD52DC" w:rsidRPr="00DD52DC">
        <w:rPr>
          <w:rFonts w:ascii="VIC" w:eastAsia="Calibri" w:hAnsi="VIC"/>
          <w:bCs/>
          <w:sz w:val="22"/>
          <w:szCs w:val="22"/>
          <w:lang w:eastAsia="en-US"/>
        </w:rPr>
        <w:br w:type="column"/>
      </w:r>
      <w:r w:rsidRPr="00DD52DC">
        <w:rPr>
          <w:rFonts w:ascii="VIC" w:eastAsia="Calibri" w:hAnsi="VIC"/>
          <w:b w:val="0"/>
          <w:bCs/>
          <w:color w:val="auto"/>
          <w:sz w:val="20"/>
          <w:szCs w:val="20"/>
          <w:lang w:eastAsia="en-US"/>
        </w:rPr>
        <w:t xml:space="preserve">A landowner may enter into a Land Management Co-operative Agreement (LMCA) under section 69 of the </w:t>
      </w:r>
      <w:r w:rsidRPr="00DD52DC">
        <w:rPr>
          <w:rFonts w:ascii="VIC" w:eastAsia="Calibri" w:hAnsi="VIC"/>
          <w:b w:val="0"/>
          <w:bCs/>
          <w:i/>
          <w:iCs/>
          <w:color w:val="auto"/>
          <w:sz w:val="20"/>
          <w:szCs w:val="20"/>
          <w:lang w:eastAsia="en-US"/>
        </w:rPr>
        <w:t>Conservation, Forests and Lands Act 1987</w:t>
      </w:r>
      <w:r w:rsidRPr="00DD52DC">
        <w:rPr>
          <w:rFonts w:ascii="VIC" w:eastAsia="Calibri" w:hAnsi="VIC"/>
          <w:b w:val="0"/>
          <w:bCs/>
          <w:color w:val="auto"/>
          <w:sz w:val="20"/>
          <w:szCs w:val="20"/>
          <w:lang w:eastAsia="en-US"/>
        </w:rPr>
        <w:t xml:space="preserve"> (CFL Act) that will be registered against the title of conservation area.</w:t>
      </w:r>
    </w:p>
    <w:p w14:paraId="0DCAC3A3" w14:textId="77777777"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The agreement must be entered into prior to SoC for the first plan of subdivision being issued. It must then be registered on title prior to lodgement of the plan of subdivision for registration with the Titles Office.</w:t>
      </w:r>
    </w:p>
    <w:p w14:paraId="7A11E63F" w14:textId="7B8650F6" w:rsidR="00FA3EA3"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 xml:space="preserve">The LMCA will require that the landowner manages and maintains, </w:t>
      </w:r>
      <w:r w:rsidRPr="00E1075F">
        <w:rPr>
          <w:rFonts w:ascii="VIC" w:eastAsia="Calibri" w:hAnsi="VIC"/>
          <w:b/>
          <w:bCs/>
          <w:color w:val="auto"/>
          <w:lang w:eastAsia="en-US"/>
        </w:rPr>
        <w:t>at their own cost</w:t>
      </w:r>
      <w:r w:rsidRPr="002A2E16">
        <w:rPr>
          <w:rFonts w:ascii="VIC" w:eastAsia="Calibri" w:hAnsi="VIC"/>
          <w:color w:val="auto"/>
          <w:lang w:eastAsia="en-US"/>
        </w:rPr>
        <w:t xml:space="preserve">, the conservation area for conservation purposes in-perpetuity. Management of the conservation area will be in accordance with a Conservation Management Plan (CMP) prepared for the site by a suitably qualified ecologist/conservation land management consultant. The CMP </w:t>
      </w:r>
      <w:r w:rsidR="00C51DC8">
        <w:rPr>
          <w:rFonts w:ascii="VIC" w:eastAsia="Calibri" w:hAnsi="VIC"/>
          <w:color w:val="auto"/>
          <w:lang w:eastAsia="en-US"/>
        </w:rPr>
        <w:t xml:space="preserve">must be to the satisfaction of DEECA and </w:t>
      </w:r>
      <w:r w:rsidRPr="002A2E16">
        <w:rPr>
          <w:rFonts w:ascii="VIC" w:eastAsia="Calibri" w:hAnsi="VIC"/>
          <w:color w:val="auto"/>
          <w:lang w:eastAsia="en-US"/>
        </w:rPr>
        <w:t xml:space="preserve">will form a schedule to the agreement. </w:t>
      </w:r>
    </w:p>
    <w:p w14:paraId="36BFFBE3" w14:textId="0AFE4CC5"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The agreement will</w:t>
      </w:r>
      <w:r w:rsidR="00FA3EA3">
        <w:rPr>
          <w:rFonts w:ascii="VIC" w:eastAsia="Calibri" w:hAnsi="VIC"/>
          <w:color w:val="auto"/>
          <w:lang w:eastAsia="en-US"/>
        </w:rPr>
        <w:t xml:space="preserve"> </w:t>
      </w:r>
      <w:r w:rsidRPr="002A2E16">
        <w:rPr>
          <w:rFonts w:ascii="VIC" w:eastAsia="Calibri" w:hAnsi="VIC"/>
          <w:color w:val="auto"/>
          <w:lang w:eastAsia="en-US"/>
        </w:rPr>
        <w:t>restrict any further works, uses, or development on the conservation area land that is inconsistent with the CMP or conservation objectives of the MSA program. Landowners will be required to monitor and regularly report to DEECA on the implementation of the agreement.</w:t>
      </w:r>
    </w:p>
    <w:p w14:paraId="7E2F0BBA" w14:textId="30AAB2B0" w:rsidR="002A592F" w:rsidRPr="002A2E16" w:rsidRDefault="00263963"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The requirements of the agreement will commence once the agreement has been registered to the title and will apply in-perpetuity or until such a time that the landowner may opt to transfer</w:t>
      </w:r>
      <w:r>
        <w:rPr>
          <w:rFonts w:ascii="VIC" w:eastAsia="Calibri" w:hAnsi="VIC"/>
          <w:color w:val="auto"/>
          <w:lang w:eastAsia="en-US"/>
        </w:rPr>
        <w:t xml:space="preserve"> or vest</w:t>
      </w:r>
      <w:r w:rsidRPr="002A2E16">
        <w:rPr>
          <w:rFonts w:ascii="VIC" w:eastAsia="Calibri" w:hAnsi="VIC"/>
          <w:color w:val="auto"/>
          <w:lang w:eastAsia="en-US"/>
        </w:rPr>
        <w:t xml:space="preserve"> the land to the Minister via voluntary processes. </w:t>
      </w:r>
      <w:r w:rsidR="002A592F" w:rsidRPr="002A2E16">
        <w:rPr>
          <w:rFonts w:ascii="VIC" w:eastAsia="Calibri" w:hAnsi="VIC"/>
          <w:noProof/>
          <w:color w:val="auto"/>
          <w:lang w:eastAsia="en-US"/>
        </w:rPr>
        <mc:AlternateContent>
          <mc:Choice Requires="wps">
            <w:drawing>
              <wp:inline distT="0" distB="0" distL="0" distR="0" wp14:anchorId="16E3CB47" wp14:editId="0CF1C8A2">
                <wp:extent cx="4781550" cy="838200"/>
                <wp:effectExtent l="19050" t="19050" r="1905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38200"/>
                        </a:xfrm>
                        <a:prstGeom prst="roundRect">
                          <a:avLst>
                            <a:gd name="adj" fmla="val 3475"/>
                          </a:avLst>
                        </a:prstGeom>
                        <a:solidFill>
                          <a:schemeClr val="accent1"/>
                        </a:solidFill>
                        <a:ln w="28575">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73217542" w14:textId="5D4752F8" w:rsidR="002A592F" w:rsidRPr="00284688" w:rsidRDefault="002A592F" w:rsidP="002A592F">
                            <w:pPr>
                              <w:rPr>
                                <w:rFonts w:ascii="VIC" w:hAnsi="VIC"/>
                                <w:color w:val="FFFFFF" w:themeColor="background1"/>
                              </w:rPr>
                            </w:pPr>
                            <w:r w:rsidRPr="00284688">
                              <w:rPr>
                                <w:rFonts w:ascii="VIC" w:hAnsi="VIC"/>
                                <w:b/>
                                <w:bCs/>
                                <w:color w:val="FFFFFF" w:themeColor="background1"/>
                                <w:sz w:val="22"/>
                                <w:szCs w:val="22"/>
                              </w:rPr>
                              <w:t xml:space="preserve">Meeting the condition </w:t>
                            </w:r>
                            <w:r w:rsidR="00284688">
                              <w:rPr>
                                <w:rFonts w:ascii="VIC" w:hAnsi="VIC"/>
                                <w:b/>
                                <w:bCs/>
                                <w:color w:val="FFFFFF" w:themeColor="background1"/>
                                <w:sz w:val="22"/>
                                <w:szCs w:val="22"/>
                              </w:rPr>
                              <w:t xml:space="preserve">Option </w:t>
                            </w:r>
                            <w:r w:rsidRPr="00284688">
                              <w:rPr>
                                <w:rFonts w:ascii="VIC" w:hAnsi="VIC"/>
                                <w:b/>
                                <w:bCs/>
                                <w:color w:val="FFFFFF" w:themeColor="background1"/>
                                <w:sz w:val="22"/>
                                <w:szCs w:val="22"/>
                              </w:rPr>
                              <w:t>2</w:t>
                            </w:r>
                            <w:r w:rsidR="00284688">
                              <w:rPr>
                                <w:rFonts w:ascii="VIC" w:hAnsi="VIC"/>
                                <w:b/>
                                <w:bCs/>
                                <w:color w:val="FFFFFF" w:themeColor="background1"/>
                                <w:sz w:val="22"/>
                                <w:szCs w:val="22"/>
                              </w:rPr>
                              <w:t xml:space="preserve">: </w:t>
                            </w:r>
                            <w:r w:rsidRPr="00284688">
                              <w:rPr>
                                <w:rFonts w:ascii="VIC" w:hAnsi="VIC"/>
                                <w:color w:val="FFFFFF" w:themeColor="background1"/>
                              </w:rPr>
                              <w:t xml:space="preserve">Once the s 69 agreement has been registered on title the ‘security of conservation land’ condition can be considered met for the purposes of issuing statement of compliance for the subdivision/first stage of subdivision. </w:t>
                            </w:r>
                          </w:p>
                        </w:txbxContent>
                      </wps:txbx>
                      <wps:bodyPr rot="0" vert="horz" wrap="square" lIns="91440" tIns="45720" rIns="91440" bIns="45720" anchor="t" anchorCtr="0">
                        <a:noAutofit/>
                      </wps:bodyPr>
                    </wps:wsp>
                  </a:graphicData>
                </a:graphic>
              </wp:inline>
            </w:drawing>
          </mc:Choice>
          <mc:Fallback>
            <w:pict>
              <v:roundrect w14:anchorId="16E3CB47" id="Text Box 27" o:spid="_x0000_s1029" style="width:376.5pt;height:66pt;visibility:visible;mso-wrap-style:square;mso-left-percent:-10001;mso-top-percent:-10001;mso-position-horizontal:absolute;mso-position-horizontal-relative:char;mso-position-vertical:absolute;mso-position-vertical-relative:line;mso-left-percent:-10001;mso-top-percent:-10001;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" fillcolor="#201547 [3204]" strokecolor="#201547 [3204]" strokeweight="2.25pt">
                <v:textbox>
                  <w:txbxContent>
                    <w:p w14:paraId="73217542" w14:textId="5D4752F8" w:rsidR="002A592F" w:rsidRPr="00284688" w:rsidRDefault="002A592F" w:rsidP="002A592F">
                      <w:pPr>
                        <w:rPr>
                          <w:rFonts w:ascii="VIC" w:hAnsi="VIC"/>
                          <w:color w:val="FFFFFF" w:themeColor="background1"/>
                        </w:rPr>
                      </w:pPr>
                      <w:r w:rsidRPr="00284688">
                        <w:rPr>
                          <w:rFonts w:ascii="VIC" w:hAnsi="VIC"/>
                          <w:b/>
                          <w:bCs/>
                          <w:color w:val="FFFFFF" w:themeColor="background1"/>
                          <w:sz w:val="22"/>
                          <w:szCs w:val="22"/>
                        </w:rPr>
                        <w:t xml:space="preserve">Meeting the condition </w:t>
                      </w:r>
                      <w:r w:rsidR="00284688">
                        <w:rPr>
                          <w:rFonts w:ascii="VIC" w:hAnsi="VIC"/>
                          <w:b/>
                          <w:bCs/>
                          <w:color w:val="FFFFFF" w:themeColor="background1"/>
                          <w:sz w:val="22"/>
                          <w:szCs w:val="22"/>
                        </w:rPr>
                        <w:t xml:space="preserve">Option </w:t>
                      </w:r>
                      <w:r w:rsidRPr="00284688">
                        <w:rPr>
                          <w:rFonts w:ascii="VIC" w:hAnsi="VIC"/>
                          <w:b/>
                          <w:bCs/>
                          <w:color w:val="FFFFFF" w:themeColor="background1"/>
                          <w:sz w:val="22"/>
                          <w:szCs w:val="22"/>
                        </w:rPr>
                        <w:t>2</w:t>
                      </w:r>
                      <w:r w:rsidR="00284688">
                        <w:rPr>
                          <w:rFonts w:ascii="VIC" w:hAnsi="VIC"/>
                          <w:b/>
                          <w:bCs/>
                          <w:color w:val="FFFFFF" w:themeColor="background1"/>
                          <w:sz w:val="22"/>
                          <w:szCs w:val="22"/>
                        </w:rPr>
                        <w:t xml:space="preserve">: </w:t>
                      </w:r>
                      <w:r w:rsidRPr="00284688">
                        <w:rPr>
                          <w:rFonts w:ascii="VIC" w:hAnsi="VIC"/>
                          <w:color w:val="FFFFFF" w:themeColor="background1"/>
                        </w:rPr>
                        <w:t xml:space="preserve">Once the s 69 agreement has been registered on title the ‘security of conservation land’ condition can be considered met for the purposes of issuing statement of compliance for the subdivision/first stage of subdivision. </w:t>
                      </w:r>
                    </w:p>
                  </w:txbxContent>
                </v:textbox>
                <w10:anchorlock/>
              </v:roundrect>
            </w:pict>
          </mc:Fallback>
        </mc:AlternateContent>
      </w:r>
      <w:r w:rsidR="002A592F" w:rsidRPr="002A2E16">
        <w:rPr>
          <w:rFonts w:ascii="VIC" w:eastAsia="Calibri" w:hAnsi="VIC"/>
          <w:color w:val="auto"/>
          <w:lang w:eastAsia="en-US"/>
        </w:rPr>
        <w:t xml:space="preserve"> </w:t>
      </w:r>
    </w:p>
    <w:p w14:paraId="6DE1DDB9" w14:textId="77777777"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The pathway for securing the conservation area via a s 69 agreement is detailed in Appendix 1.</w:t>
      </w:r>
    </w:p>
    <w:p w14:paraId="0D03E57E" w14:textId="77777777" w:rsidR="002A592F" w:rsidRPr="002A2E16" w:rsidRDefault="002A592F" w:rsidP="00DD52DC">
      <w:pPr>
        <w:pStyle w:val="Heading4"/>
        <w:ind w:left="284"/>
        <w:rPr>
          <w:rFonts w:ascii="VIC Medium" w:eastAsia="Calibri" w:hAnsi="VIC Medium" w:cs="Arial"/>
          <w:b w:val="0"/>
          <w:bCs w:val="0"/>
          <w:lang w:eastAsia="en-US"/>
        </w:rPr>
      </w:pPr>
      <w:r w:rsidRPr="002A2E16">
        <w:rPr>
          <w:rFonts w:ascii="VIC Medium" w:eastAsia="Calibri" w:hAnsi="VIC Medium" w:cs="Arial"/>
          <w:b w:val="0"/>
          <w:bCs w:val="0"/>
          <w:lang w:eastAsia="en-US"/>
        </w:rPr>
        <w:t>Preparing the s69 agreement</w:t>
      </w:r>
    </w:p>
    <w:p w14:paraId="6987B9CF" w14:textId="77777777" w:rsidR="002A592F" w:rsidRPr="002A2E16" w:rsidRDefault="002A592F" w:rsidP="00DD52DC">
      <w:pPr>
        <w:spacing w:after="120" w:line="276" w:lineRule="auto"/>
        <w:ind w:left="284"/>
        <w:rPr>
          <w:rFonts w:ascii="VIC" w:eastAsia="Calibri" w:hAnsi="VIC"/>
          <w:color w:val="auto"/>
          <w:lang w:eastAsia="en-US"/>
        </w:rPr>
      </w:pPr>
      <w:r w:rsidRPr="002A2E16">
        <w:rPr>
          <w:rFonts w:ascii="VIC" w:eastAsia="Calibri" w:hAnsi="VIC"/>
          <w:color w:val="auto"/>
          <w:lang w:eastAsia="en-US"/>
        </w:rPr>
        <w:t>DEECA will use a standard LMCA template to draft the agreement for the subject land. The draft agreement will be provided to the landowner for review.</w:t>
      </w:r>
    </w:p>
    <w:p w14:paraId="70EE6814" w14:textId="7946F571" w:rsidR="006B210A" w:rsidRDefault="002A592F" w:rsidP="00DD52DC">
      <w:pPr>
        <w:spacing w:after="120" w:line="276" w:lineRule="auto"/>
        <w:ind w:left="284"/>
        <w:rPr>
          <w:rFonts w:ascii="VIC" w:eastAsia="Calibri" w:hAnsi="VIC"/>
          <w:color w:val="auto"/>
          <w:lang w:eastAsia="en-US"/>
        </w:rPr>
        <w:sectPr w:rsidR="006B210A" w:rsidSect="00BE5B58">
          <w:pgSz w:w="11907" w:h="16840" w:code="9"/>
          <w:pgMar w:top="851" w:right="851" w:bottom="851" w:left="851" w:header="567" w:footer="851" w:gutter="0"/>
          <w:cols w:num="2" w:space="285" w:equalWidth="0">
            <w:col w:w="1985" w:space="285"/>
            <w:col w:w="7935"/>
          </w:cols>
          <w:docGrid w:linePitch="360"/>
        </w:sectPr>
      </w:pPr>
      <w:r w:rsidRPr="002A2E16">
        <w:rPr>
          <w:rFonts w:ascii="VIC" w:eastAsia="Calibri" w:hAnsi="VIC"/>
          <w:color w:val="auto"/>
          <w:lang w:eastAsia="en-US"/>
        </w:rPr>
        <w:t xml:space="preserve">To request a copy of the template or for more information on entering into a </w:t>
      </w:r>
      <w:r w:rsidR="0068104C">
        <w:rPr>
          <w:rFonts w:ascii="VIC" w:eastAsia="Calibri" w:hAnsi="VIC"/>
          <w:color w:val="auto"/>
          <w:lang w:eastAsia="en-US"/>
        </w:rPr>
        <w:t xml:space="preserve">  </w:t>
      </w:r>
      <w:r w:rsidRPr="002A2E16">
        <w:rPr>
          <w:rFonts w:ascii="VIC" w:eastAsia="Calibri" w:hAnsi="VIC"/>
          <w:color w:val="auto"/>
          <w:lang w:eastAsia="en-US"/>
        </w:rPr>
        <w:t xml:space="preserve">s 69 agreement and required </w:t>
      </w:r>
      <w:r w:rsidR="00DD3EC7">
        <w:rPr>
          <w:rFonts w:ascii="VIC" w:eastAsia="Calibri" w:hAnsi="VIC"/>
          <w:color w:val="auto"/>
          <w:lang w:eastAsia="en-US"/>
        </w:rPr>
        <w:t>details</w:t>
      </w:r>
      <w:r w:rsidRPr="002A2E16">
        <w:rPr>
          <w:rFonts w:ascii="VIC" w:eastAsia="Calibri" w:hAnsi="VIC"/>
          <w:color w:val="auto"/>
          <w:lang w:eastAsia="en-US"/>
        </w:rPr>
        <w:t xml:space="preserve">, including the process to prepare the agreement and the conservation management requirements, contact DEECA’s Biodiversity Conservation Areas team at </w:t>
      </w:r>
      <w:hyperlink r:id="rId29" w:history="1">
        <w:r w:rsidR="002A2E16" w:rsidRPr="00A81C0D">
          <w:rPr>
            <w:rStyle w:val="Hyperlink"/>
            <w:rFonts w:ascii="VIC" w:eastAsia="Calibri" w:hAnsi="VIC"/>
            <w:lang w:eastAsia="en-US"/>
          </w:rPr>
          <w:t>msa.bioconservation@delwp</w:t>
        </w:r>
      </w:hyperlink>
      <w:r w:rsidRPr="002A2E16">
        <w:rPr>
          <w:rFonts w:ascii="VIC" w:eastAsia="Calibri" w:hAnsi="VIC"/>
          <w:color w:val="auto"/>
          <w:lang w:eastAsia="en-US"/>
        </w:rPr>
        <w:t>.</w:t>
      </w:r>
    </w:p>
    <w:p w14:paraId="16F02C65" w14:textId="74FF54B7" w:rsidR="002A592F" w:rsidRDefault="002A592F" w:rsidP="00DD52DC">
      <w:pPr>
        <w:spacing w:after="120" w:line="276" w:lineRule="auto"/>
        <w:ind w:left="284"/>
        <w:rPr>
          <w:rFonts w:ascii="VIC" w:eastAsia="Calibri" w:hAnsi="VIC"/>
          <w:color w:val="auto"/>
          <w:lang w:eastAsia="en-US"/>
        </w:rPr>
      </w:pPr>
    </w:p>
    <w:p w14:paraId="459C7B8A" w14:textId="77777777" w:rsidR="002A2E16" w:rsidRDefault="002A2E16" w:rsidP="002A592F">
      <w:pPr>
        <w:spacing w:after="120" w:line="276" w:lineRule="auto"/>
        <w:ind w:left="284"/>
        <w:rPr>
          <w:rFonts w:ascii="VIC" w:eastAsia="Calibri" w:hAnsi="VIC"/>
          <w:color w:val="auto"/>
          <w:lang w:eastAsia="en-US"/>
        </w:rPr>
      </w:pPr>
    </w:p>
    <w:p w14:paraId="1655919E" w14:textId="77777777" w:rsidR="006B210A" w:rsidRDefault="006B210A" w:rsidP="002A592F">
      <w:pPr>
        <w:spacing w:after="120" w:line="276" w:lineRule="auto"/>
        <w:ind w:left="284"/>
        <w:rPr>
          <w:rFonts w:ascii="VIC" w:eastAsia="Calibri" w:hAnsi="VIC"/>
          <w:color w:val="auto"/>
          <w:lang w:eastAsia="en-US"/>
        </w:rPr>
      </w:pPr>
    </w:p>
    <w:p w14:paraId="453C9561" w14:textId="77777777" w:rsidR="006B210A" w:rsidRDefault="006B210A" w:rsidP="002A592F">
      <w:pPr>
        <w:spacing w:after="120" w:line="276" w:lineRule="auto"/>
        <w:ind w:left="284"/>
        <w:rPr>
          <w:rFonts w:ascii="VIC" w:eastAsia="Calibri" w:hAnsi="VIC"/>
          <w:color w:val="auto"/>
          <w:lang w:eastAsia="en-US"/>
        </w:rPr>
      </w:pPr>
    </w:p>
    <w:p w14:paraId="45890D79" w14:textId="77777777" w:rsidR="006B210A" w:rsidRPr="002A2E16" w:rsidRDefault="006B210A" w:rsidP="002A592F">
      <w:pPr>
        <w:spacing w:after="120" w:line="276" w:lineRule="auto"/>
        <w:ind w:left="284"/>
        <w:rPr>
          <w:rFonts w:ascii="VIC" w:eastAsia="Calibri" w:hAnsi="VIC"/>
          <w:color w:val="auto"/>
          <w:lang w:eastAsia="en-US"/>
        </w:rPr>
      </w:pPr>
    </w:p>
    <w:p w14:paraId="43576531" w14:textId="77777777" w:rsidR="002A2E16" w:rsidRPr="002A2E16" w:rsidRDefault="002A2E16" w:rsidP="002A2E16">
      <w:pPr>
        <w:pStyle w:val="Heading2"/>
        <w:spacing w:before="0"/>
        <w:rPr>
          <w:rFonts w:ascii="VIC" w:eastAsia="Calibri" w:hAnsi="VIC"/>
          <w:sz w:val="28"/>
          <w:szCs w:val="28"/>
          <w:lang w:eastAsia="en-US"/>
        </w:rPr>
      </w:pPr>
      <w:r w:rsidRPr="002A2E16">
        <w:rPr>
          <w:rFonts w:ascii="VIC" w:eastAsia="Calibri" w:hAnsi="VIC"/>
          <w:sz w:val="28"/>
          <w:szCs w:val="28"/>
          <w:lang w:eastAsia="en-US"/>
        </w:rPr>
        <w:lastRenderedPageBreak/>
        <w:t>When this condition is not required:</w:t>
      </w:r>
    </w:p>
    <w:p w14:paraId="0AD1D109" w14:textId="77777777" w:rsidR="002A2E16" w:rsidRPr="002A2E16" w:rsidRDefault="002A2E16" w:rsidP="002A2E16">
      <w:pPr>
        <w:spacing w:after="120" w:line="276" w:lineRule="auto"/>
        <w:rPr>
          <w:rFonts w:ascii="VIC" w:eastAsia="Calibri" w:hAnsi="VIC"/>
          <w:color w:val="auto"/>
          <w:lang w:eastAsia="en-US"/>
        </w:rPr>
      </w:pPr>
      <w:r w:rsidRPr="002A2E16">
        <w:rPr>
          <w:rFonts w:ascii="VIC" w:eastAsia="Calibri" w:hAnsi="VIC"/>
          <w:color w:val="auto"/>
          <w:lang w:eastAsia="en-US"/>
        </w:rPr>
        <w:t>In some limited instances DEECA will not require the security of conservation land condition. Specifically, the condition may not be required if the Secretary is satisfied that either:</w:t>
      </w:r>
    </w:p>
    <w:p w14:paraId="2E4CFDA5" w14:textId="77777777" w:rsidR="002A2E16" w:rsidRPr="002A2E16" w:rsidRDefault="002A2E16" w:rsidP="00BE5B58">
      <w:pPr>
        <w:pStyle w:val="ListParagraph"/>
        <w:numPr>
          <w:ilvl w:val="0"/>
          <w:numId w:val="16"/>
        </w:numPr>
        <w:spacing w:after="120" w:line="276" w:lineRule="auto"/>
        <w:rPr>
          <w:rFonts w:ascii="VIC" w:eastAsia="Calibri" w:hAnsi="VIC"/>
          <w:color w:val="auto"/>
          <w:lang w:eastAsia="en-US"/>
        </w:rPr>
      </w:pPr>
      <w:r w:rsidRPr="002A2E16">
        <w:rPr>
          <w:rFonts w:ascii="VIC" w:eastAsia="Calibri" w:hAnsi="VIC"/>
          <w:color w:val="auto"/>
          <w:lang w:eastAsia="en-US"/>
        </w:rPr>
        <w:t>the land containing the conservation area is expected to be further subdivided and a further planning permit will be required for that subdivision (to which the security of conservation area land will apply). This applies to cases where a significant portion of developable land will remain on the same title as the conservation area following the proposed subdivision; or</w:t>
      </w:r>
    </w:p>
    <w:p w14:paraId="5AAB5F55" w14:textId="01633BD8" w:rsidR="002A2E16" w:rsidRPr="002A2E16" w:rsidRDefault="002A2E16" w:rsidP="00BE5B58">
      <w:pPr>
        <w:pStyle w:val="ListParagraph"/>
        <w:numPr>
          <w:ilvl w:val="0"/>
          <w:numId w:val="16"/>
        </w:numPr>
        <w:spacing w:after="120" w:line="276" w:lineRule="auto"/>
        <w:rPr>
          <w:rFonts w:ascii="VIC" w:eastAsia="Calibri" w:hAnsi="VIC"/>
          <w:color w:val="auto"/>
          <w:lang w:eastAsia="en-US"/>
        </w:rPr>
      </w:pPr>
      <w:r w:rsidRPr="002A2E16">
        <w:rPr>
          <w:rFonts w:ascii="VIC" w:eastAsia="Calibri" w:hAnsi="VIC"/>
          <w:color w:val="auto"/>
          <w:lang w:eastAsia="en-US"/>
        </w:rPr>
        <w:t>the conservation area has been or will be otherwise secured in perpetuity. For example, through a separate voluntary transfer process.</w:t>
      </w:r>
    </w:p>
    <w:p w14:paraId="21D26634" w14:textId="720DA313" w:rsidR="002A592F" w:rsidRDefault="002A2E16" w:rsidP="002A2E16">
      <w:pPr>
        <w:spacing w:after="120" w:line="276" w:lineRule="auto"/>
        <w:ind w:left="284"/>
        <w:rPr>
          <w:rFonts w:ascii="Times New Roman" w:eastAsia="Calibri" w:hAnsi="Times New Roman" w:cs="Times New Roman"/>
          <w:color w:val="auto"/>
          <w:sz w:val="22"/>
          <w:szCs w:val="22"/>
          <w:lang w:eastAsia="en-US"/>
        </w:rPr>
      </w:pPr>
      <w:r w:rsidRPr="002A2E16">
        <w:rPr>
          <w:rFonts w:ascii="VIC" w:eastAsia="Calibri" w:hAnsi="VIC"/>
          <w:color w:val="auto"/>
          <w:lang w:eastAsia="en-US"/>
        </w:rPr>
        <w:t xml:space="preserve">For further information on meeting the condition contact </w:t>
      </w:r>
      <w:hyperlink r:id="rId30" w:history="1">
        <w:r w:rsidRPr="002A2E16">
          <w:rPr>
            <w:rStyle w:val="Hyperlink"/>
            <w:rFonts w:ascii="VIC" w:eastAsia="Calibri" w:hAnsi="VIC"/>
            <w:lang w:eastAsia="en-US"/>
          </w:rPr>
          <w:t>msa.planning@delwp.vic.gov.au</w:t>
        </w:r>
      </w:hyperlink>
      <w:r>
        <w:rPr>
          <w:rStyle w:val="Hyperlink"/>
          <w:rFonts w:ascii="VIC" w:eastAsia="Calibri" w:hAnsi="VIC"/>
          <w:lang w:eastAsia="en-US"/>
        </w:rPr>
        <w:t xml:space="preserve"> </w:t>
      </w:r>
    </w:p>
    <w:p w14:paraId="2D81631A" w14:textId="77777777" w:rsidR="002A592F" w:rsidRDefault="002A592F" w:rsidP="002A592F">
      <w:pPr>
        <w:spacing w:after="120" w:line="276" w:lineRule="auto"/>
        <w:ind w:left="284"/>
        <w:rPr>
          <w:rFonts w:ascii="Times New Roman" w:eastAsia="Calibri" w:hAnsi="Times New Roman" w:cs="Times New Roman"/>
          <w:color w:val="auto"/>
          <w:sz w:val="22"/>
          <w:szCs w:val="22"/>
          <w:lang w:eastAsia="en-US"/>
        </w:rPr>
      </w:pPr>
    </w:p>
    <w:p w14:paraId="1893E1F4" w14:textId="04A0B801" w:rsidR="002A592F" w:rsidRDefault="002A592F" w:rsidP="002A592F"/>
    <w:p w14:paraId="24BFA1A8" w14:textId="66A972B6" w:rsidR="002A592F" w:rsidRDefault="002A592F" w:rsidP="002A592F"/>
    <w:p w14:paraId="0DA2914D" w14:textId="77777777" w:rsidR="002A592F" w:rsidRPr="002A592F" w:rsidRDefault="002A592F" w:rsidP="002A592F"/>
    <w:p w14:paraId="4CC33D0F" w14:textId="46B04C04" w:rsidR="002A2E16" w:rsidRDefault="002A2E16" w:rsidP="00EA0C6A">
      <w:pPr>
        <w:pStyle w:val="Heading3"/>
        <w:sectPr w:rsidR="002A2E16" w:rsidSect="006B210A">
          <w:type w:val="continuous"/>
          <w:pgSz w:w="11907" w:h="16840" w:code="9"/>
          <w:pgMar w:top="851" w:right="851" w:bottom="851" w:left="851" w:header="567" w:footer="851" w:gutter="0"/>
          <w:cols w:space="285"/>
          <w:docGrid w:linePitch="360"/>
        </w:sectPr>
      </w:pPr>
    </w:p>
    <w:p w14:paraId="2C2F0BE6" w14:textId="77777777" w:rsidR="00254A01" w:rsidRDefault="007362BC" w:rsidP="00254A01">
      <w:pPr>
        <w:pStyle w:val="SmallBodyText"/>
      </w:pPr>
      <w:r w:rsidRPr="007362BC">
        <w:rPr>
          <w:rStyle w:val="HiddenText"/>
        </w:rPr>
        <w:lastRenderedPageBreak/>
        <w:t>Keep all content above this instruction text line. Delete only when document formatting is complete.</w:t>
      </w:r>
      <w:r w:rsidR="00254A01">
        <w:t xml:space="preserve"> </w:t>
      </w:r>
    </w:p>
    <w:p w14:paraId="35FAE125" w14:textId="77777777" w:rsidR="003425C9" w:rsidRPr="009528C2" w:rsidRDefault="003425C9" w:rsidP="009528C2">
      <w:pPr>
        <w:pStyle w:val="Heading2"/>
        <w:numPr>
          <w:ilvl w:val="0"/>
          <w:numId w:val="0"/>
        </w:numPr>
        <w:rPr>
          <w:rFonts w:ascii="VIC" w:hAnsi="VIC"/>
        </w:rPr>
      </w:pPr>
      <w:r w:rsidRPr="009528C2">
        <w:rPr>
          <w:rFonts w:ascii="VIC" w:hAnsi="VIC"/>
        </w:rPr>
        <w:t>Appendix 1 – Conservation Area Land Security Process Flow Chart</w:t>
      </w:r>
    </w:p>
    <w:p w14:paraId="749C0FB2" w14:textId="77777777" w:rsidR="003425C9" w:rsidRPr="009528C2" w:rsidRDefault="003425C9" w:rsidP="003425C9">
      <w:pPr>
        <w:rPr>
          <w:rFonts w:ascii="VIC" w:hAnsi="VIC"/>
        </w:rPr>
      </w:pPr>
    </w:p>
    <w:p w14:paraId="221315E7" w14:textId="57770A95" w:rsidR="003425C9" w:rsidRDefault="003425C9" w:rsidP="003425C9">
      <w:pPr>
        <w:rPr>
          <w:rFonts w:ascii="VIC" w:hAnsi="VIC"/>
        </w:rPr>
      </w:pPr>
      <w:r w:rsidRPr="009528C2">
        <w:rPr>
          <w:rFonts w:ascii="VIC" w:hAnsi="VIC"/>
        </w:rPr>
        <w:t xml:space="preserve">Typical process for securing the conservation area land via </w:t>
      </w:r>
      <w:r w:rsidR="00456DB0">
        <w:rPr>
          <w:rFonts w:ascii="VIC" w:hAnsi="VIC"/>
        </w:rPr>
        <w:t>either</w:t>
      </w:r>
      <w:r w:rsidRPr="009528C2">
        <w:rPr>
          <w:rFonts w:ascii="VIC" w:hAnsi="VIC"/>
        </w:rPr>
        <w:t xml:space="preserve"> s173 agreement under the P&amp;E Act</w:t>
      </w:r>
      <w:r w:rsidR="00456DB0">
        <w:rPr>
          <w:rFonts w:ascii="VIC" w:hAnsi="VIC"/>
        </w:rPr>
        <w:t xml:space="preserve"> or </w:t>
      </w:r>
      <w:r w:rsidR="00456DB0" w:rsidRPr="009528C2">
        <w:rPr>
          <w:rFonts w:ascii="VIC" w:hAnsi="VIC"/>
        </w:rPr>
        <w:t>s69 agreement under the CFL Act</w:t>
      </w:r>
      <w:r w:rsidRPr="009528C2">
        <w:rPr>
          <w:rFonts w:ascii="VIC" w:hAnsi="VIC"/>
        </w:rPr>
        <w:t>.</w:t>
      </w:r>
    </w:p>
    <w:p w14:paraId="5F5FE7EE" w14:textId="745CF8E6" w:rsidR="00456DB0" w:rsidRPr="009528C2" w:rsidRDefault="00074647" w:rsidP="003425C9">
      <w:pPr>
        <w:rPr>
          <w:rFonts w:ascii="VIC" w:hAnsi="VIC"/>
        </w:rPr>
      </w:pPr>
      <w:r w:rsidRPr="00074647">
        <mc:AlternateContent>
          <mc:Choice Requires="wps">
            <w:drawing>
              <wp:anchor distT="0" distB="0" distL="114300" distR="114300" simplePos="0" relativeHeight="251693056" behindDoc="0" locked="0" layoutInCell="1" allowOverlap="1" wp14:anchorId="20E83DF5" wp14:editId="547B5B7A">
                <wp:simplePos x="0" y="0"/>
                <wp:positionH relativeFrom="column">
                  <wp:posOffset>3648710</wp:posOffset>
                </wp:positionH>
                <wp:positionV relativeFrom="paragraph">
                  <wp:posOffset>2947035</wp:posOffset>
                </wp:positionV>
                <wp:extent cx="589280" cy="283210"/>
                <wp:effectExtent l="635" t="0" r="97155" b="97155"/>
                <wp:wrapNone/>
                <wp:docPr id="16" name="Connector: Elbow 15">
                  <a:extLst xmlns:a="http://schemas.openxmlformats.org/drawingml/2006/main">
                    <a:ext uri="{FF2B5EF4-FFF2-40B4-BE49-F238E27FC236}">
                      <a16:creationId xmlns:a16="http://schemas.microsoft.com/office/drawing/2014/main" id="{843710AD-6F98-784F-636F-344CEDFD2AEE}"/>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589280" cy="283210"/>
                        </a:xfrm>
                        <a:prstGeom prst="bentConnector2">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B25EA4" id="_x0000_t33" coordsize="21600,21600" o:spt="33" o:oned="t" path="m,l21600,r,21600e" filled="f">
                <v:stroke joinstyle="miter"/>
                <v:path arrowok="t" fillok="f" o:connecttype="none"/>
                <o:lock v:ext="edit" shapetype="t"/>
              </v:shapetype>
              <v:shape id="Connector: Elbow 15" o:spid="_x0000_s1026" type="#_x0000_t33" alt="&quot;&quot;" style="position:absolute;margin-left:287.3pt;margin-top:232.05pt;width:46.4pt;height:22.3pt;rotation:9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" strokecolor="#363534 [3213]">
                <v:stroke endarrow="classic"/>
                <o:lock v:ext="edit" shapetype="f"/>
              </v:shape>
            </w:pict>
          </mc:Fallback>
        </mc:AlternateContent>
      </w:r>
      <w:r w:rsidRPr="00074647">
        <mc:AlternateContent>
          <mc:Choice Requires="wps">
            <w:drawing>
              <wp:anchor distT="0" distB="0" distL="114300" distR="114300" simplePos="0" relativeHeight="251692032" behindDoc="0" locked="0" layoutInCell="1" allowOverlap="1" wp14:anchorId="214D4EC3" wp14:editId="1B713D73">
                <wp:simplePos x="0" y="0"/>
                <wp:positionH relativeFrom="column">
                  <wp:posOffset>3653790</wp:posOffset>
                </wp:positionH>
                <wp:positionV relativeFrom="paragraph">
                  <wp:posOffset>1965960</wp:posOffset>
                </wp:positionV>
                <wp:extent cx="502920" cy="207645"/>
                <wp:effectExtent l="0" t="80963" r="44768" b="6667"/>
                <wp:wrapNone/>
                <wp:docPr id="69" name="Connector: Elbow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02920" cy="207645"/>
                        </a:xfrm>
                        <a:prstGeom prst="bentConnector2">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D1700" id="Connector: Elbow 1" o:spid="_x0000_s1026" type="#_x0000_t33" alt="&quot;&quot;" style="position:absolute;margin-left:287.7pt;margin-top:154.8pt;width:39.6pt;height:16.35pt;rotation:90;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" strokecolor="#363534 [3213]">
                <v:stroke endarrow="classic"/>
                <o:lock v:ext="edit" shapetype="f"/>
              </v:shape>
            </w:pict>
          </mc:Fallback>
        </mc:AlternateContent>
      </w:r>
      <w:r w:rsidRPr="00074647">
        <mc:AlternateContent>
          <mc:Choice Requires="wps">
            <w:drawing>
              <wp:anchor distT="0" distB="0" distL="114300" distR="114300" simplePos="0" relativeHeight="251691008" behindDoc="0" locked="0" layoutInCell="1" allowOverlap="1" wp14:anchorId="250982FE" wp14:editId="0B352086">
                <wp:simplePos x="0" y="0"/>
                <wp:positionH relativeFrom="column">
                  <wp:posOffset>3110865</wp:posOffset>
                </wp:positionH>
                <wp:positionV relativeFrom="paragraph">
                  <wp:posOffset>3931285</wp:posOffset>
                </wp:positionV>
                <wp:extent cx="1496695" cy="830580"/>
                <wp:effectExtent l="0" t="0" r="0" b="0"/>
                <wp:wrapNone/>
                <wp:docPr id="85" name="TextBox 84">
                  <a:extLst xmlns:a="http://schemas.openxmlformats.org/drawingml/2006/main">
                    <a:ext uri="{FF2B5EF4-FFF2-40B4-BE49-F238E27FC236}">
                      <a16:creationId xmlns:a16="http://schemas.microsoft.com/office/drawing/2014/main" id="{580AEEFA-9B09-971A-451E-7C7F81AC7A8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6695" cy="830580"/>
                        </a:xfrm>
                        <a:prstGeom prst="rect">
                          <a:avLst/>
                        </a:prstGeom>
                        <a:noFill/>
                      </wps:spPr>
                      <wps:txbx>
                        <w:txbxContent>
                          <w:p w14:paraId="0CDBF2A2" w14:textId="77777777" w:rsidR="00074647" w:rsidRDefault="00074647" w:rsidP="00074647">
                            <w:pPr>
                              <w:jc w:val="right"/>
                              <w:rPr>
                                <w:rFonts w:hAnsi="Arial" w:cstheme="minorBidi"/>
                                <w:color w:val="C00000"/>
                                <w:kern w:val="24"/>
                                <w:sz w:val="32"/>
                                <w:szCs w:val="32"/>
                              </w:rPr>
                            </w:pPr>
                            <w:r>
                              <w:rPr>
                                <w:rFonts w:hAnsi="Arial" w:cstheme="minorBidi"/>
                                <w:color w:val="C00000"/>
                                <w:kern w:val="24"/>
                                <w:sz w:val="32"/>
                                <w:szCs w:val="32"/>
                              </w:rPr>
                              <w:t xml:space="preserve">Option 2: </w:t>
                            </w:r>
                          </w:p>
                          <w:p w14:paraId="6CF7DB69" w14:textId="77777777" w:rsidR="00074647" w:rsidRDefault="00074647" w:rsidP="00074647">
                            <w:pPr>
                              <w:jc w:val="right"/>
                              <w:rPr>
                                <w:rFonts w:hAnsi="Arial" w:cstheme="minorBidi"/>
                                <w:color w:val="C00000"/>
                                <w:kern w:val="24"/>
                                <w:sz w:val="32"/>
                                <w:szCs w:val="32"/>
                              </w:rPr>
                            </w:pPr>
                            <w:r>
                              <w:rPr>
                                <w:rFonts w:hAnsi="Arial" w:cstheme="minorBidi"/>
                                <w:color w:val="C00000"/>
                                <w:kern w:val="24"/>
                                <w:sz w:val="32"/>
                                <w:szCs w:val="32"/>
                              </w:rPr>
                              <w:t>s 69 Agreement Pathway</w:t>
                            </w:r>
                          </w:p>
                        </w:txbxContent>
                      </wps:txbx>
                      <wps:bodyPr wrap="square" rtlCol="0">
                        <a:spAutoFit/>
                      </wps:bodyPr>
                    </wps:wsp>
                  </a:graphicData>
                </a:graphic>
              </wp:anchor>
            </w:drawing>
          </mc:Choice>
          <mc:Fallback>
            <w:pict>
              <v:shapetype w14:anchorId="250982FE" id="_x0000_t202" coordsize="21600,21600" o:spt="202" path="m,l,21600r21600,l21600,xe">
                <v:stroke joinstyle="miter"/>
                <v:path gradientshapeok="t" o:connecttype="rect"/>
              </v:shapetype>
              <v:shape id="TextBox 84" o:spid="_x0000_s1030" type="#_x0000_t202" alt="&quot;&quot;" style="position:absolute;margin-left:244.95pt;margin-top:309.55pt;width:117.85pt;height:6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" filled="f" stroked="f">
                <v:textbox style="mso-fit-shape-to-text:t">
                  <w:txbxContent>
                    <w:p w14:paraId="0CDBF2A2" w14:textId="77777777" w:rsidR="00074647" w:rsidRDefault="00074647" w:rsidP="00074647">
                      <w:pPr>
                        <w:jc w:val="right"/>
                        <w:rPr>
                          <w:rFonts w:hAnsi="Arial" w:cstheme="minorBidi"/>
                          <w:color w:val="C00000"/>
                          <w:kern w:val="24"/>
                          <w:sz w:val="32"/>
                          <w:szCs w:val="32"/>
                        </w:rPr>
                      </w:pPr>
                      <w:r>
                        <w:rPr>
                          <w:rFonts w:hAnsi="Arial" w:cstheme="minorBidi"/>
                          <w:color w:val="C00000"/>
                          <w:kern w:val="24"/>
                          <w:sz w:val="32"/>
                          <w:szCs w:val="32"/>
                        </w:rPr>
                        <w:t xml:space="preserve">Option 2: </w:t>
                      </w:r>
                    </w:p>
                    <w:p w14:paraId="6CF7DB69" w14:textId="77777777" w:rsidR="00074647" w:rsidRDefault="00074647" w:rsidP="00074647">
                      <w:pPr>
                        <w:jc w:val="right"/>
                        <w:rPr>
                          <w:rFonts w:hAnsi="Arial" w:cstheme="minorBidi"/>
                          <w:color w:val="C00000"/>
                          <w:kern w:val="24"/>
                          <w:sz w:val="32"/>
                          <w:szCs w:val="32"/>
                        </w:rPr>
                      </w:pPr>
                      <w:r>
                        <w:rPr>
                          <w:rFonts w:hAnsi="Arial" w:cstheme="minorBidi"/>
                          <w:color w:val="C00000"/>
                          <w:kern w:val="24"/>
                          <w:sz w:val="32"/>
                          <w:szCs w:val="32"/>
                        </w:rPr>
                        <w:t>s 69 Agreement Pathway</w:t>
                      </w:r>
                    </w:p>
                  </w:txbxContent>
                </v:textbox>
              </v:shape>
            </w:pict>
          </mc:Fallback>
        </mc:AlternateContent>
      </w:r>
      <w:r w:rsidRPr="00074647">
        <mc:AlternateContent>
          <mc:Choice Requires="wps">
            <w:drawing>
              <wp:anchor distT="0" distB="0" distL="114300" distR="114300" simplePos="0" relativeHeight="251689984" behindDoc="0" locked="0" layoutInCell="1" allowOverlap="1" wp14:anchorId="2677E7A7" wp14:editId="102D74AC">
                <wp:simplePos x="0" y="0"/>
                <wp:positionH relativeFrom="column">
                  <wp:posOffset>2887345</wp:posOffset>
                </wp:positionH>
                <wp:positionV relativeFrom="paragraph">
                  <wp:posOffset>389890</wp:posOffset>
                </wp:positionV>
                <wp:extent cx="1656080" cy="830580"/>
                <wp:effectExtent l="0" t="0" r="0" b="0"/>
                <wp:wrapNone/>
                <wp:docPr id="83" name="TextBox 82">
                  <a:extLst xmlns:a="http://schemas.openxmlformats.org/drawingml/2006/main">
                    <a:ext uri="{FF2B5EF4-FFF2-40B4-BE49-F238E27FC236}">
                      <a16:creationId xmlns:a16="http://schemas.microsoft.com/office/drawing/2014/main" id="{DA04D1E4-ABBD-D893-5FF3-3458917EDAB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56080" cy="830580"/>
                        </a:xfrm>
                        <a:prstGeom prst="rect">
                          <a:avLst/>
                        </a:prstGeom>
                        <a:noFill/>
                      </wps:spPr>
                      <wps:txbx>
                        <w:txbxContent>
                          <w:p w14:paraId="1B7FB1FD" w14:textId="77777777" w:rsidR="00074647" w:rsidRDefault="00074647" w:rsidP="00074647">
                            <w:pPr>
                              <w:jc w:val="right"/>
                              <w:rPr>
                                <w:rFonts w:hAnsi="Arial" w:cstheme="minorBidi"/>
                                <w:color w:val="170F34" w:themeColor="accent1" w:themeShade="BF"/>
                                <w:kern w:val="24"/>
                                <w:sz w:val="32"/>
                                <w:szCs w:val="32"/>
                              </w:rPr>
                            </w:pPr>
                            <w:r>
                              <w:rPr>
                                <w:rFonts w:hAnsi="Arial" w:cstheme="minorBidi"/>
                                <w:color w:val="170F34" w:themeColor="accent1" w:themeShade="BF"/>
                                <w:kern w:val="24"/>
                                <w:sz w:val="32"/>
                                <w:szCs w:val="32"/>
                              </w:rPr>
                              <w:t>Option 1: s 173 Agreement Pathway</w:t>
                            </w:r>
                          </w:p>
                        </w:txbxContent>
                      </wps:txbx>
                      <wps:bodyPr wrap="square" rtlCol="0">
                        <a:spAutoFit/>
                      </wps:bodyPr>
                    </wps:wsp>
                  </a:graphicData>
                </a:graphic>
              </wp:anchor>
            </w:drawing>
          </mc:Choice>
          <mc:Fallback>
            <w:pict>
              <v:shape w14:anchorId="2677E7A7" id="TextBox 82" o:spid="_x0000_s1031" type="#_x0000_t202" alt="&quot;&quot;" style="position:absolute;margin-left:227.35pt;margin-top:30.7pt;width:130.4pt;height:6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" filled="f" stroked="f">
                <v:textbox style="mso-fit-shape-to-text:t">
                  <w:txbxContent>
                    <w:p w14:paraId="1B7FB1FD" w14:textId="77777777" w:rsidR="00074647" w:rsidRDefault="00074647" w:rsidP="00074647">
                      <w:pPr>
                        <w:jc w:val="right"/>
                        <w:rPr>
                          <w:rFonts w:hAnsi="Arial" w:cstheme="minorBidi"/>
                          <w:color w:val="170F34" w:themeColor="accent1" w:themeShade="BF"/>
                          <w:kern w:val="24"/>
                          <w:sz w:val="32"/>
                          <w:szCs w:val="32"/>
                        </w:rPr>
                      </w:pPr>
                      <w:r>
                        <w:rPr>
                          <w:rFonts w:hAnsi="Arial" w:cstheme="minorBidi"/>
                          <w:color w:val="170F34" w:themeColor="accent1" w:themeShade="BF"/>
                          <w:kern w:val="24"/>
                          <w:sz w:val="32"/>
                          <w:szCs w:val="32"/>
                        </w:rPr>
                        <w:t>Option 1: s 173 Agreement Pathway</w:t>
                      </w:r>
                    </w:p>
                  </w:txbxContent>
                </v:textbox>
              </v:shape>
            </w:pict>
          </mc:Fallback>
        </mc:AlternateContent>
      </w:r>
      <w:r w:rsidRPr="00074647">
        <mc:AlternateContent>
          <mc:Choice Requires="wps">
            <w:drawing>
              <wp:anchor distT="0" distB="0" distL="114300" distR="114300" simplePos="0" relativeHeight="251688960" behindDoc="0" locked="0" layoutInCell="1" allowOverlap="1" wp14:anchorId="4CB89BE5" wp14:editId="624F2E5B">
                <wp:simplePos x="0" y="0"/>
                <wp:positionH relativeFrom="column">
                  <wp:posOffset>6006465</wp:posOffset>
                </wp:positionH>
                <wp:positionV relativeFrom="paragraph">
                  <wp:posOffset>2428875</wp:posOffset>
                </wp:positionV>
                <wp:extent cx="568325" cy="3494405"/>
                <wp:effectExtent l="3810" t="0" r="0" b="102235"/>
                <wp:wrapNone/>
                <wp:docPr id="66" name="Connector: Elbow 65">
                  <a:extLst xmlns:a="http://schemas.openxmlformats.org/drawingml/2006/main">
                    <a:ext uri="{FF2B5EF4-FFF2-40B4-BE49-F238E27FC236}">
                      <a16:creationId xmlns:a16="http://schemas.microsoft.com/office/drawing/2014/main" id="{AB408ED9-DE79-B22D-D2FE-17338FA7638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568325" cy="3494405"/>
                        </a:xfrm>
                        <a:prstGeom prst="bentConnector2">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793B2" id="Connector: Elbow 65" o:spid="_x0000_s1026" type="#_x0000_t33" alt="&quot;&quot;" style="position:absolute;margin-left:472.95pt;margin-top:191.25pt;width:44.75pt;height:275.15pt;rotation:9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" strokecolor="#363534 [3213]">
                <v:stroke endarrow="classic"/>
                <o:lock v:ext="edit" shapetype="f"/>
              </v:shape>
            </w:pict>
          </mc:Fallback>
        </mc:AlternateContent>
      </w:r>
      <w:r w:rsidRPr="00074647">
        <mc:AlternateContent>
          <mc:Choice Requires="wps">
            <w:drawing>
              <wp:anchor distT="0" distB="0" distL="114300" distR="114300" simplePos="0" relativeHeight="251687936" behindDoc="0" locked="0" layoutInCell="1" allowOverlap="1" wp14:anchorId="0A176AFD" wp14:editId="12B24123">
                <wp:simplePos x="0" y="0"/>
                <wp:positionH relativeFrom="column">
                  <wp:posOffset>4727575</wp:posOffset>
                </wp:positionH>
                <wp:positionV relativeFrom="paragraph">
                  <wp:posOffset>440055</wp:posOffset>
                </wp:positionV>
                <wp:extent cx="713740" cy="1172845"/>
                <wp:effectExtent l="0" t="77153" r="47308" b="9207"/>
                <wp:wrapNone/>
                <wp:docPr id="65" name="Connector: Elbow 64">
                  <a:extLst xmlns:a="http://schemas.openxmlformats.org/drawingml/2006/main">
                    <a:ext uri="{FF2B5EF4-FFF2-40B4-BE49-F238E27FC236}">
                      <a16:creationId xmlns:a16="http://schemas.microsoft.com/office/drawing/2014/main" id="{C230F000-6EF6-4A92-B6EA-EAA5F35EB3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flipH="1" flipV="1">
                          <a:off x="0" y="0"/>
                          <a:ext cx="713740" cy="1172845"/>
                        </a:xfrm>
                        <a:prstGeom prst="bentConnector2">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A7370" id="Connector: Elbow 64" o:spid="_x0000_s1026" type="#_x0000_t33" alt="&quot;&quot;" style="position:absolute;margin-left:372.25pt;margin-top:34.65pt;width:56.2pt;height:92.35pt;rotation:90;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" strokecolor="#363534 [3213]">
                <v:stroke endarrow="classic"/>
              </v:shape>
            </w:pict>
          </mc:Fallback>
        </mc:AlternateContent>
      </w:r>
      <w:r w:rsidRPr="00074647">
        <mc:AlternateContent>
          <mc:Choice Requires="wps">
            <w:drawing>
              <wp:anchor distT="0" distB="0" distL="114300" distR="114300" simplePos="0" relativeHeight="251686912" behindDoc="0" locked="0" layoutInCell="1" allowOverlap="1" wp14:anchorId="336CE303" wp14:editId="5B799AA7">
                <wp:simplePos x="0" y="0"/>
                <wp:positionH relativeFrom="column">
                  <wp:posOffset>6811645</wp:posOffset>
                </wp:positionH>
                <wp:positionV relativeFrom="paragraph">
                  <wp:posOffset>669290</wp:posOffset>
                </wp:positionV>
                <wp:extent cx="143510" cy="0"/>
                <wp:effectExtent l="0" t="76200" r="27940" b="95250"/>
                <wp:wrapNone/>
                <wp:docPr id="56" name="Straight Arrow Connector 55">
                  <a:extLst xmlns:a="http://schemas.openxmlformats.org/drawingml/2006/main">
                    <a:ext uri="{FF2B5EF4-FFF2-40B4-BE49-F238E27FC236}">
                      <a16:creationId xmlns:a16="http://schemas.microsoft.com/office/drawing/2014/main" id="{2F24B620-3B85-2201-B370-6436477EEC5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510"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type w14:anchorId="35A13FA6" id="_x0000_t32" coordsize="21600,21600" o:spt="32" o:oned="t" path="m,l21600,21600e" filled="f">
                <v:path arrowok="t" fillok="f" o:connecttype="none"/>
                <o:lock v:ext="edit" shapetype="t"/>
              </v:shapetype>
              <v:shape id="Straight Arrow Connector 55" o:spid="_x0000_s1026" type="#_x0000_t32" alt="&quot;&quot;" style="position:absolute;margin-left:536.35pt;margin-top:52.7pt;width:11.3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85888" behindDoc="0" locked="0" layoutInCell="1" allowOverlap="1" wp14:anchorId="65BD713A" wp14:editId="3AE1A29B">
                <wp:simplePos x="0" y="0"/>
                <wp:positionH relativeFrom="column">
                  <wp:posOffset>5671185</wp:posOffset>
                </wp:positionH>
                <wp:positionV relativeFrom="paragraph">
                  <wp:posOffset>393065</wp:posOffset>
                </wp:positionV>
                <wp:extent cx="1139825" cy="400050"/>
                <wp:effectExtent l="0" t="0" r="22225" b="19050"/>
                <wp:wrapNone/>
                <wp:docPr id="55" name="TextBox 54">
                  <a:extLst xmlns:a="http://schemas.openxmlformats.org/drawingml/2006/main">
                    <a:ext uri="{FF2B5EF4-FFF2-40B4-BE49-F238E27FC236}">
                      <a16:creationId xmlns:a16="http://schemas.microsoft.com/office/drawing/2014/main" id="{2D15CB2F-F3C2-3789-9DD2-5DBB74FEA27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39825" cy="400050"/>
                        </a:xfrm>
                        <a:prstGeom prst="rect">
                          <a:avLst/>
                        </a:prstGeom>
                        <a:noFill/>
                        <a:ln w="19050">
                          <a:solidFill>
                            <a:schemeClr val="accent1">
                              <a:lumMod val="75000"/>
                            </a:schemeClr>
                          </a:solidFill>
                        </a:ln>
                      </wps:spPr>
                      <wps:txbx>
                        <w:txbxContent>
                          <w:p w14:paraId="7BBCF7E9" w14:textId="77777777" w:rsidR="00074647" w:rsidRDefault="00074647" w:rsidP="00074647">
                            <w:pPr>
                              <w:rPr>
                                <w:rFonts w:ascii="Calibri" w:hAnsi="Calibri" w:cstheme="minorBidi"/>
                                <w:color w:val="000000"/>
                              </w:rPr>
                            </w:pPr>
                            <w:r>
                              <w:rPr>
                                <w:rFonts w:ascii="Calibri" w:hAnsi="Calibri" w:cstheme="minorBidi"/>
                                <w:color w:val="000000"/>
                              </w:rPr>
                              <w:t>Land condition requirements met</w:t>
                            </w:r>
                          </w:p>
                        </w:txbxContent>
                      </wps:txbx>
                      <wps:bodyPr wrap="square" rtlCol="0">
                        <a:spAutoFit/>
                      </wps:bodyPr>
                    </wps:wsp>
                  </a:graphicData>
                </a:graphic>
              </wp:anchor>
            </w:drawing>
          </mc:Choice>
          <mc:Fallback>
            <w:pict>
              <v:shape w14:anchorId="65BD713A" id="TextBox 54" o:spid="_x0000_s1032" type="#_x0000_t202" alt="&quot;&quot;" style="position:absolute;margin-left:446.55pt;margin-top:30.95pt;width:89.75pt;height:3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" filled="f" strokecolor="#170f34 [2404]" strokeweight="1.5pt">
                <v:textbox style="mso-fit-shape-to-text:t">
                  <w:txbxContent>
                    <w:p w14:paraId="7BBCF7E9" w14:textId="77777777" w:rsidR="00074647" w:rsidRDefault="00074647" w:rsidP="00074647">
                      <w:pPr>
                        <w:rPr>
                          <w:rFonts w:ascii="Calibri" w:hAnsi="Calibri" w:cstheme="minorBidi"/>
                          <w:color w:val="000000"/>
                        </w:rPr>
                      </w:pPr>
                      <w:r>
                        <w:rPr>
                          <w:rFonts w:ascii="Calibri" w:hAnsi="Calibri" w:cstheme="minorBidi"/>
                          <w:color w:val="000000"/>
                        </w:rPr>
                        <w:t>Land condition requirements met</w:t>
                      </w:r>
                    </w:p>
                  </w:txbxContent>
                </v:textbox>
              </v:shape>
            </w:pict>
          </mc:Fallback>
        </mc:AlternateContent>
      </w:r>
      <w:r w:rsidRPr="00074647">
        <mc:AlternateContent>
          <mc:Choice Requires="wps">
            <w:drawing>
              <wp:anchor distT="0" distB="0" distL="114300" distR="114300" simplePos="0" relativeHeight="251684864" behindDoc="0" locked="0" layoutInCell="1" allowOverlap="1" wp14:anchorId="74E55DB4" wp14:editId="7D27F004">
                <wp:simplePos x="0" y="0"/>
                <wp:positionH relativeFrom="column">
                  <wp:posOffset>7166610</wp:posOffset>
                </wp:positionH>
                <wp:positionV relativeFrom="paragraph">
                  <wp:posOffset>3107690</wp:posOffset>
                </wp:positionV>
                <wp:extent cx="1341120" cy="553720"/>
                <wp:effectExtent l="0" t="0" r="11430" b="17780"/>
                <wp:wrapNone/>
                <wp:docPr id="68" name="Text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41120" cy="553720"/>
                        </a:xfrm>
                        <a:prstGeom prst="rect">
                          <a:avLst/>
                        </a:prstGeom>
                        <a:noFill/>
                        <a:ln>
                          <a:solidFill>
                            <a:srgbClr val="C00000"/>
                          </a:solidFill>
                        </a:ln>
                      </wps:spPr>
                      <wps:txbx>
                        <w:txbxContent>
                          <w:p w14:paraId="639C3C2A" w14:textId="77777777" w:rsidR="00074647" w:rsidRDefault="00074647" w:rsidP="00074647">
                            <w:pPr>
                              <w:rPr>
                                <w:rFonts w:ascii="Calibri" w:hAnsi="Calibri" w:cstheme="minorBidi"/>
                                <w:color w:val="000000"/>
                              </w:rPr>
                            </w:pPr>
                            <w:r>
                              <w:rPr>
                                <w:rFonts w:ascii="Calibri" w:hAnsi="Calibri" w:cstheme="minorBidi"/>
                                <w:color w:val="000000"/>
                              </w:rPr>
                              <w:t>Certification and SoC for</w:t>
                            </w:r>
                            <w:r>
                              <w:rPr>
                                <w:rFonts w:ascii="Calibri" w:hAnsi="Calibri" w:cstheme="minorBidi"/>
                                <w:i/>
                                <w:iCs/>
                                <w:color w:val="000000"/>
                              </w:rPr>
                              <w:t xml:space="preserve"> subsequent </w:t>
                            </w:r>
                            <w:r>
                              <w:rPr>
                                <w:rFonts w:ascii="Calibri" w:hAnsi="Calibri" w:cstheme="minorBidi"/>
                                <w:color w:val="000000"/>
                              </w:rPr>
                              <w:t>stage(s) of subdivision</w:t>
                            </w:r>
                          </w:p>
                        </w:txbxContent>
                      </wps:txbx>
                      <wps:bodyPr wrap="square" rtlCol="0">
                        <a:spAutoFit/>
                      </wps:bodyPr>
                    </wps:wsp>
                  </a:graphicData>
                </a:graphic>
              </wp:anchor>
            </w:drawing>
          </mc:Choice>
          <mc:Fallback>
            <w:pict>
              <v:shape w14:anchorId="74E55DB4" id="TextBox 26" o:spid="_x0000_s1033" type="#_x0000_t202" alt="&quot;&quot;" style="position:absolute;margin-left:564.3pt;margin-top:244.7pt;width:105.6pt;height:4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" filled="f" strokecolor="#c00000">
                <v:textbox style="mso-fit-shape-to-text:t">
                  <w:txbxContent>
                    <w:p w14:paraId="639C3C2A" w14:textId="77777777" w:rsidR="00074647" w:rsidRDefault="00074647" w:rsidP="00074647">
                      <w:pPr>
                        <w:rPr>
                          <w:rFonts w:ascii="Calibri" w:hAnsi="Calibri" w:cstheme="minorBidi"/>
                          <w:color w:val="000000"/>
                        </w:rPr>
                      </w:pPr>
                      <w:r>
                        <w:rPr>
                          <w:rFonts w:ascii="Calibri" w:hAnsi="Calibri" w:cstheme="minorBidi"/>
                          <w:color w:val="000000"/>
                        </w:rPr>
                        <w:t>Certification and SoC for</w:t>
                      </w:r>
                      <w:r>
                        <w:rPr>
                          <w:rFonts w:ascii="Calibri" w:hAnsi="Calibri" w:cstheme="minorBidi"/>
                          <w:i/>
                          <w:iCs/>
                          <w:color w:val="000000"/>
                        </w:rPr>
                        <w:t xml:space="preserve"> subsequent </w:t>
                      </w:r>
                      <w:r>
                        <w:rPr>
                          <w:rFonts w:ascii="Calibri" w:hAnsi="Calibri" w:cstheme="minorBidi"/>
                          <w:color w:val="000000"/>
                        </w:rPr>
                        <w:t>stage(s) of subdivision</w:t>
                      </w:r>
                    </w:p>
                  </w:txbxContent>
                </v:textbox>
              </v:shape>
            </w:pict>
          </mc:Fallback>
        </mc:AlternateContent>
      </w:r>
      <w:r w:rsidRPr="00074647">
        <mc:AlternateContent>
          <mc:Choice Requires="wps">
            <w:drawing>
              <wp:anchor distT="0" distB="0" distL="114300" distR="114300" simplePos="0" relativeHeight="251683840" behindDoc="0" locked="0" layoutInCell="1" allowOverlap="1" wp14:anchorId="58FCDBBA" wp14:editId="632EE8AF">
                <wp:simplePos x="0" y="0"/>
                <wp:positionH relativeFrom="column">
                  <wp:posOffset>6011545</wp:posOffset>
                </wp:positionH>
                <wp:positionV relativeFrom="paragraph">
                  <wp:posOffset>3460750</wp:posOffset>
                </wp:positionV>
                <wp:extent cx="153670" cy="0"/>
                <wp:effectExtent l="0" t="76200" r="17780" b="95250"/>
                <wp:wrapNone/>
                <wp:docPr id="67" name="Straight Arrow Connector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6458A68F" id="Straight Arrow Connector 25" o:spid="_x0000_s1026" type="#_x0000_t32" alt="&quot;&quot;" style="position:absolute;margin-left:473.35pt;margin-top:272.5pt;width:12.1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82816" behindDoc="0" locked="0" layoutInCell="1" allowOverlap="1" wp14:anchorId="13702E75" wp14:editId="19A1709F">
                <wp:simplePos x="0" y="0"/>
                <wp:positionH relativeFrom="column">
                  <wp:posOffset>5001260</wp:posOffset>
                </wp:positionH>
                <wp:positionV relativeFrom="paragraph">
                  <wp:posOffset>3460750</wp:posOffset>
                </wp:positionV>
                <wp:extent cx="136525" cy="0"/>
                <wp:effectExtent l="0" t="76200" r="15875" b="95250"/>
                <wp:wrapNone/>
                <wp:docPr id="25" name="Straight Arrow Connector 24">
                  <a:extLst xmlns:a="http://schemas.openxmlformats.org/drawingml/2006/main">
                    <a:ext uri="{FF2B5EF4-FFF2-40B4-BE49-F238E27FC236}">
                      <a16:creationId xmlns:a16="http://schemas.microsoft.com/office/drawing/2014/main" id="{DFFA89F0-2C64-B58B-CF34-438B24B9D71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525"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4D7EDB85" id="Straight Arrow Connector 24" o:spid="_x0000_s1026" type="#_x0000_t32" alt="&quot;&quot;" style="position:absolute;margin-left:393.8pt;margin-top:272.5pt;width:10.75pt;height:0;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81792" behindDoc="0" locked="0" layoutInCell="1" allowOverlap="1" wp14:anchorId="69360300" wp14:editId="002FD63F">
                <wp:simplePos x="0" y="0"/>
                <wp:positionH relativeFrom="column">
                  <wp:posOffset>4085590</wp:posOffset>
                </wp:positionH>
                <wp:positionV relativeFrom="paragraph">
                  <wp:posOffset>2876550</wp:posOffset>
                </wp:positionV>
                <wp:extent cx="915670" cy="1015365"/>
                <wp:effectExtent l="0" t="0" r="17780" b="13335"/>
                <wp:wrapNone/>
                <wp:docPr id="64" name="Text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5670" cy="1015365"/>
                        </a:xfrm>
                        <a:prstGeom prst="rect">
                          <a:avLst/>
                        </a:prstGeom>
                        <a:noFill/>
                        <a:ln>
                          <a:solidFill>
                            <a:srgbClr val="C00000"/>
                          </a:solidFill>
                        </a:ln>
                      </wps:spPr>
                      <wps:txbx>
                        <w:txbxContent>
                          <w:p w14:paraId="05D1FB24" w14:textId="77777777" w:rsidR="00074647" w:rsidRDefault="00074647" w:rsidP="00074647">
                            <w:pPr>
                              <w:rPr>
                                <w:rFonts w:ascii="Calibri" w:hAnsi="Calibri" w:cstheme="minorBidi"/>
                                <w:color w:val="000000"/>
                              </w:rPr>
                            </w:pPr>
                            <w:proofErr w:type="gramStart"/>
                            <w:r>
                              <w:rPr>
                                <w:rFonts w:ascii="Calibri" w:hAnsi="Calibri" w:cstheme="minorBidi"/>
                                <w:color w:val="000000"/>
                              </w:rPr>
                              <w:t>Enter into</w:t>
                            </w:r>
                            <w:proofErr w:type="gramEnd"/>
                            <w:r>
                              <w:rPr>
                                <w:rFonts w:ascii="Calibri" w:hAnsi="Calibri" w:cstheme="minorBidi"/>
                                <w:color w:val="000000"/>
                              </w:rPr>
                              <w:t xml:space="preserve"> s69 agreement to secure</w:t>
                            </w:r>
                            <w:r>
                              <w:rPr>
                                <w:rFonts w:ascii="Calibri" w:hAnsi="Calibri" w:cstheme="minorBidi"/>
                                <w:b/>
                                <w:bCs/>
                                <w:color w:val="000000"/>
                              </w:rPr>
                              <w:t xml:space="preserve"> and manage </w:t>
                            </w:r>
                            <w:r>
                              <w:rPr>
                                <w:rFonts w:ascii="Calibri" w:hAnsi="Calibri" w:cstheme="minorBidi"/>
                                <w:color w:val="000000"/>
                              </w:rPr>
                              <w:t>conservation area land</w:t>
                            </w:r>
                          </w:p>
                        </w:txbxContent>
                      </wps:txbx>
                      <wps:bodyPr wrap="square" rtlCol="0">
                        <a:spAutoFit/>
                      </wps:bodyPr>
                    </wps:wsp>
                  </a:graphicData>
                </a:graphic>
              </wp:anchor>
            </w:drawing>
          </mc:Choice>
          <mc:Fallback>
            <w:pict>
              <v:shape w14:anchorId="69360300" id="TextBox 23" o:spid="_x0000_s1034" type="#_x0000_t202" alt="&quot;&quot;" style="position:absolute;margin-left:321.7pt;margin-top:226.5pt;width:72.1pt;height:79.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" filled="f" strokecolor="#c00000">
                <v:textbox style="mso-fit-shape-to-text:t">
                  <w:txbxContent>
                    <w:p w14:paraId="05D1FB24" w14:textId="77777777" w:rsidR="00074647" w:rsidRDefault="00074647" w:rsidP="00074647">
                      <w:pPr>
                        <w:rPr>
                          <w:rFonts w:ascii="Calibri" w:hAnsi="Calibri" w:cstheme="minorBidi"/>
                          <w:color w:val="000000"/>
                        </w:rPr>
                      </w:pPr>
                      <w:proofErr w:type="gramStart"/>
                      <w:r>
                        <w:rPr>
                          <w:rFonts w:ascii="Calibri" w:hAnsi="Calibri" w:cstheme="minorBidi"/>
                          <w:color w:val="000000"/>
                        </w:rPr>
                        <w:t>Enter into</w:t>
                      </w:r>
                      <w:proofErr w:type="gramEnd"/>
                      <w:r>
                        <w:rPr>
                          <w:rFonts w:ascii="Calibri" w:hAnsi="Calibri" w:cstheme="minorBidi"/>
                          <w:color w:val="000000"/>
                        </w:rPr>
                        <w:t xml:space="preserve"> s69 agreement to secure</w:t>
                      </w:r>
                      <w:r>
                        <w:rPr>
                          <w:rFonts w:ascii="Calibri" w:hAnsi="Calibri" w:cstheme="minorBidi"/>
                          <w:b/>
                          <w:bCs/>
                          <w:color w:val="000000"/>
                        </w:rPr>
                        <w:t xml:space="preserve"> and manage </w:t>
                      </w:r>
                      <w:r>
                        <w:rPr>
                          <w:rFonts w:ascii="Calibri" w:hAnsi="Calibri" w:cstheme="minorBidi"/>
                          <w:color w:val="000000"/>
                        </w:rPr>
                        <w:t>conservation area land</w:t>
                      </w:r>
                    </w:p>
                  </w:txbxContent>
                </v:textbox>
              </v:shape>
            </w:pict>
          </mc:Fallback>
        </mc:AlternateContent>
      </w:r>
      <w:r w:rsidRPr="00074647">
        <mc:AlternateContent>
          <mc:Choice Requires="wps">
            <w:drawing>
              <wp:anchor distT="0" distB="0" distL="114300" distR="114300" simplePos="0" relativeHeight="251680768" behindDoc="0" locked="0" layoutInCell="1" allowOverlap="1" wp14:anchorId="6C992880" wp14:editId="616A3E94">
                <wp:simplePos x="0" y="0"/>
                <wp:positionH relativeFrom="column">
                  <wp:posOffset>6994525</wp:posOffset>
                </wp:positionH>
                <wp:positionV relativeFrom="paragraph">
                  <wp:posOffset>3460750</wp:posOffset>
                </wp:positionV>
                <wp:extent cx="171450" cy="0"/>
                <wp:effectExtent l="0" t="76200" r="19050" b="95250"/>
                <wp:wrapNone/>
                <wp:docPr id="21" name="Straight Arrow Connector 20">
                  <a:extLst xmlns:a="http://schemas.openxmlformats.org/drawingml/2006/main">
                    <a:ext uri="{FF2B5EF4-FFF2-40B4-BE49-F238E27FC236}">
                      <a16:creationId xmlns:a16="http://schemas.microsoft.com/office/drawing/2014/main" id="{A61AE7F1-B287-9F90-06E4-4937E813203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465D0334" id="Straight Arrow Connector 20" o:spid="_x0000_s1026" type="#_x0000_t32" alt="&quot;&quot;" style="position:absolute;margin-left:550.75pt;margin-top:272.5pt;width:13.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79744" behindDoc="0" locked="0" layoutInCell="1" allowOverlap="1" wp14:anchorId="2E401D51" wp14:editId="463AEE0D">
                <wp:simplePos x="0" y="0"/>
                <wp:positionH relativeFrom="column">
                  <wp:posOffset>8038465</wp:posOffset>
                </wp:positionH>
                <wp:positionV relativeFrom="paragraph">
                  <wp:posOffset>4030345</wp:posOffset>
                </wp:positionV>
                <wp:extent cx="1584960" cy="861695"/>
                <wp:effectExtent l="0" t="0" r="15240" b="14605"/>
                <wp:wrapNone/>
                <wp:docPr id="63"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4960" cy="861695"/>
                        </a:xfrm>
                        <a:prstGeom prst="rect">
                          <a:avLst/>
                        </a:prstGeom>
                        <a:noFill/>
                        <a:ln w="19050">
                          <a:solidFill>
                            <a:srgbClr val="C00000"/>
                          </a:solidFill>
                        </a:ln>
                      </wps:spPr>
                      <wps:txbx>
                        <w:txbxContent>
                          <w:p w14:paraId="5C280198" w14:textId="77777777" w:rsidR="00074647" w:rsidRDefault="00074647" w:rsidP="00074647">
                            <w:pPr>
                              <w:rPr>
                                <w:rFonts w:ascii="Calibri" w:hAnsi="Calibri" w:cstheme="minorBidi"/>
                                <w:color w:val="000000"/>
                              </w:rPr>
                            </w:pPr>
                            <w:r>
                              <w:rPr>
                                <w:rFonts w:ascii="Calibri" w:hAnsi="Calibri" w:cstheme="minorBidi"/>
                                <w:color w:val="000000"/>
                              </w:rPr>
                              <w:t xml:space="preserve">Conservation area land </w:t>
                            </w:r>
                            <w:r>
                              <w:rPr>
                                <w:rFonts w:ascii="Calibri" w:hAnsi="Calibri" w:cstheme="minorBidi"/>
                                <w:b/>
                                <w:bCs/>
                                <w:color w:val="000000"/>
                              </w:rPr>
                              <w:t xml:space="preserve">protected and managed in perpetuity by land owner </w:t>
                            </w:r>
                            <w:r>
                              <w:rPr>
                                <w:rFonts w:ascii="Calibri" w:hAnsi="Calibri" w:cstheme="minorBidi"/>
                                <w:color w:val="000000"/>
                              </w:rPr>
                              <w:t>as per the Conservation Management Plan.</w:t>
                            </w:r>
                          </w:p>
                        </w:txbxContent>
                      </wps:txbx>
                      <wps:bodyPr wrap="square" rtlCol="0">
                        <a:spAutoFit/>
                      </wps:bodyPr>
                    </wps:wsp>
                  </a:graphicData>
                </a:graphic>
              </wp:anchor>
            </w:drawing>
          </mc:Choice>
          <mc:Fallback>
            <w:pict>
              <v:shape w14:anchorId="2E401D51" id="TextBox 13" o:spid="_x0000_s1035" type="#_x0000_t202" alt="&quot;&quot;" style="position:absolute;margin-left:632.95pt;margin-top:317.35pt;width:124.8pt;height:67.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" filled="f" strokecolor="#c00000" strokeweight="1.5pt">
                <v:textbox style="mso-fit-shape-to-text:t">
                  <w:txbxContent>
                    <w:p w14:paraId="5C280198" w14:textId="77777777" w:rsidR="00074647" w:rsidRDefault="00074647" w:rsidP="00074647">
                      <w:pPr>
                        <w:rPr>
                          <w:rFonts w:ascii="Calibri" w:hAnsi="Calibri" w:cstheme="minorBidi"/>
                          <w:color w:val="000000"/>
                        </w:rPr>
                      </w:pPr>
                      <w:r>
                        <w:rPr>
                          <w:rFonts w:ascii="Calibri" w:hAnsi="Calibri" w:cstheme="minorBidi"/>
                          <w:color w:val="000000"/>
                        </w:rPr>
                        <w:t xml:space="preserve">Conservation area land </w:t>
                      </w:r>
                      <w:r>
                        <w:rPr>
                          <w:rFonts w:ascii="Calibri" w:hAnsi="Calibri" w:cstheme="minorBidi"/>
                          <w:b/>
                          <w:bCs/>
                          <w:color w:val="000000"/>
                        </w:rPr>
                        <w:t xml:space="preserve">protected and managed in perpetuity by land owner </w:t>
                      </w:r>
                      <w:r>
                        <w:rPr>
                          <w:rFonts w:ascii="Calibri" w:hAnsi="Calibri" w:cstheme="minorBidi"/>
                          <w:color w:val="000000"/>
                        </w:rPr>
                        <w:t>as per the Conservation Management Plan.</w:t>
                      </w:r>
                    </w:p>
                  </w:txbxContent>
                </v:textbox>
              </v:shape>
            </w:pict>
          </mc:Fallback>
        </mc:AlternateContent>
      </w:r>
      <w:r w:rsidRPr="00074647">
        <mc:AlternateContent>
          <mc:Choice Requires="wps">
            <w:drawing>
              <wp:anchor distT="0" distB="0" distL="114300" distR="114300" simplePos="0" relativeHeight="251678720" behindDoc="0" locked="0" layoutInCell="1" allowOverlap="1" wp14:anchorId="61FA458C" wp14:editId="5DCB4748">
                <wp:simplePos x="0" y="0"/>
                <wp:positionH relativeFrom="column">
                  <wp:posOffset>5138420</wp:posOffset>
                </wp:positionH>
                <wp:positionV relativeFrom="paragraph">
                  <wp:posOffset>3107690</wp:posOffset>
                </wp:positionV>
                <wp:extent cx="873125" cy="553720"/>
                <wp:effectExtent l="0" t="0" r="22225" b="17780"/>
                <wp:wrapNone/>
                <wp:docPr id="62"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73125" cy="553720"/>
                        </a:xfrm>
                        <a:prstGeom prst="rect">
                          <a:avLst/>
                        </a:prstGeom>
                        <a:noFill/>
                        <a:ln>
                          <a:solidFill>
                            <a:srgbClr val="C00000"/>
                          </a:solidFill>
                        </a:ln>
                      </wps:spPr>
                      <wps:txbx>
                        <w:txbxContent>
                          <w:p w14:paraId="61678A0D" w14:textId="77777777" w:rsidR="00074647" w:rsidRDefault="00074647" w:rsidP="00074647">
                            <w:pPr>
                              <w:rPr>
                                <w:rFonts w:ascii="Calibri" w:hAnsi="Calibri" w:cstheme="minorBidi"/>
                                <w:color w:val="000000"/>
                              </w:rPr>
                            </w:pPr>
                            <w:r>
                              <w:rPr>
                                <w:rFonts w:ascii="Calibri" w:hAnsi="Calibri" w:cstheme="minorBidi"/>
                                <w:color w:val="000000"/>
                              </w:rPr>
                              <w:t>Agreement registered on CA lot title</w:t>
                            </w:r>
                          </w:p>
                        </w:txbxContent>
                      </wps:txbx>
                      <wps:bodyPr wrap="square" rtlCol="0">
                        <a:spAutoFit/>
                      </wps:bodyPr>
                    </wps:wsp>
                  </a:graphicData>
                </a:graphic>
              </wp:anchor>
            </w:drawing>
          </mc:Choice>
          <mc:Fallback>
            <w:pict>
              <v:shape w14:anchorId="61FA458C" id="TextBox 9" o:spid="_x0000_s1036" type="#_x0000_t202" alt="&quot;&quot;" style="position:absolute;margin-left:404.6pt;margin-top:244.7pt;width:68.75pt;height:4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" filled="f" strokecolor="#c00000">
                <v:textbox style="mso-fit-shape-to-text:t">
                  <w:txbxContent>
                    <w:p w14:paraId="61678A0D" w14:textId="77777777" w:rsidR="00074647" w:rsidRDefault="00074647" w:rsidP="00074647">
                      <w:pPr>
                        <w:rPr>
                          <w:rFonts w:ascii="Calibri" w:hAnsi="Calibri" w:cstheme="minorBidi"/>
                          <w:color w:val="000000"/>
                        </w:rPr>
                      </w:pPr>
                      <w:r>
                        <w:rPr>
                          <w:rFonts w:ascii="Calibri" w:hAnsi="Calibri" w:cstheme="minorBidi"/>
                          <w:color w:val="000000"/>
                        </w:rPr>
                        <w:t>Agreement registered on CA lot title</w:t>
                      </w:r>
                    </w:p>
                  </w:txbxContent>
                </v:textbox>
              </v:shape>
            </w:pict>
          </mc:Fallback>
        </mc:AlternateContent>
      </w:r>
      <w:r w:rsidRPr="00074647">
        <mc:AlternateContent>
          <mc:Choice Requires="wps">
            <w:drawing>
              <wp:anchor distT="0" distB="0" distL="114300" distR="114300" simplePos="0" relativeHeight="251677696" behindDoc="0" locked="0" layoutInCell="1" allowOverlap="1" wp14:anchorId="475E6D41" wp14:editId="5A7A8639">
                <wp:simplePos x="0" y="0"/>
                <wp:positionH relativeFrom="column">
                  <wp:posOffset>6165850</wp:posOffset>
                </wp:positionH>
                <wp:positionV relativeFrom="paragraph">
                  <wp:posOffset>3107690</wp:posOffset>
                </wp:positionV>
                <wp:extent cx="828675" cy="553720"/>
                <wp:effectExtent l="0" t="0" r="28575" b="17780"/>
                <wp:wrapNone/>
                <wp:docPr id="6" name="TextBox 5">
                  <a:extLst xmlns:a="http://schemas.openxmlformats.org/drawingml/2006/main">
                    <a:ext uri="{FF2B5EF4-FFF2-40B4-BE49-F238E27FC236}">
                      <a16:creationId xmlns:a16="http://schemas.microsoft.com/office/drawing/2014/main" id="{0BD46D4E-AEB7-05C3-ACC2-3844804795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28675" cy="553720"/>
                        </a:xfrm>
                        <a:prstGeom prst="rect">
                          <a:avLst/>
                        </a:prstGeom>
                        <a:noFill/>
                        <a:ln>
                          <a:solidFill>
                            <a:srgbClr val="C00000"/>
                          </a:solidFill>
                        </a:ln>
                      </wps:spPr>
                      <wps:txbx>
                        <w:txbxContent>
                          <w:p w14:paraId="5CD7E48B" w14:textId="77777777" w:rsidR="00074647" w:rsidRDefault="00074647" w:rsidP="00074647">
                            <w:pPr>
                              <w:rPr>
                                <w:rFonts w:ascii="Calibri" w:hAnsi="Calibri" w:cstheme="minorBidi"/>
                                <w:color w:val="000000"/>
                              </w:rPr>
                            </w:pPr>
                            <w:r>
                              <w:rPr>
                                <w:rFonts w:ascii="Calibri" w:hAnsi="Calibri" w:cstheme="minorBidi"/>
                                <w:color w:val="000000"/>
                              </w:rPr>
                              <w:t xml:space="preserve">SoC for </w:t>
                            </w:r>
                            <w:r>
                              <w:rPr>
                                <w:rFonts w:ascii="Calibri" w:hAnsi="Calibri" w:cstheme="minorBidi"/>
                                <w:b/>
                                <w:bCs/>
                                <w:i/>
                                <w:iCs/>
                                <w:color w:val="000000"/>
                              </w:rPr>
                              <w:t>first</w:t>
                            </w:r>
                            <w:r>
                              <w:rPr>
                                <w:rFonts w:ascii="Calibri" w:hAnsi="Calibri" w:cstheme="minorBidi"/>
                                <w:color w:val="000000"/>
                              </w:rPr>
                              <w:t xml:space="preserve"> stage of subdivision</w:t>
                            </w:r>
                          </w:p>
                        </w:txbxContent>
                      </wps:txbx>
                      <wps:bodyPr wrap="square" rtlCol="0">
                        <a:spAutoFit/>
                      </wps:bodyPr>
                    </wps:wsp>
                  </a:graphicData>
                </a:graphic>
              </wp:anchor>
            </w:drawing>
          </mc:Choice>
          <mc:Fallback>
            <w:pict>
              <v:shape w14:anchorId="475E6D41" id="TextBox 5" o:spid="_x0000_s1037" type="#_x0000_t202" alt="&quot;&quot;" style="position:absolute;margin-left:485.5pt;margin-top:244.7pt;width:65.25pt;height:4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" filled="f" strokecolor="#c00000">
                <v:textbox style="mso-fit-shape-to-text:t">
                  <w:txbxContent>
                    <w:p w14:paraId="5CD7E48B" w14:textId="77777777" w:rsidR="00074647" w:rsidRDefault="00074647" w:rsidP="00074647">
                      <w:pPr>
                        <w:rPr>
                          <w:rFonts w:ascii="Calibri" w:hAnsi="Calibri" w:cstheme="minorBidi"/>
                          <w:color w:val="000000"/>
                        </w:rPr>
                      </w:pPr>
                      <w:r>
                        <w:rPr>
                          <w:rFonts w:ascii="Calibri" w:hAnsi="Calibri" w:cstheme="minorBidi"/>
                          <w:color w:val="000000"/>
                        </w:rPr>
                        <w:t xml:space="preserve">SoC for </w:t>
                      </w:r>
                      <w:r>
                        <w:rPr>
                          <w:rFonts w:ascii="Calibri" w:hAnsi="Calibri" w:cstheme="minorBidi"/>
                          <w:b/>
                          <w:bCs/>
                          <w:i/>
                          <w:iCs/>
                          <w:color w:val="000000"/>
                        </w:rPr>
                        <w:t>first</w:t>
                      </w:r>
                      <w:r>
                        <w:rPr>
                          <w:rFonts w:ascii="Calibri" w:hAnsi="Calibri" w:cstheme="minorBidi"/>
                          <w:color w:val="000000"/>
                        </w:rPr>
                        <w:t xml:space="preserve"> stage of subdivision</w:t>
                      </w:r>
                    </w:p>
                  </w:txbxContent>
                </v:textbox>
              </v:shape>
            </w:pict>
          </mc:Fallback>
        </mc:AlternateContent>
      </w:r>
      <w:r w:rsidRPr="00074647">
        <mc:AlternateContent>
          <mc:Choice Requires="wps">
            <w:drawing>
              <wp:anchor distT="0" distB="0" distL="114300" distR="114300" simplePos="0" relativeHeight="251676672" behindDoc="0" locked="0" layoutInCell="1" allowOverlap="1" wp14:anchorId="05246E84" wp14:editId="43EFA428">
                <wp:simplePos x="0" y="0"/>
                <wp:positionH relativeFrom="column">
                  <wp:posOffset>6027420</wp:posOffset>
                </wp:positionH>
                <wp:positionV relativeFrom="paragraph">
                  <wp:posOffset>1814195</wp:posOffset>
                </wp:positionV>
                <wp:extent cx="121285" cy="1270"/>
                <wp:effectExtent l="0" t="76200" r="31115" b="93980"/>
                <wp:wrapNone/>
                <wp:docPr id="159" name="Straight Arrow Connector 158">
                  <a:extLst xmlns:a="http://schemas.openxmlformats.org/drawingml/2006/main">
                    <a:ext uri="{FF2B5EF4-FFF2-40B4-BE49-F238E27FC236}">
                      <a16:creationId xmlns:a16="http://schemas.microsoft.com/office/drawing/2014/main" id="{2C638F88-8628-4816-AF53-1973C6D3852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285" cy="127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7902DBAC" id="Straight Arrow Connector 158" o:spid="_x0000_s1026" type="#_x0000_t32" alt="&quot;&quot;" style="position:absolute;margin-left:474.6pt;margin-top:142.85pt;width:9.55pt;height:.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75648" behindDoc="0" locked="0" layoutInCell="1" allowOverlap="1" wp14:anchorId="2C98FE20" wp14:editId="5B797E0D">
                <wp:simplePos x="0" y="0"/>
                <wp:positionH relativeFrom="column">
                  <wp:posOffset>8611870</wp:posOffset>
                </wp:positionH>
                <wp:positionV relativeFrom="paragraph">
                  <wp:posOffset>669290</wp:posOffset>
                </wp:positionV>
                <wp:extent cx="152400" cy="0"/>
                <wp:effectExtent l="0" t="76200" r="19050" b="95250"/>
                <wp:wrapNone/>
                <wp:docPr id="156" name="Straight Arrow Connector 155">
                  <a:extLst xmlns:a="http://schemas.openxmlformats.org/drawingml/2006/main">
                    <a:ext uri="{FF2B5EF4-FFF2-40B4-BE49-F238E27FC236}">
                      <a16:creationId xmlns:a16="http://schemas.microsoft.com/office/drawing/2014/main" id="{0E936583-2438-4D04-89AE-4DF48E8C842F}"/>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40C463EF" id="Straight Arrow Connector 155" o:spid="_x0000_s1026" type="#_x0000_t32" alt="&quot;&quot;" style="position:absolute;margin-left:678.1pt;margin-top:52.7pt;width:12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74624" behindDoc="0" locked="0" layoutInCell="1" allowOverlap="1" wp14:anchorId="35EBAAD0" wp14:editId="5EE5ABA9">
                <wp:simplePos x="0" y="0"/>
                <wp:positionH relativeFrom="column">
                  <wp:posOffset>4987290</wp:posOffset>
                </wp:positionH>
                <wp:positionV relativeFrom="paragraph">
                  <wp:posOffset>1814195</wp:posOffset>
                </wp:positionV>
                <wp:extent cx="166370" cy="0"/>
                <wp:effectExtent l="0" t="76200" r="24130" b="95250"/>
                <wp:wrapNone/>
                <wp:docPr id="91" name="Straight Arrow Connector 90">
                  <a:extLst xmlns:a="http://schemas.openxmlformats.org/drawingml/2006/main">
                    <a:ext uri="{FF2B5EF4-FFF2-40B4-BE49-F238E27FC236}">
                      <a16:creationId xmlns:a16="http://schemas.microsoft.com/office/drawing/2014/main" id="{B6102A8C-3A4D-44F8-B3B1-86DCD376908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70"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3E6B65FD" id="Straight Arrow Connector 90" o:spid="_x0000_s1026" type="#_x0000_t32" alt="&quot;&quot;" style="position:absolute;margin-left:392.7pt;margin-top:142.85pt;width:13.1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73600" behindDoc="0" locked="0" layoutInCell="1" allowOverlap="1" wp14:anchorId="632CBAE7" wp14:editId="297C1638">
                <wp:simplePos x="0" y="0"/>
                <wp:positionH relativeFrom="column">
                  <wp:posOffset>4009390</wp:posOffset>
                </wp:positionH>
                <wp:positionV relativeFrom="paragraph">
                  <wp:posOffset>1306830</wp:posOffset>
                </wp:positionV>
                <wp:extent cx="977265" cy="861695"/>
                <wp:effectExtent l="0" t="0" r="13335" b="14605"/>
                <wp:wrapNone/>
                <wp:docPr id="89" name="TextBox 88">
                  <a:extLst xmlns:a="http://schemas.openxmlformats.org/drawingml/2006/main">
                    <a:ext uri="{FF2B5EF4-FFF2-40B4-BE49-F238E27FC236}">
                      <a16:creationId xmlns:a16="http://schemas.microsoft.com/office/drawing/2014/main" id="{6C5FA17C-4939-4F21-BF31-6D863BC9AAC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77265" cy="861695"/>
                        </a:xfrm>
                        <a:prstGeom prst="rect">
                          <a:avLst/>
                        </a:prstGeom>
                        <a:noFill/>
                        <a:ln>
                          <a:solidFill>
                            <a:schemeClr val="accent1">
                              <a:lumMod val="75000"/>
                            </a:schemeClr>
                          </a:solidFill>
                        </a:ln>
                      </wps:spPr>
                      <wps:txbx>
                        <w:txbxContent>
                          <w:p w14:paraId="227E282C" w14:textId="77777777" w:rsidR="00074647" w:rsidRDefault="00074647" w:rsidP="00074647">
                            <w:pPr>
                              <w:rPr>
                                <w:rFonts w:ascii="Calibri" w:hAnsi="Calibri" w:cstheme="minorBidi"/>
                                <w:color w:val="000000"/>
                              </w:rPr>
                            </w:pPr>
                            <w:proofErr w:type="gramStart"/>
                            <w:r>
                              <w:rPr>
                                <w:rFonts w:ascii="Calibri" w:hAnsi="Calibri" w:cstheme="minorBidi"/>
                                <w:color w:val="000000"/>
                              </w:rPr>
                              <w:t>Enter into</w:t>
                            </w:r>
                            <w:proofErr w:type="gramEnd"/>
                            <w:r>
                              <w:rPr>
                                <w:rFonts w:ascii="Calibri" w:hAnsi="Calibri" w:cstheme="minorBidi"/>
                                <w:color w:val="000000"/>
                              </w:rPr>
                              <w:t xml:space="preserve"> s173 agreement to secure conservation area land</w:t>
                            </w:r>
                          </w:p>
                        </w:txbxContent>
                      </wps:txbx>
                      <wps:bodyPr wrap="square" rtlCol="0">
                        <a:spAutoFit/>
                      </wps:bodyPr>
                    </wps:wsp>
                  </a:graphicData>
                </a:graphic>
              </wp:anchor>
            </w:drawing>
          </mc:Choice>
          <mc:Fallback>
            <w:pict>
              <v:shape w14:anchorId="632CBAE7" id="TextBox 88" o:spid="_x0000_s1038" type="#_x0000_t202" alt="&quot;&quot;" style="position:absolute;margin-left:315.7pt;margin-top:102.9pt;width:76.95pt;height:67.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" filled="f" strokecolor="#170f34 [2404]">
                <v:textbox style="mso-fit-shape-to-text:t">
                  <w:txbxContent>
                    <w:p w14:paraId="227E282C" w14:textId="77777777" w:rsidR="00074647" w:rsidRDefault="00074647" w:rsidP="00074647">
                      <w:pPr>
                        <w:rPr>
                          <w:rFonts w:ascii="Calibri" w:hAnsi="Calibri" w:cstheme="minorBidi"/>
                          <w:color w:val="000000"/>
                        </w:rPr>
                      </w:pPr>
                      <w:proofErr w:type="gramStart"/>
                      <w:r>
                        <w:rPr>
                          <w:rFonts w:ascii="Calibri" w:hAnsi="Calibri" w:cstheme="minorBidi"/>
                          <w:color w:val="000000"/>
                        </w:rPr>
                        <w:t>Enter into</w:t>
                      </w:r>
                      <w:proofErr w:type="gramEnd"/>
                      <w:r>
                        <w:rPr>
                          <w:rFonts w:ascii="Calibri" w:hAnsi="Calibri" w:cstheme="minorBidi"/>
                          <w:color w:val="000000"/>
                        </w:rPr>
                        <w:t xml:space="preserve"> s173 agreement to secure conservation area land</w:t>
                      </w:r>
                    </w:p>
                  </w:txbxContent>
                </v:textbox>
              </v:shape>
            </w:pict>
          </mc:Fallback>
        </mc:AlternateContent>
      </w:r>
      <w:r w:rsidRPr="00074647">
        <mc:AlternateContent>
          <mc:Choice Requires="wps">
            <w:drawing>
              <wp:anchor distT="0" distB="0" distL="114300" distR="114300" simplePos="0" relativeHeight="251672576" behindDoc="0" locked="0" layoutInCell="1" allowOverlap="1" wp14:anchorId="66893483" wp14:editId="2BF764A9">
                <wp:simplePos x="0" y="0"/>
                <wp:positionH relativeFrom="column">
                  <wp:posOffset>800735</wp:posOffset>
                </wp:positionH>
                <wp:positionV relativeFrom="paragraph">
                  <wp:posOffset>2593975</wp:posOffset>
                </wp:positionV>
                <wp:extent cx="137795" cy="1905"/>
                <wp:effectExtent l="0" t="76200" r="14605" b="93345"/>
                <wp:wrapNone/>
                <wp:docPr id="292" name="Straight Arrow Connector 291">
                  <a:extLst xmlns:a="http://schemas.openxmlformats.org/drawingml/2006/main">
                    <a:ext uri="{FF2B5EF4-FFF2-40B4-BE49-F238E27FC236}">
                      <a16:creationId xmlns:a16="http://schemas.microsoft.com/office/drawing/2014/main" id="{05ED0496-4CF7-44B2-9500-DC934F6A572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95" cy="1905"/>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6FEA36E4" id="Straight Arrow Connector 291" o:spid="_x0000_s1026" type="#_x0000_t32" alt="&quot;&quot;" style="position:absolute;margin-left:63.05pt;margin-top:204.25pt;width:10.85pt;height:.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71552" behindDoc="0" locked="0" layoutInCell="1" allowOverlap="1" wp14:anchorId="54A26FEF" wp14:editId="186D3032">
                <wp:simplePos x="0" y="0"/>
                <wp:positionH relativeFrom="column">
                  <wp:posOffset>-245110</wp:posOffset>
                </wp:positionH>
                <wp:positionV relativeFrom="paragraph">
                  <wp:posOffset>2009775</wp:posOffset>
                </wp:positionV>
                <wp:extent cx="1045845" cy="1015365"/>
                <wp:effectExtent l="0" t="0" r="20955" b="13335"/>
                <wp:wrapNone/>
                <wp:docPr id="291" name="TextBox 290">
                  <a:extLst xmlns:a="http://schemas.openxmlformats.org/drawingml/2006/main">
                    <a:ext uri="{FF2B5EF4-FFF2-40B4-BE49-F238E27FC236}">
                      <a16:creationId xmlns:a16="http://schemas.microsoft.com/office/drawing/2014/main" id="{99309ED6-14AB-4EC5-8CD6-DA68EE24E77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45845" cy="1015365"/>
                        </a:xfrm>
                        <a:prstGeom prst="rect">
                          <a:avLst/>
                        </a:prstGeom>
                        <a:noFill/>
                        <a:ln>
                          <a:solidFill>
                            <a:sysClr val="windowText" lastClr="000000"/>
                          </a:solidFill>
                        </a:ln>
                      </wps:spPr>
                      <wps:txbx>
                        <w:txbxContent>
                          <w:p w14:paraId="4E18A4FC" w14:textId="77777777" w:rsidR="00074647" w:rsidRDefault="00074647" w:rsidP="00074647">
                            <w:pPr>
                              <w:rPr>
                                <w:rFonts w:ascii="Calibri" w:hAnsi="Calibri" w:cstheme="minorBidi"/>
                                <w:color w:val="000000"/>
                              </w:rPr>
                            </w:pPr>
                            <w:r>
                              <w:rPr>
                                <w:rFonts w:ascii="Calibri" w:hAnsi="Calibri" w:cstheme="minorBidi"/>
                                <w:color w:val="000000"/>
                              </w:rPr>
                              <w:t xml:space="preserve">Planning Permit application for subdivision </w:t>
                            </w:r>
                            <w:proofErr w:type="gramStart"/>
                            <w:r>
                              <w:rPr>
                                <w:rFonts w:ascii="Calibri" w:hAnsi="Calibri" w:cstheme="minorBidi"/>
                                <w:color w:val="000000"/>
                              </w:rPr>
                              <w:t>of  land</w:t>
                            </w:r>
                            <w:proofErr w:type="gramEnd"/>
                            <w:r>
                              <w:rPr>
                                <w:rFonts w:ascii="Calibri" w:hAnsi="Calibri" w:cstheme="minorBidi"/>
                                <w:color w:val="000000"/>
                              </w:rPr>
                              <w:t xml:space="preserve"> containing a conservation area </w:t>
                            </w:r>
                          </w:p>
                        </w:txbxContent>
                      </wps:txbx>
                      <wps:bodyPr wrap="square" rtlCol="0">
                        <a:spAutoFit/>
                      </wps:bodyPr>
                    </wps:wsp>
                  </a:graphicData>
                </a:graphic>
              </wp:anchor>
            </w:drawing>
          </mc:Choice>
          <mc:Fallback>
            <w:pict>
              <v:shape w14:anchorId="54A26FEF" id="TextBox 290" o:spid="_x0000_s1039" type="#_x0000_t202" alt="&quot;&quot;" style="position:absolute;margin-left:-19.3pt;margin-top:158.25pt;width:82.35pt;height:79.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" filled="f" strokecolor="windowText">
                <v:textbox style="mso-fit-shape-to-text:t">
                  <w:txbxContent>
                    <w:p w14:paraId="4E18A4FC" w14:textId="77777777" w:rsidR="00074647" w:rsidRDefault="00074647" w:rsidP="00074647">
                      <w:pPr>
                        <w:rPr>
                          <w:rFonts w:ascii="Calibri" w:hAnsi="Calibri" w:cstheme="minorBidi"/>
                          <w:color w:val="000000"/>
                        </w:rPr>
                      </w:pPr>
                      <w:r>
                        <w:rPr>
                          <w:rFonts w:ascii="Calibri" w:hAnsi="Calibri" w:cstheme="minorBidi"/>
                          <w:color w:val="000000"/>
                        </w:rPr>
                        <w:t xml:space="preserve">Planning Permit application for subdivision </w:t>
                      </w:r>
                      <w:proofErr w:type="gramStart"/>
                      <w:r>
                        <w:rPr>
                          <w:rFonts w:ascii="Calibri" w:hAnsi="Calibri" w:cstheme="minorBidi"/>
                          <w:color w:val="000000"/>
                        </w:rPr>
                        <w:t>of  land</w:t>
                      </w:r>
                      <w:proofErr w:type="gramEnd"/>
                      <w:r>
                        <w:rPr>
                          <w:rFonts w:ascii="Calibri" w:hAnsi="Calibri" w:cstheme="minorBidi"/>
                          <w:color w:val="000000"/>
                        </w:rPr>
                        <w:t xml:space="preserve"> containing a conservation area </w:t>
                      </w:r>
                    </w:p>
                  </w:txbxContent>
                </v:textbox>
              </v:shape>
            </w:pict>
          </mc:Fallback>
        </mc:AlternateContent>
      </w:r>
      <w:r w:rsidRPr="00074647">
        <mc:AlternateContent>
          <mc:Choice Requires="wps">
            <w:drawing>
              <wp:anchor distT="0" distB="0" distL="114300" distR="114300" simplePos="0" relativeHeight="251670528" behindDoc="0" locked="0" layoutInCell="1" allowOverlap="1" wp14:anchorId="1BA76D53" wp14:editId="4CDD814F">
                <wp:simplePos x="0" y="0"/>
                <wp:positionH relativeFrom="column">
                  <wp:posOffset>6977380</wp:posOffset>
                </wp:positionH>
                <wp:positionV relativeFrom="paragraph">
                  <wp:posOffset>1815465</wp:posOffset>
                </wp:positionV>
                <wp:extent cx="139065" cy="0"/>
                <wp:effectExtent l="0" t="76200" r="13335" b="95250"/>
                <wp:wrapNone/>
                <wp:docPr id="191" name="Straight Arrow Connector 190">
                  <a:extLst xmlns:a="http://schemas.openxmlformats.org/drawingml/2006/main">
                    <a:ext uri="{FF2B5EF4-FFF2-40B4-BE49-F238E27FC236}">
                      <a16:creationId xmlns:a16="http://schemas.microsoft.com/office/drawing/2014/main" id="{2A5F22B3-90DC-46F3-A9F5-5EADE9D0007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4183F100" id="Straight Arrow Connector 190" o:spid="_x0000_s1026" type="#_x0000_t32" alt="&quot;&quot;" style="position:absolute;margin-left:549.4pt;margin-top:142.95pt;width:10.9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69504" behindDoc="0" locked="0" layoutInCell="1" allowOverlap="1" wp14:anchorId="10369D47" wp14:editId="68B68C56">
                <wp:simplePos x="0" y="0"/>
                <wp:positionH relativeFrom="column">
                  <wp:posOffset>7783195</wp:posOffset>
                </wp:positionH>
                <wp:positionV relativeFrom="paragraph">
                  <wp:posOffset>1062355</wp:posOffset>
                </wp:positionV>
                <wp:extent cx="0" cy="361315"/>
                <wp:effectExtent l="76200" t="38100" r="57150" b="19685"/>
                <wp:wrapNone/>
                <wp:docPr id="131" name="Straight Arrow Connector 130">
                  <a:extLst xmlns:a="http://schemas.openxmlformats.org/drawingml/2006/main">
                    <a:ext uri="{FF2B5EF4-FFF2-40B4-BE49-F238E27FC236}">
                      <a16:creationId xmlns:a16="http://schemas.microsoft.com/office/drawing/2014/main" id="{F6E928F9-E248-4915-81A2-31FE677BC71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315"/>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15D1158E" id="Straight Arrow Connector 130" o:spid="_x0000_s1026" type="#_x0000_t32" alt="&quot;&quot;" style="position:absolute;margin-left:612.85pt;margin-top:83.65pt;width:0;height:28.4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68480" behindDoc="0" locked="0" layoutInCell="1" allowOverlap="1" wp14:anchorId="6A8B94B6" wp14:editId="2FDEBD71">
                <wp:simplePos x="0" y="0"/>
                <wp:positionH relativeFrom="column">
                  <wp:posOffset>7117080</wp:posOffset>
                </wp:positionH>
                <wp:positionV relativeFrom="paragraph">
                  <wp:posOffset>1385570</wp:posOffset>
                </wp:positionV>
                <wp:extent cx="1332230" cy="707390"/>
                <wp:effectExtent l="0" t="0" r="20320" b="16510"/>
                <wp:wrapNone/>
                <wp:docPr id="122" name="TextBox 121">
                  <a:extLst xmlns:a="http://schemas.openxmlformats.org/drawingml/2006/main">
                    <a:ext uri="{FF2B5EF4-FFF2-40B4-BE49-F238E27FC236}">
                      <a16:creationId xmlns:a16="http://schemas.microsoft.com/office/drawing/2014/main" id="{E7CE4CF3-CCF0-4243-95AE-D800CA7738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32230" cy="707390"/>
                        </a:xfrm>
                        <a:prstGeom prst="rect">
                          <a:avLst/>
                        </a:prstGeom>
                        <a:noFill/>
                        <a:ln>
                          <a:solidFill>
                            <a:schemeClr val="accent1">
                              <a:lumMod val="75000"/>
                            </a:schemeClr>
                          </a:solidFill>
                        </a:ln>
                      </wps:spPr>
                      <wps:txbx>
                        <w:txbxContent>
                          <w:p w14:paraId="26E22E58" w14:textId="77777777" w:rsidR="00074647" w:rsidRDefault="00074647" w:rsidP="00074647">
                            <w:pPr>
                              <w:rPr>
                                <w:rFonts w:ascii="Calibri" w:hAnsi="Calibri" w:cstheme="minorBidi"/>
                                <w:color w:val="000000"/>
                              </w:rPr>
                            </w:pPr>
                            <w:r>
                              <w:rPr>
                                <w:rFonts w:ascii="Calibri" w:hAnsi="Calibri" w:cstheme="minorBidi"/>
                                <w:color w:val="000000"/>
                              </w:rPr>
                              <w:t>SOC for</w:t>
                            </w:r>
                            <w:r>
                              <w:rPr>
                                <w:rFonts w:ascii="Calibri" w:hAnsi="Calibri" w:cstheme="minorBidi"/>
                                <w:i/>
                                <w:iCs/>
                                <w:color w:val="000000"/>
                              </w:rPr>
                              <w:t xml:space="preserve"> last </w:t>
                            </w:r>
                            <w:r>
                              <w:rPr>
                                <w:rFonts w:ascii="Calibri" w:hAnsi="Calibri" w:cstheme="minorBidi"/>
                                <w:color w:val="000000"/>
                              </w:rPr>
                              <w:t>stage of subdivision (or other trigger as specified in the s.173 Agreement)</w:t>
                            </w:r>
                          </w:p>
                        </w:txbxContent>
                      </wps:txbx>
                      <wps:bodyPr wrap="square" rtlCol="0">
                        <a:spAutoFit/>
                      </wps:bodyPr>
                    </wps:wsp>
                  </a:graphicData>
                </a:graphic>
              </wp:anchor>
            </w:drawing>
          </mc:Choice>
          <mc:Fallback>
            <w:pict>
              <v:shape w14:anchorId="6A8B94B6" id="TextBox 121" o:spid="_x0000_s1040" type="#_x0000_t202" alt="&quot;&quot;" style="position:absolute;margin-left:560.4pt;margin-top:109.1pt;width:104.9pt;height:55.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" filled="f" strokecolor="#170f34 [2404]">
                <v:textbox style="mso-fit-shape-to-text:t">
                  <w:txbxContent>
                    <w:p w14:paraId="26E22E58" w14:textId="77777777" w:rsidR="00074647" w:rsidRDefault="00074647" w:rsidP="00074647">
                      <w:pPr>
                        <w:rPr>
                          <w:rFonts w:ascii="Calibri" w:hAnsi="Calibri" w:cstheme="minorBidi"/>
                          <w:color w:val="000000"/>
                        </w:rPr>
                      </w:pPr>
                      <w:r>
                        <w:rPr>
                          <w:rFonts w:ascii="Calibri" w:hAnsi="Calibri" w:cstheme="minorBidi"/>
                          <w:color w:val="000000"/>
                        </w:rPr>
                        <w:t>SOC for</w:t>
                      </w:r>
                      <w:r>
                        <w:rPr>
                          <w:rFonts w:ascii="Calibri" w:hAnsi="Calibri" w:cstheme="minorBidi"/>
                          <w:i/>
                          <w:iCs/>
                          <w:color w:val="000000"/>
                        </w:rPr>
                        <w:t xml:space="preserve"> last </w:t>
                      </w:r>
                      <w:r>
                        <w:rPr>
                          <w:rFonts w:ascii="Calibri" w:hAnsi="Calibri" w:cstheme="minorBidi"/>
                          <w:color w:val="000000"/>
                        </w:rPr>
                        <w:t>stage of subdivision (or other trigger as specified in the s.173 Agreement)</w:t>
                      </w:r>
                    </w:p>
                  </w:txbxContent>
                </v:textbox>
              </v:shape>
            </w:pict>
          </mc:Fallback>
        </mc:AlternateContent>
      </w:r>
      <w:r w:rsidRPr="00074647">
        <mc:AlternateContent>
          <mc:Choice Requires="wps">
            <w:drawing>
              <wp:anchor distT="0" distB="0" distL="114300" distR="114300" simplePos="0" relativeHeight="251667456" behindDoc="0" locked="0" layoutInCell="1" allowOverlap="1" wp14:anchorId="472F9F97" wp14:editId="3E32BAE0">
                <wp:simplePos x="0" y="0"/>
                <wp:positionH relativeFrom="column">
                  <wp:posOffset>3225800</wp:posOffset>
                </wp:positionH>
                <wp:positionV relativeFrom="paragraph">
                  <wp:posOffset>2593975</wp:posOffset>
                </wp:positionV>
                <wp:extent cx="126365" cy="0"/>
                <wp:effectExtent l="0" t="76200" r="26035" b="95250"/>
                <wp:wrapNone/>
                <wp:docPr id="84" name="Straight Arrow Connector 83">
                  <a:extLst xmlns:a="http://schemas.openxmlformats.org/drawingml/2006/main">
                    <a:ext uri="{FF2B5EF4-FFF2-40B4-BE49-F238E27FC236}">
                      <a16:creationId xmlns:a16="http://schemas.microsoft.com/office/drawing/2014/main" id="{4FFCB0DA-ED71-40ED-A841-83EA0CB2F97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 cy="0"/>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0CD486E2" id="Straight Arrow Connector 83" o:spid="_x0000_s1026" type="#_x0000_t32" alt="&quot;&quot;" style="position:absolute;margin-left:254pt;margin-top:204.25pt;width:9.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66432" behindDoc="0" locked="0" layoutInCell="1" allowOverlap="1" wp14:anchorId="719B4732" wp14:editId="0F165246">
                <wp:simplePos x="0" y="0"/>
                <wp:positionH relativeFrom="column">
                  <wp:posOffset>2244090</wp:posOffset>
                </wp:positionH>
                <wp:positionV relativeFrom="paragraph">
                  <wp:posOffset>2164080</wp:posOffset>
                </wp:positionV>
                <wp:extent cx="981710" cy="707390"/>
                <wp:effectExtent l="0" t="0" r="27940" b="16510"/>
                <wp:wrapNone/>
                <wp:docPr id="37" name="TextBox 36">
                  <a:extLst xmlns:a="http://schemas.openxmlformats.org/drawingml/2006/main">
                    <a:ext uri="{FF2B5EF4-FFF2-40B4-BE49-F238E27FC236}">
                      <a16:creationId xmlns:a16="http://schemas.microsoft.com/office/drawing/2014/main" id="{6E38ADBB-1F2F-43BD-8F0A-ACE9E73DA21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81710" cy="707390"/>
                        </a:xfrm>
                        <a:prstGeom prst="rect">
                          <a:avLst/>
                        </a:prstGeom>
                        <a:noFill/>
                        <a:ln>
                          <a:solidFill>
                            <a:sysClr val="windowText" lastClr="000000"/>
                          </a:solidFill>
                        </a:ln>
                      </wps:spPr>
                      <wps:txbx>
                        <w:txbxContent>
                          <w:p w14:paraId="61B2E403" w14:textId="77777777" w:rsidR="00074647" w:rsidRDefault="00074647" w:rsidP="00074647">
                            <w:pPr>
                              <w:rPr>
                                <w:rFonts w:ascii="Calibri" w:hAnsi="Calibri" w:cstheme="minorBidi"/>
                                <w:color w:val="000000"/>
                              </w:rPr>
                            </w:pPr>
                            <w:r>
                              <w:rPr>
                                <w:rFonts w:ascii="Calibri" w:hAnsi="Calibri" w:cstheme="minorBidi"/>
                                <w:color w:val="000000"/>
                              </w:rPr>
                              <w:t>POS creating separate lot for conservation area</w:t>
                            </w:r>
                          </w:p>
                        </w:txbxContent>
                      </wps:txbx>
                      <wps:bodyPr wrap="square" rtlCol="0">
                        <a:spAutoFit/>
                      </wps:bodyPr>
                    </wps:wsp>
                  </a:graphicData>
                </a:graphic>
              </wp:anchor>
            </w:drawing>
          </mc:Choice>
          <mc:Fallback>
            <w:pict>
              <v:shape w14:anchorId="719B4732" id="TextBox 36" o:spid="_x0000_s1041" type="#_x0000_t202" alt="&quot;&quot;" style="position:absolute;margin-left:176.7pt;margin-top:170.4pt;width:77.3pt;height:55.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" filled="f" strokecolor="windowText">
                <v:textbox style="mso-fit-shape-to-text:t">
                  <w:txbxContent>
                    <w:p w14:paraId="61B2E403" w14:textId="77777777" w:rsidR="00074647" w:rsidRDefault="00074647" w:rsidP="00074647">
                      <w:pPr>
                        <w:rPr>
                          <w:rFonts w:ascii="Calibri" w:hAnsi="Calibri" w:cstheme="minorBidi"/>
                          <w:color w:val="000000"/>
                        </w:rPr>
                      </w:pPr>
                      <w:r>
                        <w:rPr>
                          <w:rFonts w:ascii="Calibri" w:hAnsi="Calibri" w:cstheme="minorBidi"/>
                          <w:color w:val="000000"/>
                        </w:rPr>
                        <w:t>POS creating separate lot for conservation area</w:t>
                      </w:r>
                    </w:p>
                  </w:txbxContent>
                </v:textbox>
              </v:shape>
            </w:pict>
          </mc:Fallback>
        </mc:AlternateContent>
      </w:r>
      <w:r w:rsidRPr="00074647">
        <mc:AlternateContent>
          <mc:Choice Requires="wps">
            <w:drawing>
              <wp:anchor distT="0" distB="0" distL="114300" distR="114300" simplePos="0" relativeHeight="251665408" behindDoc="0" locked="0" layoutInCell="1" allowOverlap="1" wp14:anchorId="31F69EC5" wp14:editId="3B37F1FA">
                <wp:simplePos x="0" y="0"/>
                <wp:positionH relativeFrom="column">
                  <wp:posOffset>2118360</wp:posOffset>
                </wp:positionH>
                <wp:positionV relativeFrom="paragraph">
                  <wp:posOffset>2593975</wp:posOffset>
                </wp:positionV>
                <wp:extent cx="125730" cy="1905"/>
                <wp:effectExtent l="0" t="76200" r="26670" b="93345"/>
                <wp:wrapNone/>
                <wp:docPr id="61" name="Straight Arrow Connector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 cy="1905"/>
                        </a:xfrm>
                        <a:prstGeom prst="straightConnector1">
                          <a:avLst/>
                        </a:prstGeom>
                        <a:noFill/>
                        <a:ln w="9525" cap="flat" cmpd="sng" algn="ctr">
                          <a:solidFill>
                            <a:sysClr val="windowText" lastClr="000000"/>
                          </a:solidFill>
                          <a:prstDash val="solid"/>
                          <a:miter lim="800000"/>
                          <a:tailEnd type="stealth" w="med" len="med"/>
                        </a:ln>
                        <a:effectLst/>
                      </wps:spPr>
                      <wps:bodyPr/>
                    </wps:wsp>
                  </a:graphicData>
                </a:graphic>
              </wp:anchor>
            </w:drawing>
          </mc:Choice>
          <mc:Fallback>
            <w:pict>
              <v:shape w14:anchorId="13339650" id="Straight Arrow Connector 11" o:spid="_x0000_s1026" type="#_x0000_t32" alt="&quot;&quot;" style="position:absolute;margin-left:166.8pt;margin-top:204.25pt;width:9.9pt;height:.1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" strokecolor="windowText">
                <v:stroke endarrow="classic" joinstyle="miter"/>
                <o:lock v:ext="edit" shapetype="f"/>
              </v:shape>
            </w:pict>
          </mc:Fallback>
        </mc:AlternateContent>
      </w:r>
      <w:r w:rsidRPr="00074647">
        <mc:AlternateContent>
          <mc:Choice Requires="wps">
            <w:drawing>
              <wp:anchor distT="0" distB="0" distL="114300" distR="114300" simplePos="0" relativeHeight="251664384" behindDoc="0" locked="0" layoutInCell="1" allowOverlap="1" wp14:anchorId="30CD392D" wp14:editId="665F0013">
                <wp:simplePos x="0" y="0"/>
                <wp:positionH relativeFrom="column">
                  <wp:posOffset>8764270</wp:posOffset>
                </wp:positionH>
                <wp:positionV relativeFrom="paragraph">
                  <wp:posOffset>162560</wp:posOffset>
                </wp:positionV>
                <wp:extent cx="1153160" cy="861695"/>
                <wp:effectExtent l="0" t="0" r="27940" b="14605"/>
                <wp:wrapNone/>
                <wp:docPr id="60"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53160" cy="861695"/>
                        </a:xfrm>
                        <a:prstGeom prst="rect">
                          <a:avLst/>
                        </a:prstGeom>
                        <a:noFill/>
                        <a:ln w="19050">
                          <a:solidFill>
                            <a:schemeClr val="accent1">
                              <a:lumMod val="75000"/>
                            </a:schemeClr>
                          </a:solidFill>
                        </a:ln>
                      </wps:spPr>
                      <wps:txbx>
                        <w:txbxContent>
                          <w:p w14:paraId="378AC4F6" w14:textId="77777777" w:rsidR="00074647" w:rsidRDefault="00074647" w:rsidP="00074647">
                            <w:pPr>
                              <w:rPr>
                                <w:rFonts w:ascii="Calibri" w:hAnsi="Calibri" w:cstheme="minorBidi"/>
                                <w:color w:val="000000"/>
                              </w:rPr>
                            </w:pPr>
                            <w:r>
                              <w:rPr>
                                <w:rFonts w:ascii="Calibri" w:hAnsi="Calibri" w:cstheme="minorBidi"/>
                                <w:color w:val="000000"/>
                              </w:rPr>
                              <w:t xml:space="preserve">Land reserved for conservation and </w:t>
                            </w:r>
                            <w:r>
                              <w:rPr>
                                <w:rFonts w:ascii="Calibri" w:hAnsi="Calibri" w:cstheme="minorBidi"/>
                                <w:b/>
                                <w:bCs/>
                                <w:color w:val="000000"/>
                              </w:rPr>
                              <w:t>managed by the nominated public land manager</w:t>
                            </w:r>
                            <w:r>
                              <w:rPr>
                                <w:rFonts w:ascii="Calibri" w:hAnsi="Calibri" w:cstheme="minorBidi"/>
                                <w:color w:val="000000"/>
                              </w:rPr>
                              <w:t>.</w:t>
                            </w:r>
                          </w:p>
                        </w:txbxContent>
                      </wps:txbx>
                      <wps:bodyPr wrap="square" rtlCol="0">
                        <a:spAutoFit/>
                      </wps:bodyPr>
                    </wps:wsp>
                  </a:graphicData>
                </a:graphic>
              </wp:anchor>
            </w:drawing>
          </mc:Choice>
          <mc:Fallback>
            <w:pict>
              <v:shape w14:anchorId="30CD392D" id="TextBox 10" o:spid="_x0000_s1042" type="#_x0000_t202" alt="&quot;&quot;" style="position:absolute;margin-left:690.1pt;margin-top:12.8pt;width:90.8pt;height:6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" filled="f" strokecolor="#170f34 [2404]" strokeweight="1.5pt">
                <v:textbox style="mso-fit-shape-to-text:t">
                  <w:txbxContent>
                    <w:p w14:paraId="378AC4F6" w14:textId="77777777" w:rsidR="00074647" w:rsidRDefault="00074647" w:rsidP="00074647">
                      <w:pPr>
                        <w:rPr>
                          <w:rFonts w:ascii="Calibri" w:hAnsi="Calibri" w:cstheme="minorBidi"/>
                          <w:color w:val="000000"/>
                        </w:rPr>
                      </w:pPr>
                      <w:r>
                        <w:rPr>
                          <w:rFonts w:ascii="Calibri" w:hAnsi="Calibri" w:cstheme="minorBidi"/>
                          <w:color w:val="000000"/>
                        </w:rPr>
                        <w:t xml:space="preserve">Land reserved for conservation and </w:t>
                      </w:r>
                      <w:r>
                        <w:rPr>
                          <w:rFonts w:ascii="Calibri" w:hAnsi="Calibri" w:cstheme="minorBidi"/>
                          <w:b/>
                          <w:bCs/>
                          <w:color w:val="000000"/>
                        </w:rPr>
                        <w:t>managed by the nominated public land manager</w:t>
                      </w:r>
                      <w:r>
                        <w:rPr>
                          <w:rFonts w:ascii="Calibri" w:hAnsi="Calibri" w:cstheme="minorBidi"/>
                          <w:color w:val="000000"/>
                        </w:rPr>
                        <w:t>.</w:t>
                      </w:r>
                    </w:p>
                  </w:txbxContent>
                </v:textbox>
              </v:shape>
            </w:pict>
          </mc:Fallback>
        </mc:AlternateContent>
      </w:r>
      <w:r w:rsidRPr="00074647">
        <mc:AlternateContent>
          <mc:Choice Requires="wps">
            <w:drawing>
              <wp:anchor distT="0" distB="0" distL="114300" distR="114300" simplePos="0" relativeHeight="251663360" behindDoc="0" locked="0" layoutInCell="1" allowOverlap="1" wp14:anchorId="2479E048" wp14:editId="6592BF07">
                <wp:simplePos x="0" y="0"/>
                <wp:positionH relativeFrom="column">
                  <wp:posOffset>6955155</wp:posOffset>
                </wp:positionH>
                <wp:positionV relativeFrom="paragraph">
                  <wp:posOffset>162560</wp:posOffset>
                </wp:positionV>
                <wp:extent cx="1656080" cy="861695"/>
                <wp:effectExtent l="0" t="0" r="20320" b="14605"/>
                <wp:wrapNone/>
                <wp:docPr id="9" name="TextBox 8">
                  <a:extLst xmlns:a="http://schemas.openxmlformats.org/drawingml/2006/main">
                    <a:ext uri="{FF2B5EF4-FFF2-40B4-BE49-F238E27FC236}">
                      <a16:creationId xmlns:a16="http://schemas.microsoft.com/office/drawing/2014/main" id="{A94A66BB-7448-4903-ABC8-D500B6AB35E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56080" cy="861695"/>
                        </a:xfrm>
                        <a:prstGeom prst="rect">
                          <a:avLst/>
                        </a:prstGeom>
                        <a:noFill/>
                        <a:ln w="19050">
                          <a:solidFill>
                            <a:schemeClr val="accent1">
                              <a:lumMod val="75000"/>
                            </a:schemeClr>
                          </a:solidFill>
                        </a:ln>
                      </wps:spPr>
                      <wps:txbx>
                        <w:txbxContent>
                          <w:p w14:paraId="74DC03CD" w14:textId="77777777" w:rsidR="00074647" w:rsidRDefault="00074647" w:rsidP="00074647">
                            <w:pPr>
                              <w:rPr>
                                <w:rFonts w:ascii="Calibri" w:hAnsi="Calibri" w:cstheme="minorBidi"/>
                                <w:color w:val="000000"/>
                              </w:rPr>
                            </w:pPr>
                            <w:r>
                              <w:rPr>
                                <w:rFonts w:ascii="Calibri" w:hAnsi="Calibri" w:cstheme="minorBidi"/>
                                <w:color w:val="000000"/>
                              </w:rPr>
                              <w:t xml:space="preserve">CA land </w:t>
                            </w:r>
                            <w:r>
                              <w:rPr>
                                <w:rFonts w:ascii="Calibri" w:hAnsi="Calibri" w:cstheme="minorBidi"/>
                                <w:b/>
                                <w:bCs/>
                                <w:color w:val="000000"/>
                              </w:rPr>
                              <w:t xml:space="preserve">vested to Crown </w:t>
                            </w:r>
                            <w:r>
                              <w:rPr>
                                <w:rFonts w:ascii="Calibri" w:hAnsi="Calibri" w:cstheme="minorBidi"/>
                                <w:color w:val="000000"/>
                              </w:rPr>
                              <w:t>(under s.5 of the CLR Act) at point in the development process as nominated in s.173 agreement</w:t>
                            </w:r>
                          </w:p>
                        </w:txbxContent>
                      </wps:txbx>
                      <wps:bodyPr wrap="square" rtlCol="0">
                        <a:spAutoFit/>
                      </wps:bodyPr>
                    </wps:wsp>
                  </a:graphicData>
                </a:graphic>
              </wp:anchor>
            </w:drawing>
          </mc:Choice>
          <mc:Fallback>
            <w:pict>
              <v:shape w14:anchorId="2479E048" id="TextBox 8" o:spid="_x0000_s1043" type="#_x0000_t202" alt="&quot;&quot;" style="position:absolute;margin-left:547.65pt;margin-top:12.8pt;width:130.4pt;height:67.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" filled="f" strokecolor="#170f34 [2404]" strokeweight="1.5pt">
                <v:textbox style="mso-fit-shape-to-text:t">
                  <w:txbxContent>
                    <w:p w14:paraId="74DC03CD" w14:textId="77777777" w:rsidR="00074647" w:rsidRDefault="00074647" w:rsidP="00074647">
                      <w:pPr>
                        <w:rPr>
                          <w:rFonts w:ascii="Calibri" w:hAnsi="Calibri" w:cstheme="minorBidi"/>
                          <w:color w:val="000000"/>
                        </w:rPr>
                      </w:pPr>
                      <w:r>
                        <w:rPr>
                          <w:rFonts w:ascii="Calibri" w:hAnsi="Calibri" w:cstheme="minorBidi"/>
                          <w:color w:val="000000"/>
                        </w:rPr>
                        <w:t xml:space="preserve">CA land </w:t>
                      </w:r>
                      <w:r>
                        <w:rPr>
                          <w:rFonts w:ascii="Calibri" w:hAnsi="Calibri" w:cstheme="minorBidi"/>
                          <w:b/>
                          <w:bCs/>
                          <w:color w:val="000000"/>
                        </w:rPr>
                        <w:t xml:space="preserve">vested to Crown </w:t>
                      </w:r>
                      <w:r>
                        <w:rPr>
                          <w:rFonts w:ascii="Calibri" w:hAnsi="Calibri" w:cstheme="minorBidi"/>
                          <w:color w:val="000000"/>
                        </w:rPr>
                        <w:t>(under s.5 of the CLR Act) at point in the development process as nominated in s.173 agreement</w:t>
                      </w:r>
                    </w:p>
                  </w:txbxContent>
                </v:textbox>
              </v:shape>
            </w:pict>
          </mc:Fallback>
        </mc:AlternateContent>
      </w:r>
      <w:r w:rsidRPr="00074647">
        <mc:AlternateContent>
          <mc:Choice Requires="wps">
            <w:drawing>
              <wp:anchor distT="0" distB="0" distL="114300" distR="114300" simplePos="0" relativeHeight="251662336" behindDoc="0" locked="0" layoutInCell="1" allowOverlap="1" wp14:anchorId="1C186E60" wp14:editId="49B75F7C">
                <wp:simplePos x="0" y="0"/>
                <wp:positionH relativeFrom="column">
                  <wp:posOffset>5153660</wp:posOffset>
                </wp:positionH>
                <wp:positionV relativeFrom="paragraph">
                  <wp:posOffset>1460500</wp:posOffset>
                </wp:positionV>
                <wp:extent cx="873125" cy="553720"/>
                <wp:effectExtent l="0" t="0" r="22225" b="17780"/>
                <wp:wrapNone/>
                <wp:docPr id="59" name="Text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73125" cy="553720"/>
                        </a:xfrm>
                        <a:prstGeom prst="rect">
                          <a:avLst/>
                        </a:prstGeom>
                        <a:noFill/>
                        <a:ln>
                          <a:solidFill>
                            <a:schemeClr val="accent1">
                              <a:lumMod val="75000"/>
                            </a:schemeClr>
                          </a:solidFill>
                        </a:ln>
                      </wps:spPr>
                      <wps:txbx>
                        <w:txbxContent>
                          <w:p w14:paraId="160264A6" w14:textId="77777777" w:rsidR="00074647" w:rsidRDefault="00074647" w:rsidP="00074647">
                            <w:pPr>
                              <w:rPr>
                                <w:rFonts w:ascii="Calibri" w:hAnsi="Calibri" w:cstheme="minorBidi"/>
                                <w:color w:val="000000"/>
                              </w:rPr>
                            </w:pPr>
                            <w:r>
                              <w:rPr>
                                <w:rFonts w:ascii="Calibri" w:hAnsi="Calibri" w:cstheme="minorBidi"/>
                                <w:color w:val="000000"/>
                              </w:rPr>
                              <w:t>Agreement registered on CA lot title</w:t>
                            </w:r>
                          </w:p>
                        </w:txbxContent>
                      </wps:txbx>
                      <wps:bodyPr wrap="square" rtlCol="0">
                        <a:spAutoFit/>
                      </wps:bodyPr>
                    </wps:wsp>
                  </a:graphicData>
                </a:graphic>
              </wp:anchor>
            </w:drawing>
          </mc:Choice>
          <mc:Fallback>
            <w:pict>
              <v:shape w14:anchorId="1C186E60" id="TextBox 7" o:spid="_x0000_s1044" type="#_x0000_t202" alt="&quot;&quot;" style="position:absolute;margin-left:405.8pt;margin-top:115pt;width:68.75pt;height:4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" filled="f" strokecolor="#170f34 [2404]">
                <v:textbox style="mso-fit-shape-to-text:t">
                  <w:txbxContent>
                    <w:p w14:paraId="160264A6" w14:textId="77777777" w:rsidR="00074647" w:rsidRDefault="00074647" w:rsidP="00074647">
                      <w:pPr>
                        <w:rPr>
                          <w:rFonts w:ascii="Calibri" w:hAnsi="Calibri" w:cstheme="minorBidi"/>
                          <w:color w:val="000000"/>
                        </w:rPr>
                      </w:pPr>
                      <w:r>
                        <w:rPr>
                          <w:rFonts w:ascii="Calibri" w:hAnsi="Calibri" w:cstheme="minorBidi"/>
                          <w:color w:val="000000"/>
                        </w:rPr>
                        <w:t>Agreement registered on CA lot title</w:t>
                      </w:r>
                    </w:p>
                  </w:txbxContent>
                </v:textbox>
              </v:shape>
            </w:pict>
          </mc:Fallback>
        </mc:AlternateContent>
      </w:r>
      <w:r w:rsidRPr="00074647">
        <mc:AlternateContent>
          <mc:Choice Requires="wps">
            <w:drawing>
              <wp:anchor distT="0" distB="0" distL="114300" distR="114300" simplePos="0" relativeHeight="251661312" behindDoc="0" locked="0" layoutInCell="1" allowOverlap="1" wp14:anchorId="1C7869A4" wp14:editId="1AD70020">
                <wp:simplePos x="0" y="0"/>
                <wp:positionH relativeFrom="column">
                  <wp:posOffset>6148705</wp:posOffset>
                </wp:positionH>
                <wp:positionV relativeFrom="paragraph">
                  <wp:posOffset>1462405</wp:posOffset>
                </wp:positionV>
                <wp:extent cx="828675" cy="553720"/>
                <wp:effectExtent l="0" t="0" r="28575" b="17780"/>
                <wp:wrapNone/>
                <wp:docPr id="7" name="TextBox 6">
                  <a:extLst xmlns:a="http://schemas.openxmlformats.org/drawingml/2006/main">
                    <a:ext uri="{FF2B5EF4-FFF2-40B4-BE49-F238E27FC236}">
                      <a16:creationId xmlns:a16="http://schemas.microsoft.com/office/drawing/2014/main" id="{05A59E3E-62A3-4B88-B33A-54124073583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28675" cy="553720"/>
                        </a:xfrm>
                        <a:prstGeom prst="rect">
                          <a:avLst/>
                        </a:prstGeom>
                        <a:noFill/>
                        <a:ln>
                          <a:solidFill>
                            <a:schemeClr val="accent1">
                              <a:lumMod val="75000"/>
                            </a:schemeClr>
                          </a:solidFill>
                        </a:ln>
                      </wps:spPr>
                      <wps:txbx>
                        <w:txbxContent>
                          <w:p w14:paraId="47014009" w14:textId="77777777" w:rsidR="00074647" w:rsidRDefault="00074647" w:rsidP="00074647">
                            <w:pPr>
                              <w:rPr>
                                <w:rFonts w:ascii="Calibri" w:hAnsi="Calibri" w:cstheme="minorBidi"/>
                                <w:color w:val="000000"/>
                              </w:rPr>
                            </w:pPr>
                            <w:r>
                              <w:rPr>
                                <w:rFonts w:ascii="Calibri" w:hAnsi="Calibri" w:cstheme="minorBidi"/>
                                <w:color w:val="000000"/>
                              </w:rPr>
                              <w:t xml:space="preserve">SoC for </w:t>
                            </w:r>
                            <w:r>
                              <w:rPr>
                                <w:rFonts w:ascii="Calibri" w:hAnsi="Calibri" w:cstheme="minorBidi"/>
                                <w:b/>
                                <w:bCs/>
                                <w:i/>
                                <w:iCs/>
                                <w:color w:val="000000"/>
                              </w:rPr>
                              <w:t>first</w:t>
                            </w:r>
                            <w:r>
                              <w:rPr>
                                <w:rFonts w:ascii="Calibri" w:hAnsi="Calibri" w:cstheme="minorBidi"/>
                                <w:color w:val="000000"/>
                              </w:rPr>
                              <w:t xml:space="preserve"> stage of subdivision</w:t>
                            </w:r>
                          </w:p>
                        </w:txbxContent>
                      </wps:txbx>
                      <wps:bodyPr wrap="square" rtlCol="0">
                        <a:spAutoFit/>
                      </wps:bodyPr>
                    </wps:wsp>
                  </a:graphicData>
                </a:graphic>
              </wp:anchor>
            </w:drawing>
          </mc:Choice>
          <mc:Fallback>
            <w:pict>
              <v:shape w14:anchorId="1C7869A4" id="TextBox 6" o:spid="_x0000_s1045" type="#_x0000_t202" alt="&quot;&quot;" style="position:absolute;margin-left:484.15pt;margin-top:115.15pt;width:65.25pt;height:4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" filled="f" strokecolor="#170f34 [2404]">
                <v:textbox style="mso-fit-shape-to-text:t">
                  <w:txbxContent>
                    <w:p w14:paraId="47014009" w14:textId="77777777" w:rsidR="00074647" w:rsidRDefault="00074647" w:rsidP="00074647">
                      <w:pPr>
                        <w:rPr>
                          <w:rFonts w:ascii="Calibri" w:hAnsi="Calibri" w:cstheme="minorBidi"/>
                          <w:color w:val="000000"/>
                        </w:rPr>
                      </w:pPr>
                      <w:r>
                        <w:rPr>
                          <w:rFonts w:ascii="Calibri" w:hAnsi="Calibri" w:cstheme="minorBidi"/>
                          <w:color w:val="000000"/>
                        </w:rPr>
                        <w:t xml:space="preserve">SoC for </w:t>
                      </w:r>
                      <w:r>
                        <w:rPr>
                          <w:rFonts w:ascii="Calibri" w:hAnsi="Calibri" w:cstheme="minorBidi"/>
                          <w:b/>
                          <w:bCs/>
                          <w:i/>
                          <w:iCs/>
                          <w:color w:val="000000"/>
                        </w:rPr>
                        <w:t>first</w:t>
                      </w:r>
                      <w:r>
                        <w:rPr>
                          <w:rFonts w:ascii="Calibri" w:hAnsi="Calibri" w:cstheme="minorBidi"/>
                          <w:color w:val="000000"/>
                        </w:rPr>
                        <w:t xml:space="preserve"> stage of subdivision</w:t>
                      </w:r>
                    </w:p>
                  </w:txbxContent>
                </v:textbox>
              </v:shape>
            </w:pict>
          </mc:Fallback>
        </mc:AlternateContent>
      </w:r>
      <w:r w:rsidRPr="00074647">
        <mc:AlternateContent>
          <mc:Choice Requires="wps">
            <w:drawing>
              <wp:anchor distT="0" distB="0" distL="114300" distR="114300" simplePos="0" relativeHeight="251660288" behindDoc="0" locked="0" layoutInCell="1" allowOverlap="1" wp14:anchorId="4198B021" wp14:editId="452C8A91">
                <wp:simplePos x="0" y="0"/>
                <wp:positionH relativeFrom="column">
                  <wp:posOffset>3352800</wp:posOffset>
                </wp:positionH>
                <wp:positionV relativeFrom="paragraph">
                  <wp:posOffset>2240915</wp:posOffset>
                </wp:positionV>
                <wp:extent cx="897890" cy="553720"/>
                <wp:effectExtent l="0" t="0" r="16510" b="17780"/>
                <wp:wrapNone/>
                <wp:docPr id="5" name="TextBox 4">
                  <a:extLst xmlns:a="http://schemas.openxmlformats.org/drawingml/2006/main">
                    <a:ext uri="{FF2B5EF4-FFF2-40B4-BE49-F238E27FC236}">
                      <a16:creationId xmlns:a16="http://schemas.microsoft.com/office/drawing/2014/main" id="{A5D59847-53CD-4EE5-9071-C9D64D09C22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7890" cy="553720"/>
                        </a:xfrm>
                        <a:prstGeom prst="rect">
                          <a:avLst/>
                        </a:prstGeom>
                        <a:noFill/>
                        <a:ln>
                          <a:solidFill>
                            <a:sysClr val="windowText" lastClr="000000"/>
                          </a:solidFill>
                        </a:ln>
                      </wps:spPr>
                      <wps:txbx>
                        <w:txbxContent>
                          <w:p w14:paraId="0B4DE971" w14:textId="77777777" w:rsidR="00074647" w:rsidRDefault="00074647" w:rsidP="00074647">
                            <w:pPr>
                              <w:rPr>
                                <w:rFonts w:ascii="Calibri" w:hAnsi="Calibri" w:cstheme="minorBidi"/>
                                <w:color w:val="000000"/>
                              </w:rPr>
                            </w:pPr>
                            <w:r>
                              <w:rPr>
                                <w:rFonts w:ascii="Calibri" w:hAnsi="Calibri" w:cstheme="minorBidi"/>
                                <w:color w:val="000000"/>
                              </w:rPr>
                              <w:t>Certification for</w:t>
                            </w:r>
                            <w:r>
                              <w:rPr>
                                <w:rFonts w:ascii="Calibri" w:hAnsi="Calibri" w:cstheme="minorBidi"/>
                                <w:b/>
                                <w:bCs/>
                                <w:color w:val="000000"/>
                              </w:rPr>
                              <w:t xml:space="preserve"> </w:t>
                            </w:r>
                            <w:r>
                              <w:rPr>
                                <w:rFonts w:ascii="Calibri" w:hAnsi="Calibri" w:cstheme="minorBidi"/>
                                <w:b/>
                                <w:bCs/>
                                <w:i/>
                                <w:iCs/>
                                <w:color w:val="000000"/>
                              </w:rPr>
                              <w:t>first</w:t>
                            </w:r>
                            <w:r>
                              <w:rPr>
                                <w:rFonts w:ascii="Calibri" w:hAnsi="Calibri" w:cstheme="minorBidi"/>
                                <w:b/>
                                <w:bCs/>
                                <w:color w:val="000000"/>
                              </w:rPr>
                              <w:t xml:space="preserve"> </w:t>
                            </w:r>
                            <w:r>
                              <w:rPr>
                                <w:rFonts w:ascii="Calibri" w:hAnsi="Calibri" w:cstheme="minorBidi"/>
                                <w:color w:val="000000"/>
                              </w:rPr>
                              <w:t>stage of subdivision</w:t>
                            </w:r>
                          </w:p>
                        </w:txbxContent>
                      </wps:txbx>
                      <wps:bodyPr wrap="square" rtlCol="0">
                        <a:spAutoFit/>
                      </wps:bodyPr>
                    </wps:wsp>
                  </a:graphicData>
                </a:graphic>
              </wp:anchor>
            </w:drawing>
          </mc:Choice>
          <mc:Fallback>
            <w:pict>
              <v:shape w14:anchorId="4198B021" id="TextBox 4" o:spid="_x0000_s1046" type="#_x0000_t202" alt="&quot;&quot;" style="position:absolute;margin-left:264pt;margin-top:176.45pt;width:70.7pt;height:4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" filled="f" strokecolor="windowText">
                <v:textbox style="mso-fit-shape-to-text:t">
                  <w:txbxContent>
                    <w:p w14:paraId="0B4DE971" w14:textId="77777777" w:rsidR="00074647" w:rsidRDefault="00074647" w:rsidP="00074647">
                      <w:pPr>
                        <w:rPr>
                          <w:rFonts w:ascii="Calibri" w:hAnsi="Calibri" w:cstheme="minorBidi"/>
                          <w:color w:val="000000"/>
                        </w:rPr>
                      </w:pPr>
                      <w:r>
                        <w:rPr>
                          <w:rFonts w:ascii="Calibri" w:hAnsi="Calibri" w:cstheme="minorBidi"/>
                          <w:color w:val="000000"/>
                        </w:rPr>
                        <w:t>Certification for</w:t>
                      </w:r>
                      <w:r>
                        <w:rPr>
                          <w:rFonts w:ascii="Calibri" w:hAnsi="Calibri" w:cstheme="minorBidi"/>
                          <w:b/>
                          <w:bCs/>
                          <w:color w:val="000000"/>
                        </w:rPr>
                        <w:t xml:space="preserve"> </w:t>
                      </w:r>
                      <w:r>
                        <w:rPr>
                          <w:rFonts w:ascii="Calibri" w:hAnsi="Calibri" w:cstheme="minorBidi"/>
                          <w:b/>
                          <w:bCs/>
                          <w:i/>
                          <w:iCs/>
                          <w:color w:val="000000"/>
                        </w:rPr>
                        <w:t>first</w:t>
                      </w:r>
                      <w:r>
                        <w:rPr>
                          <w:rFonts w:ascii="Calibri" w:hAnsi="Calibri" w:cstheme="minorBidi"/>
                          <w:b/>
                          <w:bCs/>
                          <w:color w:val="000000"/>
                        </w:rPr>
                        <w:t xml:space="preserve"> </w:t>
                      </w:r>
                      <w:r>
                        <w:rPr>
                          <w:rFonts w:ascii="Calibri" w:hAnsi="Calibri" w:cstheme="minorBidi"/>
                          <w:color w:val="000000"/>
                        </w:rPr>
                        <w:t>stage of subdivision</w:t>
                      </w:r>
                    </w:p>
                  </w:txbxContent>
                </v:textbox>
              </v:shape>
            </w:pict>
          </mc:Fallback>
        </mc:AlternateContent>
      </w:r>
    </w:p>
    <w:p w14:paraId="513C0AAB" w14:textId="2C63976A" w:rsidR="003425C9" w:rsidRPr="009528C2" w:rsidRDefault="003425C9" w:rsidP="003425C9">
      <w:pPr>
        <w:rPr>
          <w:rFonts w:ascii="VIC" w:hAnsi="VIC"/>
        </w:rPr>
      </w:pPr>
    </w:p>
    <w:p w14:paraId="07723477" w14:textId="5079EC0C" w:rsidR="003425C9" w:rsidRPr="009528C2" w:rsidRDefault="003425C9" w:rsidP="003425C9">
      <w:pPr>
        <w:rPr>
          <w:rFonts w:ascii="VIC" w:hAnsi="VIC"/>
        </w:rPr>
      </w:pPr>
    </w:p>
    <w:p w14:paraId="435373C0" w14:textId="77777777" w:rsidR="003425C9" w:rsidRPr="009528C2" w:rsidRDefault="003425C9" w:rsidP="003425C9">
      <w:pPr>
        <w:rPr>
          <w:rFonts w:ascii="VIC" w:hAnsi="VIC"/>
        </w:rPr>
      </w:pPr>
    </w:p>
    <w:p w14:paraId="6B7C69B5" w14:textId="77777777" w:rsidR="003425C9" w:rsidRPr="009528C2" w:rsidRDefault="003425C9" w:rsidP="003425C9">
      <w:pPr>
        <w:rPr>
          <w:rFonts w:ascii="VIC" w:hAnsi="VIC"/>
        </w:rPr>
      </w:pPr>
    </w:p>
    <w:p w14:paraId="005ED61A" w14:textId="77777777" w:rsidR="003425C9" w:rsidRPr="00C6513E" w:rsidRDefault="003425C9" w:rsidP="003425C9">
      <w:pPr>
        <w:rPr>
          <w:rFonts w:ascii="Arial" w:hAnsi="Arial"/>
        </w:rPr>
      </w:pPr>
    </w:p>
    <w:p w14:paraId="51485F89" w14:textId="14ACC940" w:rsidR="003425C9" w:rsidRPr="00153A7A" w:rsidRDefault="003425C9" w:rsidP="003425C9"/>
    <w:p w14:paraId="23E83C3D" w14:textId="6E3F48F8" w:rsidR="006E1C8D" w:rsidRPr="00BF56B2" w:rsidRDefault="00074647" w:rsidP="00BF56B2">
      <w:pPr>
        <w:pStyle w:val="SmallBodyText"/>
      </w:pPr>
      <w:r w:rsidRPr="00074647">
        <mc:AlternateContent>
          <mc:Choice Requires="wps">
            <w:drawing>
              <wp:anchor distT="0" distB="0" distL="114300" distR="114300" simplePos="0" relativeHeight="251659264" behindDoc="0" locked="0" layoutInCell="1" allowOverlap="1" wp14:anchorId="23F99DEA" wp14:editId="58CCA654">
                <wp:simplePos x="0" y="0"/>
                <wp:positionH relativeFrom="column">
                  <wp:posOffset>939726</wp:posOffset>
                </wp:positionH>
                <wp:positionV relativeFrom="paragraph">
                  <wp:posOffset>927129</wp:posOffset>
                </wp:positionV>
                <wp:extent cx="1179604" cy="861774"/>
                <wp:effectExtent l="0" t="0" r="20955" b="14605"/>
                <wp:wrapNone/>
                <wp:docPr id="58"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79604" cy="861774"/>
                        </a:xfrm>
                        <a:prstGeom prst="rect">
                          <a:avLst/>
                        </a:prstGeom>
                        <a:noFill/>
                        <a:ln>
                          <a:solidFill>
                            <a:sysClr val="windowText" lastClr="000000"/>
                          </a:solidFill>
                        </a:ln>
                      </wps:spPr>
                      <wps:txbx>
                        <w:txbxContent>
                          <w:p w14:paraId="25AD7AD4" w14:textId="77777777" w:rsidR="00074647" w:rsidRDefault="00074647" w:rsidP="00074647">
                            <w:pPr>
                              <w:rPr>
                                <w:rFonts w:ascii="Calibri" w:hAnsi="Calibri" w:cstheme="minorBidi"/>
                                <w:color w:val="000000"/>
                              </w:rPr>
                            </w:pPr>
                            <w:r>
                              <w:rPr>
                                <w:rFonts w:ascii="Calibri" w:hAnsi="Calibri" w:cstheme="minorBidi"/>
                                <w:color w:val="000000"/>
                              </w:rPr>
                              <w:t>Planning Permit issued with ‘Security of conservation land condition</w:t>
                            </w:r>
                          </w:p>
                        </w:txbxContent>
                      </wps:txbx>
                      <wps:bodyPr wrap="square" rtlCol="0">
                        <a:spAutoFit/>
                      </wps:bodyPr>
                    </wps:wsp>
                  </a:graphicData>
                </a:graphic>
              </wp:anchor>
            </w:drawing>
          </mc:Choice>
          <mc:Fallback>
            <w:pict>
              <v:shape w14:anchorId="23F99DEA" id="TextBox 3" o:spid="_x0000_s1047" type="#_x0000_t202" alt="&quot;&quot;" style="position:absolute;margin-left:74pt;margin-top:73pt;width:92.9pt;height:6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" filled="f" strokecolor="windowText">
                <v:textbox style="mso-fit-shape-to-text:t">
                  <w:txbxContent>
                    <w:p w14:paraId="25AD7AD4" w14:textId="77777777" w:rsidR="00074647" w:rsidRDefault="00074647" w:rsidP="00074647">
                      <w:pPr>
                        <w:rPr>
                          <w:rFonts w:ascii="Calibri" w:hAnsi="Calibri" w:cstheme="minorBidi"/>
                          <w:color w:val="000000"/>
                        </w:rPr>
                      </w:pPr>
                      <w:r>
                        <w:rPr>
                          <w:rFonts w:ascii="Calibri" w:hAnsi="Calibri" w:cstheme="minorBidi"/>
                          <w:color w:val="000000"/>
                        </w:rPr>
                        <w:t>Planning Permit issued with ‘Security of conservation land condition</w:t>
                      </w:r>
                    </w:p>
                  </w:txbxContent>
                </v:textbox>
              </v:shape>
            </w:pict>
          </mc:Fallback>
        </mc:AlternateContent>
      </w:r>
      <w:r w:rsidR="00BF56B2">
        <w:rPr>
          <w:noProof/>
        </w:rPr>
        <mc:AlternateContent>
          <mc:Choice Requires="wps">
            <w:drawing>
              <wp:anchor distT="0" distB="0" distL="114300" distR="114300" simplePos="0" relativeHeight="251657216" behindDoc="1" locked="1" layoutInCell="1" allowOverlap="1" wp14:anchorId="54F4C262" wp14:editId="519EA19B">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794D" id="Footer Rectangle" o:spid="_x0000_s1026" alt="&quot;&quot;" style="position:absolute;margin-left:544.05pt;margin-top:624.7pt;width:595.25pt;height:217.5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2A2E16">
      <w:pgSz w:w="16840" w:h="11907" w:orient="landscape" w:code="9"/>
      <w:pgMar w:top="851" w:right="1134" w:bottom="851" w:left="851" w:header="567"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9C214" w14:textId="77777777" w:rsidR="006664F7" w:rsidRDefault="006664F7">
      <w:r>
        <w:separator/>
      </w:r>
    </w:p>
    <w:p w14:paraId="72276708" w14:textId="77777777" w:rsidR="006664F7" w:rsidRDefault="006664F7"/>
    <w:p w14:paraId="6CA8A214" w14:textId="77777777" w:rsidR="006664F7" w:rsidRDefault="006664F7"/>
  </w:endnote>
  <w:endnote w:type="continuationSeparator" w:id="0">
    <w:p w14:paraId="7A6B4923" w14:textId="77777777" w:rsidR="006664F7" w:rsidRDefault="006664F7">
      <w:r>
        <w:continuationSeparator/>
      </w:r>
    </w:p>
    <w:p w14:paraId="00E1ACC5" w14:textId="77777777" w:rsidR="006664F7" w:rsidRDefault="006664F7"/>
    <w:p w14:paraId="6CADA827" w14:textId="77777777" w:rsidR="006664F7" w:rsidRDefault="006664F7"/>
  </w:endnote>
  <w:endnote w:type="continuationNotice" w:id="1">
    <w:p w14:paraId="1BC6B7DC" w14:textId="77777777" w:rsidR="006664F7" w:rsidRDefault="006664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59EA" w14:textId="481B86FE" w:rsidR="008050A5" w:rsidRPr="00A51F73" w:rsidRDefault="00BE5B58" w:rsidP="008050A5">
    <w:pPr>
      <w:pStyle w:val="Footer"/>
      <w:ind w:left="284" w:hanging="284"/>
    </w:pPr>
    <w:r>
      <w:rPr>
        <w:noProof/>
      </w:rPr>
      <mc:AlternateContent>
        <mc:Choice Requires="wps">
          <w:drawing>
            <wp:anchor distT="0" distB="0" distL="114300" distR="114300" simplePos="0" relativeHeight="251665414" behindDoc="0" locked="0" layoutInCell="0" allowOverlap="1" wp14:anchorId="63169830" wp14:editId="68D20D3D">
              <wp:simplePos x="0" y="0"/>
              <wp:positionH relativeFrom="page">
                <wp:align>center</wp:align>
              </wp:positionH>
              <wp:positionV relativeFrom="page">
                <wp:align>bottom</wp:align>
              </wp:positionV>
              <wp:extent cx="7772400" cy="463550"/>
              <wp:effectExtent l="0" t="0" r="0" b="12700"/>
              <wp:wrapNone/>
              <wp:docPr id="30" name="MSIPCM97314811b2127c87f06c4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8CE89" w14:textId="6883A7F0"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169830" id="_x0000_t202" coordsize="21600,21600" o:spt="202" path="m,l,21600r21600,l21600,xe">
              <v:stroke joinstyle="miter"/>
              <v:path gradientshapeok="t" o:connecttype="rect"/>
            </v:shapetype>
            <v:shape id="MSIPCM97314811b2127c87f06c4501" o:spid="_x0000_s1048" type="#_x0000_t202" alt="&quot;&quot;" style="position:absolute;left:0;text-align:left;margin-left:0;margin-top:0;width:612pt;height:36.5pt;z-index:2516654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4DC8CE89" w14:textId="6883A7F0"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r w:rsidR="002A592F" w:rsidRPr="002A592F">
      <w:rPr>
        <w:rFonts w:ascii="VIC Medium" w:hAnsi="VIC Medium"/>
        <w:color w:val="201547" w:themeColor="text2"/>
      </w:rPr>
      <w:t>MSA Planning Guidance Note 1 | Meeting the condition: Security of conservation land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FA39" w14:textId="3285A188" w:rsidR="00947066" w:rsidRDefault="00BE5B58" w:rsidP="00296569">
    <w:pPr>
      <w:pStyle w:val="xWeb"/>
      <w:spacing w:after="960"/>
    </w:pPr>
    <w:r>
      <w:rPr>
        <w:noProof/>
        <w:sz w:val="18"/>
      </w:rPr>
      <mc:AlternateContent>
        <mc:Choice Requires="wps">
          <w:drawing>
            <wp:anchor distT="0" distB="0" distL="114300" distR="114300" simplePos="0" relativeHeight="251662052" behindDoc="0" locked="0" layoutInCell="0" allowOverlap="1" wp14:anchorId="4B92ADE8" wp14:editId="342CCACF">
              <wp:simplePos x="0" y="9403953"/>
              <wp:positionH relativeFrom="page">
                <wp:align>center</wp:align>
              </wp:positionH>
              <wp:positionV relativeFrom="page">
                <wp:align>bottom</wp:align>
              </wp:positionV>
              <wp:extent cx="7772400" cy="463550"/>
              <wp:effectExtent l="0" t="0" r="0" b="12700"/>
              <wp:wrapNone/>
              <wp:docPr id="28" name="MSIPCM77e64be7abcab0efe50504c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9A46D" w14:textId="51FA0CD3"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2ADE8" id="_x0000_t202" coordsize="21600,21600" o:spt="202" path="m,l,21600r21600,l21600,xe">
              <v:stroke joinstyle="miter"/>
              <v:path gradientshapeok="t" o:connecttype="rect"/>
            </v:shapetype>
            <v:shape id="MSIPCM77e64be7abcab0efe50504c9" o:spid="_x0000_s1049" type="#_x0000_t202" alt="&quot;&quot;" style="position:absolute;margin-left:0;margin-top:0;width:612pt;height:36.5pt;z-index:2516620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E19A46D" w14:textId="51FA0CD3"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341F5888" wp14:editId="3AE5AEC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2D72" w14:textId="14AB360D" w:rsidR="00B40C2E" w:rsidRPr="00AE6B68" w:rsidRDefault="00BE5B58" w:rsidP="000721CE">
    <w:pPr>
      <w:pStyle w:val="Footer"/>
      <w:rPr>
        <w:b/>
        <w:bCs/>
        <w:sz w:val="24"/>
        <w:szCs w:val="32"/>
      </w:rPr>
    </w:pPr>
    <w:r>
      <w:rPr>
        <w:b/>
        <w:bCs/>
        <w:noProof/>
        <w:sz w:val="24"/>
        <w:szCs w:val="32"/>
      </w:rPr>
      <mc:AlternateContent>
        <mc:Choice Requires="wps">
          <w:drawing>
            <wp:anchor distT="0" distB="0" distL="114300" distR="114300" simplePos="0" relativeHeight="251662708" behindDoc="0" locked="0" layoutInCell="0" allowOverlap="1" wp14:anchorId="0745470D" wp14:editId="2780E396">
              <wp:simplePos x="0" y="0"/>
              <wp:positionH relativeFrom="page">
                <wp:align>center</wp:align>
              </wp:positionH>
              <wp:positionV relativeFrom="page">
                <wp:align>bottom</wp:align>
              </wp:positionV>
              <wp:extent cx="7772400" cy="463550"/>
              <wp:effectExtent l="0" t="0" r="0" b="12700"/>
              <wp:wrapNone/>
              <wp:docPr id="29" name="MSIPCM8868417896adb101c04cb95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1177C2" w14:textId="53EC9637"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45470D" id="_x0000_t202" coordsize="21600,21600" o:spt="202" path="m,l,21600r21600,l21600,xe">
              <v:stroke joinstyle="miter"/>
              <v:path gradientshapeok="t" o:connecttype="rect"/>
            </v:shapetype>
            <v:shape id="MSIPCM8868417896adb101c04cb95f" o:spid="_x0000_s1050" type="#_x0000_t202" alt="&quot;&quot;" style="position:absolute;margin-left:0;margin-top:0;width:612pt;height:36.5pt;z-index:2516627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E1177C2" w14:textId="53EC9637"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58242" behindDoc="0" locked="0" layoutInCell="1" allowOverlap="1" wp14:anchorId="5EC38826" wp14:editId="730B1D75">
          <wp:simplePos x="0" y="0"/>
          <wp:positionH relativeFrom="page">
            <wp:align>right</wp:align>
          </wp:positionH>
          <wp:positionV relativeFrom="bottomMargin">
            <wp:align>bottom</wp:align>
          </wp:positionV>
          <wp:extent cx="2833200" cy="1080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8855" w14:textId="1FFDA402" w:rsidR="008050A5" w:rsidRPr="00181694" w:rsidRDefault="00BE5B58" w:rsidP="008050A5">
    <w:pPr>
      <w:pStyle w:val="FooterOdd"/>
      <w:rPr>
        <w:color w:val="201547" w:themeColor="text2"/>
      </w:rPr>
    </w:pPr>
    <w:r>
      <w:rPr>
        <w:b/>
        <w:bCs/>
        <w:noProof/>
        <w:color w:val="201547" w:themeColor="text2"/>
      </w:rPr>
      <mc:AlternateContent>
        <mc:Choice Requires="wps">
          <w:drawing>
            <wp:anchor distT="0" distB="0" distL="114300" distR="114300" simplePos="0" relativeHeight="251666438" behindDoc="0" locked="0" layoutInCell="0" allowOverlap="1" wp14:anchorId="245333A1" wp14:editId="5D52BC05">
              <wp:simplePos x="0" y="0"/>
              <wp:positionH relativeFrom="page">
                <wp:align>center</wp:align>
              </wp:positionH>
              <wp:positionV relativeFrom="page">
                <wp:align>bottom</wp:align>
              </wp:positionV>
              <wp:extent cx="7772400" cy="463550"/>
              <wp:effectExtent l="0" t="0" r="0" b="12700"/>
              <wp:wrapNone/>
              <wp:docPr id="31" name="MSIPCMcf034420a027d3b9d33e5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3A8343" w14:textId="1F497740"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5333A1" id="_x0000_t202" coordsize="21600,21600" o:spt="202" path="m,l,21600r21600,l21600,xe">
              <v:stroke joinstyle="miter"/>
              <v:path gradientshapeok="t" o:connecttype="rect"/>
            </v:shapetype>
            <v:shape id="MSIPCMcf034420a027d3b9d33e5099" o:spid="_x0000_s1051" type="#_x0000_t202" alt="&quot;&quot;" style="position:absolute;left:0;text-align:left;margin-left:0;margin-top:0;width:612pt;height:36.5pt;z-index:2516664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E3A8343" w14:textId="1F497740" w:rsidR="00BE5B58" w:rsidRPr="00CF66B2" w:rsidRDefault="00CF66B2" w:rsidP="00CF66B2">
                    <w:pPr>
                      <w:jc w:val="center"/>
                      <w:rPr>
                        <w:rFonts w:ascii="Calibri" w:hAnsi="Calibri" w:cs="Calibri"/>
                        <w:color w:val="000000"/>
                        <w:sz w:val="24"/>
                      </w:rPr>
                    </w:pPr>
                    <w:r w:rsidRPr="00CF66B2">
                      <w:rPr>
                        <w:rFonts w:ascii="Calibri" w:hAnsi="Calibri" w:cs="Calibri"/>
                        <w:color w:val="000000"/>
                        <w:sz w:val="24"/>
                      </w:rPr>
                      <w:t>OFFICIAL</w:t>
                    </w:r>
                  </w:p>
                </w:txbxContent>
              </v:textbox>
              <w10:wrap anchorx="page" anchory="page"/>
            </v:shape>
          </w:pict>
        </mc:Fallback>
      </mc:AlternateContent>
    </w:r>
    <w:r w:rsidR="006B210A" w:rsidRPr="006B210A">
      <w:rPr>
        <w:rFonts w:ascii="VIC Medium" w:hAnsi="VIC Medium"/>
        <w:color w:val="201547" w:themeColor="text2"/>
      </w:rPr>
      <w:t xml:space="preserve"> </w:t>
    </w:r>
    <w:r w:rsidR="006B210A" w:rsidRPr="002A592F">
      <w:rPr>
        <w:rFonts w:ascii="VIC Medium" w:hAnsi="VIC Medium"/>
        <w:color w:val="201547" w:themeColor="text2"/>
      </w:rPr>
      <w:t>MSA Planning Guidance Note 1 | Meeting the condition: Security of conservation land</w: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AC90" w14:textId="77777777" w:rsidR="006664F7" w:rsidRPr="008F5280" w:rsidRDefault="006664F7" w:rsidP="008F5280">
      <w:pPr>
        <w:pStyle w:val="FootnoteSeparator"/>
      </w:pPr>
    </w:p>
    <w:p w14:paraId="5403B9E6" w14:textId="77777777" w:rsidR="006664F7" w:rsidRDefault="006664F7"/>
  </w:footnote>
  <w:footnote w:type="continuationSeparator" w:id="0">
    <w:p w14:paraId="3DBCCEE9" w14:textId="77777777" w:rsidR="006664F7" w:rsidRDefault="006664F7" w:rsidP="008F5280">
      <w:pPr>
        <w:pStyle w:val="FootnoteSeparator"/>
      </w:pPr>
    </w:p>
    <w:p w14:paraId="0F5A83C9" w14:textId="77777777" w:rsidR="006664F7" w:rsidRDefault="006664F7"/>
    <w:p w14:paraId="1E7E5FE8" w14:textId="77777777" w:rsidR="006664F7" w:rsidRDefault="006664F7"/>
  </w:footnote>
  <w:footnote w:type="continuationNotice" w:id="1">
    <w:p w14:paraId="28843296" w14:textId="77777777" w:rsidR="006664F7" w:rsidRDefault="006664F7" w:rsidP="00D55628"/>
    <w:p w14:paraId="72956933" w14:textId="77777777" w:rsidR="006664F7" w:rsidRDefault="006664F7"/>
    <w:p w14:paraId="68F1B905" w14:textId="77777777" w:rsidR="006664F7" w:rsidRDefault="006664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FA77" w14:textId="77777777" w:rsidR="00501F49" w:rsidRDefault="00501F49" w:rsidP="00501F49">
    <w:pPr>
      <w:pStyle w:val="Header"/>
      <w:spacing w:before="240"/>
      <w:jc w:val="right"/>
    </w:pPr>
    <w:r>
      <w:rPr>
        <w:noProof/>
        <w:color w:val="99E0DD" w:themeColor="accent3"/>
      </w:rPr>
      <w:drawing>
        <wp:anchor distT="0" distB="0" distL="114300" distR="114300" simplePos="0" relativeHeight="251658240" behindDoc="1" locked="0" layoutInCell="1" allowOverlap="1" wp14:anchorId="5F021199" wp14:editId="6D69F11F">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BF8A" w14:textId="77777777" w:rsidR="007D4ED8" w:rsidRDefault="00024198">
    <w:pPr>
      <w:pStyle w:val="Header"/>
    </w:pPr>
    <w:r>
      <w:rPr>
        <w:noProof/>
      </w:rPr>
      <mc:AlternateContent>
        <mc:Choice Requires="wpg">
          <w:drawing>
            <wp:anchor distT="0" distB="0" distL="114300" distR="114300" simplePos="0" relativeHeight="251658241" behindDoc="0" locked="0" layoutInCell="1" allowOverlap="1" wp14:anchorId="38C1FBDE" wp14:editId="5E401057">
              <wp:simplePos x="0" y="0"/>
              <wp:positionH relativeFrom="column">
                <wp:posOffset>-279400</wp:posOffset>
              </wp:positionH>
              <wp:positionV relativeFrom="paragraph">
                <wp:posOffset>-88900</wp:posOffset>
              </wp:positionV>
              <wp:extent cx="7019925" cy="1811614"/>
              <wp:effectExtent l="0" t="0" r="3175" b="508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1AF04C48" id="Group 4" o:spid="_x0000_s1026" alt="&quot;&quot;" style="position:absolute;margin-left:-22pt;margin-top:-7pt;width:552.75pt;height:142.65pt;z-index:251658241;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CBDC"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71F6AE9"/>
    <w:multiLevelType w:val="hybridMultilevel"/>
    <w:tmpl w:val="C114AAE2"/>
    <w:lvl w:ilvl="0" w:tplc="0C44F1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6F7C1A"/>
    <w:multiLevelType w:val="hybridMultilevel"/>
    <w:tmpl w:val="901AC134"/>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5" w15:restartNumberingAfterBreak="0">
    <w:nsid w:val="1544113D"/>
    <w:multiLevelType w:val="hybridMultilevel"/>
    <w:tmpl w:val="F54617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F4447FE"/>
    <w:multiLevelType w:val="hybridMultilevel"/>
    <w:tmpl w:val="608AFBD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0CE643A"/>
    <w:multiLevelType w:val="hybridMultilevel"/>
    <w:tmpl w:val="6A80442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231D3C"/>
    <w:multiLevelType w:val="hybridMultilevel"/>
    <w:tmpl w:val="9E2CAEE0"/>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0FC6FA3"/>
    <w:multiLevelType w:val="hybridMultilevel"/>
    <w:tmpl w:val="0F465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304CB"/>
    <w:multiLevelType w:val="hybridMultilevel"/>
    <w:tmpl w:val="30B02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1C567A1"/>
    <w:multiLevelType w:val="hybridMultilevel"/>
    <w:tmpl w:val="CB46DD5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408459589">
    <w:abstractNumId w:val="11"/>
  </w:num>
  <w:num w:numId="2" w16cid:durableId="799229937">
    <w:abstractNumId w:val="23"/>
  </w:num>
  <w:num w:numId="3" w16cid:durableId="123666892">
    <w:abstractNumId w:val="19"/>
  </w:num>
  <w:num w:numId="4" w16cid:durableId="1783843502">
    <w:abstractNumId w:val="26"/>
  </w:num>
  <w:num w:numId="5" w16cid:durableId="386610534">
    <w:abstractNumId w:val="8"/>
  </w:num>
  <w:num w:numId="6" w16cid:durableId="1358390314">
    <w:abstractNumId w:val="3"/>
  </w:num>
  <w:num w:numId="7" w16cid:durableId="45764712">
    <w:abstractNumId w:val="2"/>
  </w:num>
  <w:num w:numId="8" w16cid:durableId="1959751621">
    <w:abstractNumId w:val="0"/>
  </w:num>
  <w:num w:numId="9" w16cid:durableId="695616096">
    <w:abstractNumId w:val="24"/>
  </w:num>
  <w:num w:numId="10" w16cid:durableId="767038690">
    <w:abstractNumId w:val="6"/>
  </w:num>
  <w:num w:numId="11" w16cid:durableId="1827359672">
    <w:abstractNumId w:val="9"/>
  </w:num>
  <w:num w:numId="12" w16cid:durableId="822503795">
    <w:abstractNumId w:val="7"/>
  </w:num>
  <w:num w:numId="13" w16cid:durableId="287007278">
    <w:abstractNumId w:val="15"/>
  </w:num>
  <w:num w:numId="14" w16cid:durableId="1015688208">
    <w:abstractNumId w:val="16"/>
  </w:num>
  <w:num w:numId="15" w16cid:durableId="604533690">
    <w:abstractNumId w:val="20"/>
  </w:num>
  <w:num w:numId="16" w16cid:durableId="1499030502">
    <w:abstractNumId w:val="21"/>
  </w:num>
  <w:num w:numId="17" w16cid:durableId="863665220">
    <w:abstractNumId w:val="13"/>
  </w:num>
  <w:num w:numId="18" w16cid:durableId="637994206">
    <w:abstractNumId w:val="5"/>
  </w:num>
  <w:num w:numId="19" w16cid:durableId="1476339883">
    <w:abstractNumId w:val="1"/>
  </w:num>
  <w:num w:numId="20" w16cid:durableId="171263679">
    <w:abstractNumId w:val="12"/>
  </w:num>
  <w:num w:numId="21" w16cid:durableId="1389383517">
    <w:abstractNumId w:val="25"/>
  </w:num>
  <w:num w:numId="22" w16cid:durableId="444155866">
    <w:abstractNumId w:val="14"/>
  </w:num>
  <w:num w:numId="23" w16cid:durableId="149186947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A96618"/>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2CE"/>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647"/>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265"/>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0E0A"/>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4BA"/>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C05"/>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5CA5"/>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FB6"/>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870"/>
    <w:rsid w:val="0017387E"/>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87A4E"/>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1F9"/>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47D"/>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7A4"/>
    <w:rsid w:val="001F2A4D"/>
    <w:rsid w:val="001F2BD3"/>
    <w:rsid w:val="001F2EA1"/>
    <w:rsid w:val="001F337E"/>
    <w:rsid w:val="001F353A"/>
    <w:rsid w:val="001F3603"/>
    <w:rsid w:val="001F386B"/>
    <w:rsid w:val="001F3D89"/>
    <w:rsid w:val="001F4052"/>
    <w:rsid w:val="001F4435"/>
    <w:rsid w:val="001F4B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7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336"/>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963"/>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688"/>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9CB"/>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2E16"/>
    <w:rsid w:val="002A307B"/>
    <w:rsid w:val="002A314B"/>
    <w:rsid w:val="002A36DE"/>
    <w:rsid w:val="002A38F1"/>
    <w:rsid w:val="002A3DA4"/>
    <w:rsid w:val="002A4235"/>
    <w:rsid w:val="002A4407"/>
    <w:rsid w:val="002A4489"/>
    <w:rsid w:val="002A4B40"/>
    <w:rsid w:val="002A4CF9"/>
    <w:rsid w:val="002A4DF9"/>
    <w:rsid w:val="002A5358"/>
    <w:rsid w:val="002A592F"/>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5A8"/>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5C9"/>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BCB"/>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6DB0"/>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C5E"/>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51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BE8"/>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5B0A"/>
    <w:rsid w:val="0052624A"/>
    <w:rsid w:val="00526266"/>
    <w:rsid w:val="00526493"/>
    <w:rsid w:val="00526A07"/>
    <w:rsid w:val="00526A2E"/>
    <w:rsid w:val="00526EBE"/>
    <w:rsid w:val="00527730"/>
    <w:rsid w:val="005302CE"/>
    <w:rsid w:val="00530BC0"/>
    <w:rsid w:val="00531072"/>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AFF"/>
    <w:rsid w:val="00543FC2"/>
    <w:rsid w:val="00544088"/>
    <w:rsid w:val="0054433B"/>
    <w:rsid w:val="00544A45"/>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2D12"/>
    <w:rsid w:val="005D395A"/>
    <w:rsid w:val="005D48A2"/>
    <w:rsid w:val="005D497A"/>
    <w:rsid w:val="005D4AA8"/>
    <w:rsid w:val="005D4FA2"/>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536"/>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0DF"/>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7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4F7"/>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04C"/>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22C"/>
    <w:rsid w:val="006945EA"/>
    <w:rsid w:val="006947BD"/>
    <w:rsid w:val="006947C5"/>
    <w:rsid w:val="006947E2"/>
    <w:rsid w:val="00694A77"/>
    <w:rsid w:val="00694D4F"/>
    <w:rsid w:val="00694EFB"/>
    <w:rsid w:val="0069540B"/>
    <w:rsid w:val="006955CD"/>
    <w:rsid w:val="00696530"/>
    <w:rsid w:val="006967A1"/>
    <w:rsid w:val="00696A2F"/>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10A"/>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7E6"/>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515"/>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914"/>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BD6"/>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DF5"/>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7BA"/>
    <w:rsid w:val="007F5B9D"/>
    <w:rsid w:val="007F5E2A"/>
    <w:rsid w:val="007F66D7"/>
    <w:rsid w:val="007F68B8"/>
    <w:rsid w:val="007F6F7A"/>
    <w:rsid w:val="007F711C"/>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45C"/>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A9F"/>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8C2"/>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08C"/>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899"/>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F76"/>
    <w:rsid w:val="00A10084"/>
    <w:rsid w:val="00A10271"/>
    <w:rsid w:val="00A10656"/>
    <w:rsid w:val="00A10897"/>
    <w:rsid w:val="00A10C8A"/>
    <w:rsid w:val="00A10E74"/>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58"/>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0D4C"/>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6D3"/>
    <w:rsid w:val="00A73809"/>
    <w:rsid w:val="00A73A43"/>
    <w:rsid w:val="00A73CFF"/>
    <w:rsid w:val="00A73D3B"/>
    <w:rsid w:val="00A73E27"/>
    <w:rsid w:val="00A7415E"/>
    <w:rsid w:val="00A75345"/>
    <w:rsid w:val="00A7545C"/>
    <w:rsid w:val="00A754ED"/>
    <w:rsid w:val="00A756AD"/>
    <w:rsid w:val="00A75B3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618"/>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30"/>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BA2"/>
    <w:rsid w:val="00AE0FCB"/>
    <w:rsid w:val="00AE1B7D"/>
    <w:rsid w:val="00AE1C38"/>
    <w:rsid w:val="00AE1D21"/>
    <w:rsid w:val="00AE2C29"/>
    <w:rsid w:val="00AE2FBA"/>
    <w:rsid w:val="00AE3242"/>
    <w:rsid w:val="00AE3298"/>
    <w:rsid w:val="00AE36B4"/>
    <w:rsid w:val="00AE382A"/>
    <w:rsid w:val="00AE38F7"/>
    <w:rsid w:val="00AE3C08"/>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5A84"/>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0DB5"/>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58"/>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2BA"/>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365"/>
    <w:rsid w:val="00C22490"/>
    <w:rsid w:val="00C226E8"/>
    <w:rsid w:val="00C2413D"/>
    <w:rsid w:val="00C2419D"/>
    <w:rsid w:val="00C2477D"/>
    <w:rsid w:val="00C24E74"/>
    <w:rsid w:val="00C2505C"/>
    <w:rsid w:val="00C251D9"/>
    <w:rsid w:val="00C25432"/>
    <w:rsid w:val="00C255C2"/>
    <w:rsid w:val="00C256D5"/>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40D"/>
    <w:rsid w:val="00C448BB"/>
    <w:rsid w:val="00C44E9F"/>
    <w:rsid w:val="00C450A2"/>
    <w:rsid w:val="00C4516D"/>
    <w:rsid w:val="00C455E7"/>
    <w:rsid w:val="00C4577D"/>
    <w:rsid w:val="00C45EDF"/>
    <w:rsid w:val="00C46590"/>
    <w:rsid w:val="00C46DE1"/>
    <w:rsid w:val="00C46F79"/>
    <w:rsid w:val="00C46FC9"/>
    <w:rsid w:val="00C474A3"/>
    <w:rsid w:val="00C509E0"/>
    <w:rsid w:val="00C50CD6"/>
    <w:rsid w:val="00C51011"/>
    <w:rsid w:val="00C51174"/>
    <w:rsid w:val="00C515D3"/>
    <w:rsid w:val="00C51B84"/>
    <w:rsid w:val="00C51DC8"/>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63A"/>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46E"/>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5CCD"/>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5C4"/>
    <w:rsid w:val="00CF4C20"/>
    <w:rsid w:val="00CF5159"/>
    <w:rsid w:val="00CF57B2"/>
    <w:rsid w:val="00CF5C7A"/>
    <w:rsid w:val="00CF603F"/>
    <w:rsid w:val="00CF66B2"/>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4A5"/>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2E5B"/>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3FB"/>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3EC7"/>
    <w:rsid w:val="00DD4200"/>
    <w:rsid w:val="00DD47D8"/>
    <w:rsid w:val="00DD482D"/>
    <w:rsid w:val="00DD52DC"/>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119"/>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97E"/>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75F"/>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19"/>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1FC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3B"/>
    <w:rsid w:val="00ED35C0"/>
    <w:rsid w:val="00ED3911"/>
    <w:rsid w:val="00ED3DA0"/>
    <w:rsid w:val="00ED42D8"/>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5CA"/>
    <w:rsid w:val="00EF7A5F"/>
    <w:rsid w:val="00F004EB"/>
    <w:rsid w:val="00F00518"/>
    <w:rsid w:val="00F0072E"/>
    <w:rsid w:val="00F009B0"/>
    <w:rsid w:val="00F01211"/>
    <w:rsid w:val="00F018EC"/>
    <w:rsid w:val="00F01E57"/>
    <w:rsid w:val="00F01F96"/>
    <w:rsid w:val="00F028E1"/>
    <w:rsid w:val="00F029A9"/>
    <w:rsid w:val="00F02C33"/>
    <w:rsid w:val="00F02D86"/>
    <w:rsid w:val="00F02E67"/>
    <w:rsid w:val="00F03856"/>
    <w:rsid w:val="00F038E2"/>
    <w:rsid w:val="00F038F7"/>
    <w:rsid w:val="00F04172"/>
    <w:rsid w:val="00F041AE"/>
    <w:rsid w:val="00F041BD"/>
    <w:rsid w:val="00F04535"/>
    <w:rsid w:val="00F048BD"/>
    <w:rsid w:val="00F04D17"/>
    <w:rsid w:val="00F05165"/>
    <w:rsid w:val="00F056C8"/>
    <w:rsid w:val="00F05A31"/>
    <w:rsid w:val="00F05C62"/>
    <w:rsid w:val="00F05EE8"/>
    <w:rsid w:val="00F0628C"/>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5CF6"/>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494"/>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85B"/>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13E"/>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3EA3"/>
    <w:rsid w:val="00FA4C7D"/>
    <w:rsid w:val="00FA4ED6"/>
    <w:rsid w:val="00FA4FD7"/>
    <w:rsid w:val="00FA5750"/>
    <w:rsid w:val="00FA5874"/>
    <w:rsid w:val="00FA627B"/>
    <w:rsid w:val="00FA6476"/>
    <w:rsid w:val="00FA6A95"/>
    <w:rsid w:val="00FA6E13"/>
    <w:rsid w:val="00FA70CC"/>
    <w:rsid w:val="00FA7316"/>
    <w:rsid w:val="00FA77D4"/>
    <w:rsid w:val="00FA798A"/>
    <w:rsid w:val="00FA7E20"/>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E7FD9"/>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860730C"/>
  <w15:docId w15:val="{FB7395AF-E29D-44E8-9164-DBB80420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character" w:styleId="Mention">
    <w:name w:val="Mention"/>
    <w:basedOn w:val="DefaultParagraphFont"/>
    <w:uiPriority w:val="99"/>
    <w:unhideWhenUsed/>
    <w:rsid w:val="002A592F"/>
    <w:rPr>
      <w:color w:val="2B579A"/>
      <w:shd w:val="clear" w:color="auto" w:fill="E6E6E6"/>
    </w:rPr>
  </w:style>
  <w:style w:type="paragraph" w:styleId="Revision">
    <w:name w:val="Revision"/>
    <w:hidden/>
    <w:uiPriority w:val="99"/>
    <w:semiHidden/>
    <w:rsid w:val="001951F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mapshare.vic.gov.au/msa/"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mailto:msa.planning@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yperlink" Target="mailto:msa.bioconservation@delw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discover.data.vic.gov.au/dataset/conservation-areas-in-the-biodiversity-conservation-strategy" TargetMode="External"/><Relationship Id="rId27" Type="http://schemas.openxmlformats.org/officeDocument/2006/relationships/image" Target="media/image10.png"/><Relationship Id="rId30" Type="http://schemas.openxmlformats.org/officeDocument/2006/relationships/hyperlink" Target="mailto:msa.planning@delwp.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14E0CBC81ED5947BBAC1C2B6E0489B8" ma:contentTypeVersion="1560" ma:contentTypeDescription="All project related information. The library can be used to manage multiple projects." ma:contentTypeScope="" ma:versionID="a2b8703b69a80ccbac4acd714489eaa2">
  <xsd:schema xmlns:xsd="http://www.w3.org/2001/XMLSchema" xmlns:xs="http://www.w3.org/2001/XMLSchema" xmlns:p="http://schemas.microsoft.com/office/2006/metadata/properties" xmlns:ns2="9fd47c19-1c4a-4d7d-b342-c10cef269344" xmlns:ns3="a5f32de4-e402-4188-b034-e71ca7d22e54" xmlns:ns4="add75793-3539-4089-8056-52012629aff0" xmlns:ns5="4335dc42-b83b-4442-87a7-8b7b2b5ae016" xmlns:ns6="153f2783-1c70-4464-955e-85040a58200f" targetNamespace="http://schemas.microsoft.com/office/2006/metadata/properties" ma:root="true" ma:fieldsID="3b5fc1d5e53bcb23abe26a6b357f9daf" ns2:_="" ns3:_="" ns4:_="" ns5:_="" ns6:_="">
    <xsd:import namespace="9fd47c19-1c4a-4d7d-b342-c10cef269344"/>
    <xsd:import namespace="a5f32de4-e402-4188-b034-e71ca7d22e54"/>
    <xsd:import namespace="add75793-3539-4089-8056-52012629aff0"/>
    <xsd:import namespace="4335dc42-b83b-4442-87a7-8b7b2b5ae0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MediaServiceMetadata" minOccurs="0"/>
                <xsd:element ref="ns4:MediaServiceFastMetadata" minOccurs="0"/>
                <xsd:element ref="ns5:mc61a24d04c840449981668a75bd2604" minOccurs="0"/>
                <xsd:element ref="ns2:g91c59fb10974fa1a03160ad8386f0f4"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element ref="ns6:SharedWithUsers" minOccurs="0"/>
                <xsd:element ref="ns6:SharedWithDetails" minOccurs="0"/>
                <xsd:element ref="ns5:PSP_x0020_Document_x0020_Types" minOccurs="0"/>
                <xsd:element ref="ns5:MediaServiceAutoTags" minOccurs="0"/>
                <xsd:element ref="ns5:lcf76f155ced4ddcb4097134ff3c332f" minOccurs="0"/>
                <xsd:element ref="ns2:f2ccc2d036544b63b99cbcec8aa9ae6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2ccc2d036544b63b99cbcec8aa9ae6a" ma:index="37"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35dc42-b83b-4442-87a7-8b7b2b5ae016" elementFormDefault="qualified">
    <xsd:import namespace="http://schemas.microsoft.com/office/2006/documentManagement/types"/>
    <xsd:import namespace="http://schemas.microsoft.com/office/infopath/2007/PartnerControls"/>
    <xsd:element name="mc61a24d04c840449981668a75bd2604" ma:index="20" nillable="true" ma:taxonomy="true" ma:internalName="mc61a24d04c840449981668a75bd2604" ma:taxonomyFieldName="General_x0020_Type" ma:displayName="General Type" ma:default="" ma:fieldId="{6c61a24d-04c8-4044-9981-668a75bd2604}" ma:sspId="797aeec6-0273-40f2-ab3e-beee73212332" ma:termSetId="78556bcd-e44d-4737-aacf-2b6988965940" ma:anchorId="dab4a2b7-d487-4ec7-bfd7-f89aba0ee363"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PSP_x0020_Document_x0020_Types" ma:index="32" nillable="true" ma:displayName="PSP Document Types" ma:format="Dropdown" ma:internalName="PSP_x0020_Document_x0020_Types">
      <xsd:simpleType>
        <xsd:union memberTypes="dms:Text">
          <xsd:simpleType>
            <xsd:restriction base="dms:Choice">
              <xsd:enumeration value="Policy development"/>
              <xsd:enumeration value="Process improvement"/>
              <xsd:enumeration value="Procurement"/>
              <xsd:enumeration value="Biodiversity assessments"/>
              <xsd:enumeration value="Project Management"/>
              <xsd:enumeration value="Investigations"/>
              <xsd:enumeration value="Meeting Notes"/>
              <xsd:enumeration value="Briefing"/>
              <xsd:enumeration value="Communication"/>
              <xsd:enumeration value="Other"/>
            </xsd:restriction>
          </xsd:simpleType>
        </xsd:union>
      </xsd:simpleType>
    </xsd:element>
    <xsd:element name="MediaServiceAutoTags" ma:index="33" nillable="true" ma:displayName="Tags" ma:internalName="MediaServiceAutoTag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59</Value>
      <Value>2</Value>
      <Value>3</Value>
    </TaxCatchAll>
    <mc61a24d04c840449981668a75bd2604 xmlns="4335dc42-b83b-4442-87a7-8b7b2b5ae016">
      <Terms xmlns="http://schemas.microsoft.com/office/infopath/2007/PartnerControls"/>
    </mc61a24d04c840449981668a75bd260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SP_x0020_Document_x0020_Types xmlns="4335dc42-b83b-4442-87a7-8b7b2b5ae016">Policy development</PSP_x0020_Document_x0020_Types>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lcf76f155ced4ddcb4097134ff3c332f xmlns="4335dc42-b83b-4442-87a7-8b7b2b5ae016">
      <Terms xmlns="http://schemas.microsoft.com/office/infopath/2007/PartnerControls"/>
    </lcf76f155ced4ddcb4097134ff3c332f>
    <_dlc_DocId xmlns="a5f32de4-e402-4188-b034-e71ca7d22e54">DOCID143-2126093506-2029</_dlc_DocId>
    <_dlc_DocIdUrl xmlns="a5f32de4-e402-4188-b034-e71ca7d22e54">
      <Url>https://delwpvicgovau.sharepoint.com/sites/ecm_143/_layouts/15/DocIdRedir.aspx?ID=DOCID143-2126093506-2029</Url>
      <Description>DOCID143-2126093506-2029</Description>
    </_dlc_DocIdUrl>
  </documentManagement>
</p:properties>
</file>

<file path=customXml/itemProps1.xml><?xml version="1.0" encoding="utf-8"?>
<ds:datastoreItem xmlns:ds="http://schemas.openxmlformats.org/officeDocument/2006/customXml" ds:itemID="{2EEF142B-32F7-48B1-9395-EADF4B6E7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4335dc42-b83b-4442-87a7-8b7b2b5ae0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7AA84050-390C-4212-8BCF-3417EA65B644}">
  <ds:schemaRefs>
    <ds:schemaRef ds:uri="http://schemas.microsoft.com/sharepoint/v3/contenttype/forms"/>
  </ds:schemaRefs>
</ds:datastoreItem>
</file>

<file path=customXml/itemProps4.xml><?xml version="1.0" encoding="utf-8"?>
<ds:datastoreItem xmlns:ds="http://schemas.openxmlformats.org/officeDocument/2006/customXml" ds:itemID="{F41C5097-9C9E-48B4-A8EA-8203A1EC3AB9}">
  <ds:schemaRefs>
    <ds:schemaRef ds:uri="http://schemas.microsoft.com/sharepoint/events"/>
  </ds:schemaRefs>
</ds:datastoreItem>
</file>

<file path=customXml/itemProps5.xml><?xml version="1.0" encoding="utf-8"?>
<ds:datastoreItem xmlns:ds="http://schemas.openxmlformats.org/officeDocument/2006/customXml" ds:itemID="{60619AE1-133A-40BC-A88B-B395049B1B18}">
  <ds:schemaRefs>
    <ds:schemaRef ds:uri="Microsoft.SharePoint.Taxonomy.ContentTypeSync"/>
  </ds:schemaRefs>
</ds:datastoreItem>
</file>

<file path=customXml/itemProps6.xml><?xml version="1.0" encoding="utf-8"?>
<ds:datastoreItem xmlns:ds="http://schemas.openxmlformats.org/officeDocument/2006/customXml" ds:itemID="{BEEBA529-46C9-4FC8-A5D5-8FF2846081C7}">
  <ds:schemaRefs>
    <ds:schemaRef ds:uri="http://schemas.microsoft.com/office/2006/metadata/properties"/>
    <ds:schemaRef ds:uri="http://schemas.microsoft.com/office/infopath/2007/PartnerControls"/>
    <ds:schemaRef ds:uri="9fd47c19-1c4a-4d7d-b342-c10cef269344"/>
    <ds:schemaRef ds:uri="4335dc42-b83b-4442-87a7-8b7b2b5ae016"/>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9</Pages>
  <Words>1855</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James M Walsh (DELWP)</dc:creator>
  <cp:keywords/>
  <dc:description/>
  <cp:lastModifiedBy>James M Walsh (DEECA)</cp:lastModifiedBy>
  <cp:revision>84</cp:revision>
  <cp:lastPrinted>2023-04-25T23:30:00Z</cp:lastPrinted>
  <dcterms:created xsi:type="dcterms:W3CDTF">2023-03-31T05:28:00Z</dcterms:created>
  <dcterms:modified xsi:type="dcterms:W3CDTF">2023-05-11T05:40:00Z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0x0101009298E819CE1EBB4F8D2096B3E0F0C2911D00514E0CBC81ED5947BBAC1C2B6E0489B8</vt:lpwstr>
  </property>
  <property fmtid="{D5CDD505-2E9C-101B-9397-08002B2CF9AE}" pid="19" name="_dlc_DocIdItemGuid">
    <vt:lpwstr>2f366588-c590-42dc-bafb-4289c41a02f8</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General Type">
    <vt:lpwstr/>
  </property>
  <property fmtid="{D5CDD505-2E9C-101B-9397-08002B2CF9AE}" pid="23" name="MediaServiceImageTags">
    <vt:lpwstr/>
  </property>
  <property fmtid="{D5CDD505-2E9C-101B-9397-08002B2CF9AE}" pid="24" name="Records Class Project">
    <vt:lpwstr>59;#Program Strategy|a6651d8a-f3ed-41da-abaa-64fe320e523e</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2023-04-25T23:29:55Z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cb3605b5-1812-4f64-9b6c-44d6c77dec98</vt:lpwstr>
  </property>
  <property fmtid="{D5CDD505-2E9C-101B-9397-08002B2CF9AE}" pid="32" name="MSIP_Label_4257e2ab-f512-40e2-9c9a-c64247360765_ContentBits">
    <vt:lpwstr>2</vt:lpwstr>
  </property>
</Properties>
</file>