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7822792"/>
    <w:bookmarkStart w:id="1" w:name="_Toc138340224"/>
    <w:bookmarkStart w:id="2" w:name="_Toc138340515"/>
    <w:bookmarkStart w:id="3" w:name="_Toc106305998"/>
    <w:p w14:paraId="5570BB1F" w14:textId="63D1F409" w:rsidR="00254F12" w:rsidRPr="004847D1" w:rsidRDefault="00DD3571" w:rsidP="00745FC4">
      <w:pPr>
        <w:pStyle w:val="Heading1"/>
        <w:framePr w:w="7936" w:wrap="around" w:x="556"/>
        <w:rPr>
          <w:sz w:val="36"/>
          <w:szCs w:val="36"/>
        </w:rPr>
      </w:pPr>
      <w:sdt>
        <w:sdtPr>
          <w:rPr>
            <w:sz w:val="36"/>
            <w:szCs w:val="36"/>
          </w:rPr>
          <w:alias w:val="Document Title"/>
          <w:tag w:val=""/>
          <w:id w:val="-432211567"/>
          <w:placeholder>
            <w:docPart w:val="21A5D5B46BE84A2D9106151C24DF7948"/>
          </w:placeholder>
          <w:dataBinding w:prefixMappings="xmlns:ns0='http://purl.org/dc/elements/1.1/' xmlns:ns1='http://schemas.openxmlformats.org/package/2006/metadata/core-properties' " w:xpath="/ns1:coreProperties[1]/ns0:title[1]" w:storeItemID="{6C3C8BC8-F283-45AE-878A-BAB7291924A1}"/>
          <w:text/>
        </w:sdtPr>
        <w:sdtEndPr/>
        <w:sdtContent>
          <w:r w:rsidR="00745FC4" w:rsidRPr="004847D1">
            <w:rPr>
              <w:sz w:val="36"/>
              <w:szCs w:val="36"/>
            </w:rPr>
            <w:t>DEECA requirements for permanent fencing around conservation areas under the Melbourne Strategic Assessment</w:t>
          </w:r>
          <w:r w:rsidR="004847D1">
            <w:rPr>
              <w:sz w:val="36"/>
              <w:szCs w:val="36"/>
            </w:rPr>
            <w:t>: Growling grass frog conservation management category (Version 2, Ju</w:t>
          </w:r>
          <w:r w:rsidR="00913DC4">
            <w:rPr>
              <w:sz w:val="36"/>
              <w:szCs w:val="36"/>
            </w:rPr>
            <w:t>ly</w:t>
          </w:r>
          <w:r w:rsidR="004847D1">
            <w:rPr>
              <w:sz w:val="36"/>
              <w:szCs w:val="36"/>
            </w:rPr>
            <w:t xml:space="preserve"> 2023)</w:t>
          </w:r>
        </w:sdtContent>
      </w:sdt>
      <w:bookmarkEnd w:id="0"/>
      <w:bookmarkEnd w:id="1"/>
      <w:bookmarkEnd w:id="2"/>
    </w:p>
    <w:p w14:paraId="60C765C8" w14:textId="3F32D1F3" w:rsidR="004C1F02" w:rsidRDefault="004C1F02" w:rsidP="00745FC4">
      <w:pPr>
        <w:pStyle w:val="Subtitle"/>
        <w:framePr w:w="7936" w:wrap="around" w:x="556"/>
      </w:pPr>
    </w:p>
    <w:p w14:paraId="5C989B79" w14:textId="77777777" w:rsidR="00254F12" w:rsidRPr="004C1F02" w:rsidRDefault="00254F12" w:rsidP="004C1F02">
      <w:pPr>
        <w:pStyle w:val="xVicLogo"/>
        <w:framePr w:wrap="around"/>
      </w:pPr>
      <w:r w:rsidRPr="004C1F02">
        <w:rPr>
          <w:noProof/>
        </w:rPr>
        <w:drawing>
          <wp:inline distT="0" distB="0" distL="0" distR="0" wp14:anchorId="0AA56A53" wp14:editId="06ECB5F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38080" cy="444948"/>
                    </a:xfrm>
                    <a:prstGeom prst="rect">
                      <a:avLst/>
                    </a:prstGeom>
                  </pic:spPr>
                </pic:pic>
              </a:graphicData>
            </a:graphic>
          </wp:inline>
        </w:drawing>
      </w:r>
    </w:p>
    <w:p w14:paraId="6591476C" w14:textId="23152DB2" w:rsidR="008C06B8" w:rsidRDefault="00971182" w:rsidP="00FE7FB1">
      <w:pPr>
        <w:pStyle w:val="BodyText"/>
      </w:pPr>
      <w:r w:rsidRPr="00267DD0">
        <w:rPr>
          <w:noProof/>
        </w:rPr>
        <mc:AlternateContent>
          <mc:Choice Requires="wps">
            <w:drawing>
              <wp:anchor distT="0" distB="0" distL="114300" distR="114300" simplePos="0" relativeHeight="251706368" behindDoc="0" locked="1" layoutInCell="1" allowOverlap="1" wp14:anchorId="5914704C" wp14:editId="3B99C88B">
                <wp:simplePos x="0" y="0"/>
                <wp:positionH relativeFrom="page">
                  <wp:posOffset>0</wp:posOffset>
                </wp:positionH>
                <wp:positionV relativeFrom="page">
                  <wp:posOffset>2230120</wp:posOffset>
                </wp:positionV>
                <wp:extent cx="7560000" cy="1778400"/>
                <wp:effectExtent l="0" t="0" r="3175" b="0"/>
                <wp:wrapTopAndBottom/>
                <wp:docPr id="24" name="OneImageFullWidth" descr="Photo of a Growling Grass Fro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14" cstate="print">
                            <a:extLst>
                              <a:ext uri="{28A0092B-C50C-407E-A947-70E740481C1C}">
                                <a14:useLocalDpi xmlns:a14="http://schemas.microsoft.com/office/drawing/2010/main" val="0"/>
                              </a:ext>
                            </a:extLst>
                          </a:blip>
                          <a:srcRect/>
                          <a:stretch>
                            <a:fillRect t="-16307" b="-1630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5476E1" id="OneImageFullWidth" o:spid="_x0000_s1026" alt="Photo of a Growling Grass Frog." style="position:absolute;margin-left:0;margin-top:175.6pt;width:595.3pt;height:140.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" path="m7559738,l,,,1777530r7559738,l7559738,xe" stroked="f">
                <v:fill r:id="rId15" o:title="Photo of a Growling Grass Frog" recolor="t" rotate="t" type="frame"/>
                <v:path arrowok="t"/>
                <w10:wrap type="topAndBottom" anchorx="page" anchory="page"/>
                <w10:anchorlock/>
              </v:shape>
            </w:pict>
          </mc:Fallback>
        </mc:AlternateContent>
      </w:r>
      <w:r w:rsidRPr="00267DD0">
        <w:rPr>
          <w:noProof/>
        </w:rPr>
        <mc:AlternateContent>
          <mc:Choice Requires="wps">
            <w:drawing>
              <wp:anchor distT="0" distB="0" distL="114300" distR="114300" simplePos="0" relativeHeight="251704320" behindDoc="0" locked="1" layoutInCell="1" allowOverlap="1" wp14:anchorId="27D8F9C8" wp14:editId="2D9CF2AC">
                <wp:simplePos x="0" y="0"/>
                <wp:positionH relativeFrom="page">
                  <wp:posOffset>0</wp:posOffset>
                </wp:positionH>
                <wp:positionV relativeFrom="page">
                  <wp:posOffset>2230120</wp:posOffset>
                </wp:positionV>
                <wp:extent cx="7560000" cy="1778400"/>
                <wp:effectExtent l="0" t="0" r="3175" b="0"/>
                <wp:wrapTopAndBottom/>
                <wp:docPr id="16"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16"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357B34" id="OneImageFullWidth" o:spid="_x0000_s1026" alt="&quot;&quot;" style="position:absolute;margin-left:0;margin-top:175.6pt;width:595.3pt;height:140.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" path="m7559738,l,,,1777530r7559738,l7559738,xe" stroked="f">
                <v:fill r:id="rId17" o:title="" recolor="t" rotate="t" type="frame"/>
                <v:path arrowok="t"/>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702272" behindDoc="0" locked="1" layoutInCell="1" allowOverlap="1" wp14:anchorId="420D86F8" wp14:editId="1BFFA173">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7E0362" id="TwoImageLeft" o:spid="_x0000_s1026" alt="&quot;&quo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9" o:title="" recolor="t" rotate="t" type="frame"/>
                <v:path arrowok="t" o:connecttype="custom" o:connectlocs="0,0;4831200,0;3991199,1782000;0,178200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700224" behindDoc="0" locked="1" layoutInCell="1" allowOverlap="1" wp14:anchorId="38E18BF3" wp14:editId="3FC2B495">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4A4535" id="TwoImageRight" o:spid="_x0000_s1026" alt="&quot;&quo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1"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66430" behindDoc="0" locked="1" layoutInCell="1" allowOverlap="1" wp14:anchorId="2B9680A9" wp14:editId="47D2A6A4">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774FB3D9" wp14:editId="47B3769B">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4AD9EC01" wp14:editId="253FB815">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FEBCFCC"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1885CFAE" wp14:editId="607CF5B7">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34EB4D77" wp14:editId="42079BDB">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38F3014B" wp14:editId="5D8560D4">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60E082E6" wp14:editId="200AA240">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52FF2BEB" wp14:editId="2244B8D4">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41736A6B" wp14:editId="6D69E955">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88447" behindDoc="0" locked="1" layoutInCell="1" allowOverlap="1" wp14:anchorId="6AF8E3F8" wp14:editId="22003EB8">
                <wp:simplePos x="0" y="0"/>
                <wp:positionH relativeFrom="page">
                  <wp:posOffset>0</wp:posOffset>
                </wp:positionH>
                <wp:positionV relativeFrom="page">
                  <wp:posOffset>2230120</wp:posOffset>
                </wp:positionV>
                <wp:extent cx="7560000" cy="1778400"/>
                <wp:effectExtent l="0" t="0" r="3175"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14" cstate="print">
                            <a:extLst>
                              <a:ext uri="{28A0092B-C50C-407E-A947-70E740481C1C}">
                                <a14:useLocalDpi xmlns:a14="http://schemas.microsoft.com/office/drawing/2010/main" val="0"/>
                              </a:ext>
                            </a:extLst>
                          </a:blip>
                          <a:srcRect/>
                          <a:stretch>
                            <a:fillRect t="-16307" b="-1630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7F5ABE" id="OneImageFullWidth" o:spid="_x0000_s1026" alt="&quot;&quot;" style="position:absolute;margin-left:0;margin-top:175.6pt;width:595.3pt;height:140.05pt;z-index:25168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" path="m7559738,l,,,1777530r7559738,l7559738,xe" stroked="f">
                <v:fill r:id="rId31"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76672" behindDoc="0" locked="1" layoutInCell="1" allowOverlap="1" wp14:anchorId="08FECD64" wp14:editId="321A2F06">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DB7EB0"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318ACDC6" wp14:editId="3505018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FA870D"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1C18F875" wp14:editId="05005482">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732E41"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78B6B4F2" wp14:editId="1448B130">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40A442"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43C228EC" wp14:editId="0AA8BF34">
                <wp:simplePos x="0" y="0"/>
                <wp:positionH relativeFrom="page">
                  <wp:posOffset>0</wp:posOffset>
                </wp:positionH>
                <wp:positionV relativeFrom="page">
                  <wp:posOffset>9867481</wp:posOffset>
                </wp:positionV>
                <wp:extent cx="2275200" cy="828000"/>
                <wp:effectExtent l="0" t="0" r="11430" b="0"/>
                <wp:wrapNone/>
                <wp:docPr id="22" name="Cover_Webs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6DA5643" w14:textId="77777777" w:rsidR="00254F12" w:rsidRPr="00484CC4" w:rsidRDefault="00DD3571" w:rsidP="00254F12">
                              <w:pPr>
                                <w:pStyle w:val="xWebCoverPage"/>
                              </w:pPr>
                              <w:hyperlink r:id="rId32"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3C228EC" id="Cover_Website" o:spid="_x0000_s1026" editas="canvas" alt="&quot;&quot;" style="position:absolute;margin-left:0;margin-top:776.95pt;width:179.15pt;height:65.2pt;z-index:251668480;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6DA5643" w14:textId="77777777" w:rsidR="00254F12" w:rsidRPr="00484CC4" w:rsidRDefault="00DD3571" w:rsidP="00254F12">
                        <w:pPr>
                          <w:pStyle w:val="xWebCoverPage"/>
                        </w:pPr>
                        <w:hyperlink r:id="rId33" w:history="1">
                          <w:r w:rsidR="00254F12" w:rsidRPr="00484CC4">
                            <w:t>deeca.vic.gov.au</w:t>
                          </w:r>
                        </w:hyperlink>
                      </w:p>
                    </w:txbxContent>
                  </v:textbox>
                </v:shape>
                <w10:wrap anchorx="page" anchory="page"/>
                <w10:anchorlock/>
              </v:group>
            </w:pict>
          </mc:Fallback>
        </mc:AlternateContent>
      </w:r>
    </w:p>
    <w:p w14:paraId="116DEB9B" w14:textId="77777777" w:rsidR="00665916" w:rsidRDefault="00665916" w:rsidP="004C1F02">
      <w:pPr>
        <w:sectPr w:rsidR="00665916" w:rsidSect="008C06B8">
          <w:headerReference w:type="even" r:id="rId34"/>
          <w:footerReference w:type="even" r:id="rId35"/>
          <w:footerReference w:type="default" r:id="rId36"/>
          <w:type w:val="continuous"/>
          <w:pgSz w:w="11907" w:h="16839" w:code="9"/>
          <w:pgMar w:top="737" w:right="851" w:bottom="1701" w:left="851" w:header="284" w:footer="284" w:gutter="0"/>
          <w:cols w:space="454"/>
          <w:noEndnote/>
          <w:titlePg/>
          <w:docGrid w:linePitch="360"/>
        </w:sectPr>
      </w:pPr>
    </w:p>
    <w:bookmarkEnd w:id="3"/>
    <w:p w14:paraId="1DC00ADE" w14:textId="21831047" w:rsidR="002E60ED" w:rsidRDefault="002E60ED" w:rsidP="002E60ED">
      <w:pPr>
        <w:pStyle w:val="BodyText"/>
      </w:pPr>
    </w:p>
    <w:p w14:paraId="3C14331C" w14:textId="6DF97F4D" w:rsidR="00646840" w:rsidRDefault="00646840" w:rsidP="002E60ED">
      <w:pPr>
        <w:pStyle w:val="BodyText"/>
      </w:pPr>
    </w:p>
    <w:p w14:paraId="1795ADC7" w14:textId="6438680F" w:rsidR="00646840" w:rsidRDefault="00646840" w:rsidP="002E60ED">
      <w:pPr>
        <w:pStyle w:val="BodyText"/>
      </w:pPr>
    </w:p>
    <w:p w14:paraId="62FCED33" w14:textId="77777777" w:rsidR="00646840" w:rsidRPr="002E60ED" w:rsidRDefault="00646840" w:rsidP="002E60ED">
      <w:pPr>
        <w:pStyle w:val="BodyText"/>
      </w:pPr>
    </w:p>
    <w:p w14:paraId="33C06914" w14:textId="1D8953AD" w:rsidR="00FA3598" w:rsidRDefault="00973002">
      <w:pPr>
        <w:pStyle w:val="TOC1"/>
        <w:rPr>
          <w:rFonts w:eastAsiaTheme="minorEastAsia" w:cstheme="minorBidi"/>
          <w:b w:val="0"/>
          <w:color w:val="auto"/>
          <w:sz w:val="22"/>
          <w:szCs w:val="22"/>
        </w:rPr>
      </w:pPr>
      <w:r>
        <w:fldChar w:fldCharType="begin"/>
      </w:r>
      <w:r>
        <w:instrText xml:space="preserve"> TOC \o "1-4" \h \z \u </w:instrText>
      </w:r>
      <w:r>
        <w:fldChar w:fldCharType="separate"/>
      </w:r>
    </w:p>
    <w:p w14:paraId="778BF243" w14:textId="3EC58544" w:rsidR="00FA3598" w:rsidRPr="00FA3598" w:rsidRDefault="00DD3571">
      <w:pPr>
        <w:pStyle w:val="TOC2"/>
        <w:rPr>
          <w:rFonts w:eastAsiaTheme="minorEastAsia" w:cstheme="minorBidi"/>
          <w:b/>
          <w:bCs/>
          <w:color w:val="auto"/>
          <w:szCs w:val="22"/>
        </w:rPr>
      </w:pPr>
      <w:hyperlink w:anchor="_Toc138340516" w:history="1">
        <w:r w:rsidR="00FA3598" w:rsidRPr="00FA3598">
          <w:rPr>
            <w:rStyle w:val="Hyperlink"/>
            <w:b/>
            <w:bCs/>
          </w:rPr>
          <w:t>Background</w:t>
        </w:r>
        <w:r w:rsidR="00FA3598" w:rsidRPr="00FA3598">
          <w:rPr>
            <w:b/>
            <w:bCs/>
            <w:webHidden/>
          </w:rPr>
          <w:tab/>
        </w:r>
        <w:r w:rsidR="00FA3598" w:rsidRPr="00FA3598">
          <w:rPr>
            <w:b/>
            <w:bCs/>
            <w:webHidden/>
          </w:rPr>
          <w:fldChar w:fldCharType="begin"/>
        </w:r>
        <w:r w:rsidR="00FA3598" w:rsidRPr="00FA3598">
          <w:rPr>
            <w:b/>
            <w:bCs/>
            <w:webHidden/>
          </w:rPr>
          <w:instrText xml:space="preserve"> PAGEREF _Toc138340516 \h </w:instrText>
        </w:r>
        <w:r w:rsidR="00FA3598" w:rsidRPr="00FA3598">
          <w:rPr>
            <w:b/>
            <w:bCs/>
            <w:webHidden/>
          </w:rPr>
        </w:r>
        <w:r w:rsidR="00FA3598" w:rsidRPr="00FA3598">
          <w:rPr>
            <w:b/>
            <w:bCs/>
            <w:webHidden/>
          </w:rPr>
          <w:fldChar w:fldCharType="separate"/>
        </w:r>
        <w:r w:rsidR="00FA3598">
          <w:rPr>
            <w:b/>
            <w:bCs/>
            <w:webHidden/>
          </w:rPr>
          <w:t>2</w:t>
        </w:r>
        <w:r w:rsidR="00FA3598" w:rsidRPr="00FA3598">
          <w:rPr>
            <w:b/>
            <w:bCs/>
            <w:webHidden/>
          </w:rPr>
          <w:fldChar w:fldCharType="end"/>
        </w:r>
      </w:hyperlink>
    </w:p>
    <w:p w14:paraId="4ED9F7EA" w14:textId="74978A11" w:rsidR="00FA3598" w:rsidRPr="00FA3598" w:rsidRDefault="00DD3571">
      <w:pPr>
        <w:pStyle w:val="TOC2"/>
        <w:rPr>
          <w:rFonts w:eastAsiaTheme="minorEastAsia" w:cstheme="minorBidi"/>
          <w:b/>
          <w:bCs/>
          <w:color w:val="auto"/>
          <w:szCs w:val="22"/>
        </w:rPr>
      </w:pPr>
      <w:hyperlink w:anchor="_Toc138340517" w:history="1">
        <w:r w:rsidR="00FA3598" w:rsidRPr="00FA3598">
          <w:rPr>
            <w:rStyle w:val="Hyperlink"/>
            <w:b/>
            <w:bCs/>
          </w:rPr>
          <w:t>Requirements</w:t>
        </w:r>
        <w:r w:rsidR="00FA3598" w:rsidRPr="00FA3598">
          <w:rPr>
            <w:b/>
            <w:bCs/>
            <w:webHidden/>
          </w:rPr>
          <w:tab/>
        </w:r>
        <w:r w:rsidR="00FA3598" w:rsidRPr="00FA3598">
          <w:rPr>
            <w:b/>
            <w:bCs/>
            <w:webHidden/>
          </w:rPr>
          <w:fldChar w:fldCharType="begin"/>
        </w:r>
        <w:r w:rsidR="00FA3598" w:rsidRPr="00FA3598">
          <w:rPr>
            <w:b/>
            <w:bCs/>
            <w:webHidden/>
          </w:rPr>
          <w:instrText xml:space="preserve"> PAGEREF _Toc138340517 \h </w:instrText>
        </w:r>
        <w:r w:rsidR="00FA3598" w:rsidRPr="00FA3598">
          <w:rPr>
            <w:b/>
            <w:bCs/>
            <w:webHidden/>
          </w:rPr>
        </w:r>
        <w:r w:rsidR="00FA3598" w:rsidRPr="00FA3598">
          <w:rPr>
            <w:b/>
            <w:bCs/>
            <w:webHidden/>
          </w:rPr>
          <w:fldChar w:fldCharType="separate"/>
        </w:r>
        <w:r w:rsidR="00FA3598">
          <w:rPr>
            <w:b/>
            <w:bCs/>
            <w:webHidden/>
          </w:rPr>
          <w:t>3</w:t>
        </w:r>
        <w:r w:rsidR="00FA3598" w:rsidRPr="00FA3598">
          <w:rPr>
            <w:b/>
            <w:bCs/>
            <w:webHidden/>
          </w:rPr>
          <w:fldChar w:fldCharType="end"/>
        </w:r>
      </w:hyperlink>
    </w:p>
    <w:p w14:paraId="1B08A45A" w14:textId="1EF3C1BF" w:rsidR="00FA3598" w:rsidRPr="00FA3598" w:rsidRDefault="00DD3571">
      <w:pPr>
        <w:pStyle w:val="TOC3"/>
        <w:rPr>
          <w:b w:val="0"/>
          <w:bCs/>
          <w:color w:val="auto"/>
          <w:sz w:val="22"/>
          <w:szCs w:val="22"/>
        </w:rPr>
      </w:pPr>
      <w:hyperlink w:anchor="_Toc138340518" w:history="1">
        <w:r w:rsidR="00FA3598" w:rsidRPr="00FA3598">
          <w:rPr>
            <w:rStyle w:val="Hyperlink"/>
            <w:b w:val="0"/>
            <w:bCs/>
          </w:rPr>
          <w:t>1. Fence styles and specifications</w:t>
        </w:r>
        <w:r w:rsidR="00FA3598" w:rsidRPr="00FA3598">
          <w:rPr>
            <w:b w:val="0"/>
            <w:bCs/>
            <w:webHidden/>
            <w:sz w:val="22"/>
            <w:szCs w:val="22"/>
          </w:rPr>
          <w:tab/>
        </w:r>
        <w:r w:rsidR="00FA3598" w:rsidRPr="00FA3598">
          <w:rPr>
            <w:b w:val="0"/>
            <w:bCs/>
            <w:webHidden/>
          </w:rPr>
          <w:fldChar w:fldCharType="begin"/>
        </w:r>
        <w:r w:rsidR="00FA3598" w:rsidRPr="00FA3598">
          <w:rPr>
            <w:b w:val="0"/>
            <w:bCs/>
            <w:webHidden/>
          </w:rPr>
          <w:instrText xml:space="preserve"> PAGEREF _Toc138340518 \h </w:instrText>
        </w:r>
        <w:r w:rsidR="00FA3598" w:rsidRPr="00FA3598">
          <w:rPr>
            <w:b w:val="0"/>
            <w:bCs/>
            <w:webHidden/>
          </w:rPr>
        </w:r>
        <w:r w:rsidR="00FA3598" w:rsidRPr="00FA3598">
          <w:rPr>
            <w:b w:val="0"/>
            <w:bCs/>
            <w:webHidden/>
          </w:rPr>
          <w:fldChar w:fldCharType="separate"/>
        </w:r>
        <w:r w:rsidR="00FA3598">
          <w:rPr>
            <w:b w:val="0"/>
            <w:bCs/>
            <w:webHidden/>
          </w:rPr>
          <w:t>3</w:t>
        </w:r>
        <w:r w:rsidR="00FA3598" w:rsidRPr="00FA3598">
          <w:rPr>
            <w:b w:val="0"/>
            <w:bCs/>
            <w:webHidden/>
          </w:rPr>
          <w:fldChar w:fldCharType="end"/>
        </w:r>
      </w:hyperlink>
    </w:p>
    <w:p w14:paraId="3595CA17" w14:textId="5E72B4FD" w:rsidR="00FA3598" w:rsidRPr="00FA3598" w:rsidRDefault="00DD3571">
      <w:pPr>
        <w:pStyle w:val="TOC3"/>
        <w:rPr>
          <w:b w:val="0"/>
          <w:bCs/>
          <w:color w:val="auto"/>
          <w:sz w:val="22"/>
          <w:szCs w:val="22"/>
        </w:rPr>
      </w:pPr>
      <w:hyperlink w:anchor="_Toc138340519" w:history="1">
        <w:r w:rsidR="00FA3598" w:rsidRPr="00FA3598">
          <w:rPr>
            <w:rStyle w:val="Hyperlink"/>
            <w:b w:val="0"/>
            <w:bCs/>
          </w:rPr>
          <w:t>2. Secure and safely located access gates for land and emergency management activities</w:t>
        </w:r>
        <w:r w:rsidR="00FA3598" w:rsidRPr="00FA3598">
          <w:rPr>
            <w:b w:val="0"/>
            <w:bCs/>
            <w:webHidden/>
            <w:sz w:val="22"/>
            <w:szCs w:val="22"/>
          </w:rPr>
          <w:tab/>
        </w:r>
        <w:r w:rsidR="00FA3598" w:rsidRPr="00FA3598">
          <w:rPr>
            <w:b w:val="0"/>
            <w:bCs/>
            <w:webHidden/>
          </w:rPr>
          <w:fldChar w:fldCharType="begin"/>
        </w:r>
        <w:r w:rsidR="00FA3598" w:rsidRPr="00FA3598">
          <w:rPr>
            <w:b w:val="0"/>
            <w:bCs/>
            <w:webHidden/>
          </w:rPr>
          <w:instrText xml:space="preserve"> PAGEREF _Toc138340519 \h </w:instrText>
        </w:r>
        <w:r w:rsidR="00FA3598" w:rsidRPr="00FA3598">
          <w:rPr>
            <w:b w:val="0"/>
            <w:bCs/>
            <w:webHidden/>
          </w:rPr>
        </w:r>
        <w:r w:rsidR="00FA3598" w:rsidRPr="00FA3598">
          <w:rPr>
            <w:b w:val="0"/>
            <w:bCs/>
            <w:webHidden/>
          </w:rPr>
          <w:fldChar w:fldCharType="separate"/>
        </w:r>
        <w:r w:rsidR="00FA3598">
          <w:rPr>
            <w:b w:val="0"/>
            <w:bCs/>
            <w:webHidden/>
          </w:rPr>
          <w:t>4</w:t>
        </w:r>
        <w:r w:rsidR="00FA3598" w:rsidRPr="00FA3598">
          <w:rPr>
            <w:b w:val="0"/>
            <w:bCs/>
            <w:webHidden/>
          </w:rPr>
          <w:fldChar w:fldCharType="end"/>
        </w:r>
      </w:hyperlink>
    </w:p>
    <w:p w14:paraId="4E76B370" w14:textId="2AB8E8D1" w:rsidR="00FA3598" w:rsidRPr="00FA3598" w:rsidRDefault="00DD3571">
      <w:pPr>
        <w:pStyle w:val="TOC4"/>
        <w:rPr>
          <w:rFonts w:eastAsiaTheme="minorEastAsia" w:cstheme="minorBidi"/>
          <w:bCs/>
          <w:color w:val="auto"/>
          <w:sz w:val="22"/>
          <w:szCs w:val="22"/>
        </w:rPr>
      </w:pPr>
      <w:hyperlink w:anchor="_Toc138340520" w:history="1">
        <w:r w:rsidR="00FA3598" w:rsidRPr="00FA3598">
          <w:rPr>
            <w:rStyle w:val="Hyperlink"/>
            <w:bCs/>
          </w:rPr>
          <w:t>Specifications and number of access gates</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_Toc138340520 \h </w:instrText>
        </w:r>
        <w:r w:rsidR="00FA3598" w:rsidRPr="00FA3598">
          <w:rPr>
            <w:bCs/>
            <w:webHidden/>
          </w:rPr>
        </w:r>
        <w:r w:rsidR="00FA3598" w:rsidRPr="00FA3598">
          <w:rPr>
            <w:bCs/>
            <w:webHidden/>
          </w:rPr>
          <w:fldChar w:fldCharType="separate"/>
        </w:r>
        <w:r w:rsidR="00FA3598">
          <w:rPr>
            <w:bCs/>
            <w:webHidden/>
          </w:rPr>
          <w:t>4</w:t>
        </w:r>
        <w:r w:rsidR="00FA3598" w:rsidRPr="00FA3598">
          <w:rPr>
            <w:bCs/>
            <w:webHidden/>
          </w:rPr>
          <w:fldChar w:fldCharType="end"/>
        </w:r>
      </w:hyperlink>
    </w:p>
    <w:p w14:paraId="3ACEBCC9" w14:textId="2D700A80" w:rsidR="00FA3598" w:rsidRPr="00FA3598" w:rsidRDefault="00DD3571">
      <w:pPr>
        <w:pStyle w:val="TOC4"/>
        <w:rPr>
          <w:rFonts w:eastAsiaTheme="minorEastAsia" w:cstheme="minorBidi"/>
          <w:bCs/>
          <w:color w:val="auto"/>
          <w:sz w:val="22"/>
          <w:szCs w:val="22"/>
        </w:rPr>
      </w:pPr>
      <w:hyperlink w:anchor="_Toc138340521" w:history="1">
        <w:r w:rsidR="00FA3598" w:rsidRPr="00FA3598">
          <w:rPr>
            <w:rStyle w:val="Hyperlink"/>
            <w:bCs/>
          </w:rPr>
          <w:t>Location along roads</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_Toc138340521 \h </w:instrText>
        </w:r>
        <w:r w:rsidR="00FA3598" w:rsidRPr="00FA3598">
          <w:rPr>
            <w:bCs/>
            <w:webHidden/>
          </w:rPr>
        </w:r>
        <w:r w:rsidR="00FA3598" w:rsidRPr="00FA3598">
          <w:rPr>
            <w:bCs/>
            <w:webHidden/>
          </w:rPr>
          <w:fldChar w:fldCharType="separate"/>
        </w:r>
        <w:r w:rsidR="00FA3598">
          <w:rPr>
            <w:bCs/>
            <w:webHidden/>
          </w:rPr>
          <w:t>5</w:t>
        </w:r>
        <w:r w:rsidR="00FA3598" w:rsidRPr="00FA3598">
          <w:rPr>
            <w:bCs/>
            <w:webHidden/>
          </w:rPr>
          <w:fldChar w:fldCharType="end"/>
        </w:r>
      </w:hyperlink>
    </w:p>
    <w:p w14:paraId="282D307B" w14:textId="0E27813C" w:rsidR="00FA3598" w:rsidRPr="00FA3598" w:rsidRDefault="00DD3571">
      <w:pPr>
        <w:pStyle w:val="TOC4"/>
        <w:rPr>
          <w:rFonts w:eastAsiaTheme="minorEastAsia" w:cstheme="minorBidi"/>
          <w:bCs/>
          <w:color w:val="auto"/>
          <w:sz w:val="22"/>
          <w:szCs w:val="22"/>
        </w:rPr>
      </w:pPr>
      <w:hyperlink w:anchor="_Toc138340522" w:history="1">
        <w:r w:rsidR="00FA3598" w:rsidRPr="00FA3598">
          <w:rPr>
            <w:rStyle w:val="Hyperlink"/>
            <w:bCs/>
          </w:rPr>
          <w:t>Safety provisions</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_Toc138340522 \h </w:instrText>
        </w:r>
        <w:r w:rsidR="00FA3598" w:rsidRPr="00FA3598">
          <w:rPr>
            <w:bCs/>
            <w:webHidden/>
          </w:rPr>
        </w:r>
        <w:r w:rsidR="00FA3598" w:rsidRPr="00FA3598">
          <w:rPr>
            <w:bCs/>
            <w:webHidden/>
          </w:rPr>
          <w:fldChar w:fldCharType="separate"/>
        </w:r>
        <w:r w:rsidR="00FA3598">
          <w:rPr>
            <w:bCs/>
            <w:webHidden/>
          </w:rPr>
          <w:t>5</w:t>
        </w:r>
        <w:r w:rsidR="00FA3598" w:rsidRPr="00FA3598">
          <w:rPr>
            <w:bCs/>
            <w:webHidden/>
          </w:rPr>
          <w:fldChar w:fldCharType="end"/>
        </w:r>
      </w:hyperlink>
    </w:p>
    <w:p w14:paraId="68A9A0C5" w14:textId="2FA56EEE" w:rsidR="00FA3598" w:rsidRPr="00FA3598" w:rsidRDefault="00DD3571">
      <w:pPr>
        <w:pStyle w:val="TOC4"/>
        <w:rPr>
          <w:rFonts w:eastAsiaTheme="minorEastAsia" w:cstheme="minorBidi"/>
          <w:bCs/>
          <w:color w:val="auto"/>
          <w:sz w:val="22"/>
          <w:szCs w:val="22"/>
        </w:rPr>
      </w:pPr>
      <w:hyperlink w:anchor="_Toc138340523" w:history="1">
        <w:r w:rsidR="00FA3598" w:rsidRPr="00FA3598">
          <w:rPr>
            <w:rStyle w:val="Hyperlink"/>
            <w:bCs/>
          </w:rPr>
          <w:t>Ease of access</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_Toc138340523 \h </w:instrText>
        </w:r>
        <w:r w:rsidR="00FA3598" w:rsidRPr="00FA3598">
          <w:rPr>
            <w:bCs/>
            <w:webHidden/>
          </w:rPr>
        </w:r>
        <w:r w:rsidR="00FA3598" w:rsidRPr="00FA3598">
          <w:rPr>
            <w:bCs/>
            <w:webHidden/>
          </w:rPr>
          <w:fldChar w:fldCharType="separate"/>
        </w:r>
        <w:r w:rsidR="00FA3598">
          <w:rPr>
            <w:bCs/>
            <w:webHidden/>
          </w:rPr>
          <w:t>5</w:t>
        </w:r>
        <w:r w:rsidR="00FA3598" w:rsidRPr="00FA3598">
          <w:rPr>
            <w:bCs/>
            <w:webHidden/>
          </w:rPr>
          <w:fldChar w:fldCharType="end"/>
        </w:r>
      </w:hyperlink>
    </w:p>
    <w:p w14:paraId="4E898759" w14:textId="4D49E38E" w:rsidR="00FA3598" w:rsidRPr="00FA3598" w:rsidRDefault="00DD3571">
      <w:pPr>
        <w:pStyle w:val="TOC3"/>
        <w:rPr>
          <w:b w:val="0"/>
          <w:bCs/>
          <w:color w:val="auto"/>
          <w:sz w:val="22"/>
          <w:szCs w:val="22"/>
        </w:rPr>
      </w:pPr>
      <w:hyperlink w:anchor="_Toc138340524" w:history="1">
        <w:r w:rsidR="00FA3598" w:rsidRPr="00FA3598">
          <w:rPr>
            <w:rStyle w:val="Hyperlink"/>
            <w:b w:val="0"/>
            <w:bCs/>
          </w:rPr>
          <w:t>3. Boundary delineation and associated considerations</w:t>
        </w:r>
        <w:r w:rsidR="00FA3598" w:rsidRPr="00FA3598">
          <w:rPr>
            <w:b w:val="0"/>
            <w:bCs/>
            <w:webHidden/>
            <w:sz w:val="22"/>
            <w:szCs w:val="22"/>
          </w:rPr>
          <w:tab/>
        </w:r>
        <w:r w:rsidR="00FA3598" w:rsidRPr="00FA3598">
          <w:rPr>
            <w:b w:val="0"/>
            <w:bCs/>
            <w:webHidden/>
          </w:rPr>
          <w:fldChar w:fldCharType="begin"/>
        </w:r>
        <w:r w:rsidR="00FA3598" w:rsidRPr="00FA3598">
          <w:rPr>
            <w:b w:val="0"/>
            <w:bCs/>
            <w:webHidden/>
          </w:rPr>
          <w:instrText xml:space="preserve"> PAGEREF _Toc138340524 \h </w:instrText>
        </w:r>
        <w:r w:rsidR="00FA3598" w:rsidRPr="00FA3598">
          <w:rPr>
            <w:b w:val="0"/>
            <w:bCs/>
            <w:webHidden/>
          </w:rPr>
        </w:r>
        <w:r w:rsidR="00FA3598" w:rsidRPr="00FA3598">
          <w:rPr>
            <w:b w:val="0"/>
            <w:bCs/>
            <w:webHidden/>
          </w:rPr>
          <w:fldChar w:fldCharType="separate"/>
        </w:r>
        <w:r w:rsidR="00FA3598">
          <w:rPr>
            <w:b w:val="0"/>
            <w:bCs/>
            <w:webHidden/>
          </w:rPr>
          <w:t>6</w:t>
        </w:r>
        <w:r w:rsidR="00FA3598" w:rsidRPr="00FA3598">
          <w:rPr>
            <w:b w:val="0"/>
            <w:bCs/>
            <w:webHidden/>
          </w:rPr>
          <w:fldChar w:fldCharType="end"/>
        </w:r>
      </w:hyperlink>
    </w:p>
    <w:p w14:paraId="0D1A3CBF" w14:textId="238436EC" w:rsidR="00FA3598" w:rsidRPr="00FA3598" w:rsidRDefault="00DD3571">
      <w:pPr>
        <w:pStyle w:val="TOC4"/>
        <w:rPr>
          <w:rFonts w:eastAsiaTheme="minorEastAsia" w:cstheme="minorBidi"/>
          <w:bCs/>
          <w:color w:val="auto"/>
          <w:sz w:val="22"/>
          <w:szCs w:val="22"/>
        </w:rPr>
      </w:pPr>
      <w:hyperlink w:anchor="_Toc138340525" w:history="1">
        <w:r w:rsidR="00FA3598" w:rsidRPr="00FA3598">
          <w:rPr>
            <w:rStyle w:val="Hyperlink"/>
            <w:bCs/>
          </w:rPr>
          <w:t>Placement</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_Toc138340525 \h </w:instrText>
        </w:r>
        <w:r w:rsidR="00FA3598" w:rsidRPr="00FA3598">
          <w:rPr>
            <w:bCs/>
            <w:webHidden/>
          </w:rPr>
        </w:r>
        <w:r w:rsidR="00FA3598" w:rsidRPr="00FA3598">
          <w:rPr>
            <w:bCs/>
            <w:webHidden/>
          </w:rPr>
          <w:fldChar w:fldCharType="separate"/>
        </w:r>
        <w:r w:rsidR="00FA3598">
          <w:rPr>
            <w:bCs/>
            <w:webHidden/>
          </w:rPr>
          <w:t>6</w:t>
        </w:r>
        <w:r w:rsidR="00FA3598" w:rsidRPr="00FA3598">
          <w:rPr>
            <w:bCs/>
            <w:webHidden/>
          </w:rPr>
          <w:fldChar w:fldCharType="end"/>
        </w:r>
      </w:hyperlink>
    </w:p>
    <w:p w14:paraId="429935F1" w14:textId="69751CFD" w:rsidR="00FA3598" w:rsidRPr="00FA3598" w:rsidRDefault="00DD3571">
      <w:pPr>
        <w:pStyle w:val="TOC4"/>
        <w:rPr>
          <w:rFonts w:eastAsiaTheme="minorEastAsia" w:cstheme="minorBidi"/>
          <w:bCs/>
          <w:color w:val="auto"/>
          <w:sz w:val="22"/>
          <w:szCs w:val="22"/>
        </w:rPr>
      </w:pPr>
      <w:hyperlink w:anchor="_Toc138340526" w:history="1">
        <w:r w:rsidR="00FA3598" w:rsidRPr="00FA3598">
          <w:rPr>
            <w:rStyle w:val="Hyperlink"/>
            <w:bCs/>
          </w:rPr>
          <w:t>Wildlife friendly</w:t>
        </w:r>
        <w:r w:rsidR="00FA3598" w:rsidRPr="00FA3598">
          <w:rPr>
            <w:bCs/>
            <w:webHidden/>
            <w:sz w:val="22"/>
            <w:szCs w:val="22"/>
          </w:rPr>
          <w:tab/>
        </w:r>
        <w:r w:rsidR="00FA3598" w:rsidRPr="00FA3598">
          <w:rPr>
            <w:bCs/>
            <w:webHidden/>
          </w:rPr>
          <w:fldChar w:fldCharType="begin"/>
        </w:r>
        <w:r w:rsidR="00FA3598" w:rsidRPr="00FA3598">
          <w:rPr>
            <w:bCs/>
            <w:webHidden/>
          </w:rPr>
          <w:instrText xml:space="preserve"> PAGEREF _Toc138340526 \h </w:instrText>
        </w:r>
        <w:r w:rsidR="00FA3598" w:rsidRPr="00FA3598">
          <w:rPr>
            <w:bCs/>
            <w:webHidden/>
          </w:rPr>
        </w:r>
        <w:r w:rsidR="00FA3598" w:rsidRPr="00FA3598">
          <w:rPr>
            <w:bCs/>
            <w:webHidden/>
          </w:rPr>
          <w:fldChar w:fldCharType="separate"/>
        </w:r>
        <w:r w:rsidR="00FA3598">
          <w:rPr>
            <w:bCs/>
            <w:webHidden/>
          </w:rPr>
          <w:t>7</w:t>
        </w:r>
        <w:r w:rsidR="00FA3598" w:rsidRPr="00FA3598">
          <w:rPr>
            <w:bCs/>
            <w:webHidden/>
          </w:rPr>
          <w:fldChar w:fldCharType="end"/>
        </w:r>
      </w:hyperlink>
    </w:p>
    <w:p w14:paraId="0AB72E21" w14:textId="31DFA8BA" w:rsidR="00FA3598" w:rsidRPr="00FA3598" w:rsidRDefault="00DD3571">
      <w:pPr>
        <w:pStyle w:val="TOC3"/>
        <w:rPr>
          <w:b w:val="0"/>
          <w:bCs/>
          <w:color w:val="auto"/>
          <w:sz w:val="22"/>
          <w:szCs w:val="22"/>
        </w:rPr>
      </w:pPr>
      <w:hyperlink w:anchor="_Toc138340527" w:history="1">
        <w:r w:rsidR="00FA3598" w:rsidRPr="00FA3598">
          <w:rPr>
            <w:rStyle w:val="Hyperlink"/>
            <w:b w:val="0"/>
            <w:bCs/>
          </w:rPr>
          <w:t>4. Public access</w:t>
        </w:r>
        <w:r w:rsidR="00FA3598" w:rsidRPr="00FA3598">
          <w:rPr>
            <w:b w:val="0"/>
            <w:bCs/>
            <w:webHidden/>
            <w:sz w:val="22"/>
            <w:szCs w:val="22"/>
          </w:rPr>
          <w:tab/>
        </w:r>
        <w:r w:rsidR="00FA3598" w:rsidRPr="00FA3598">
          <w:rPr>
            <w:b w:val="0"/>
            <w:bCs/>
            <w:webHidden/>
          </w:rPr>
          <w:fldChar w:fldCharType="begin"/>
        </w:r>
        <w:r w:rsidR="00FA3598" w:rsidRPr="00FA3598">
          <w:rPr>
            <w:b w:val="0"/>
            <w:bCs/>
            <w:webHidden/>
          </w:rPr>
          <w:instrText xml:space="preserve"> PAGEREF _Toc138340527 \h </w:instrText>
        </w:r>
        <w:r w:rsidR="00FA3598" w:rsidRPr="00FA3598">
          <w:rPr>
            <w:b w:val="0"/>
            <w:bCs/>
            <w:webHidden/>
          </w:rPr>
        </w:r>
        <w:r w:rsidR="00FA3598" w:rsidRPr="00FA3598">
          <w:rPr>
            <w:b w:val="0"/>
            <w:bCs/>
            <w:webHidden/>
          </w:rPr>
          <w:fldChar w:fldCharType="separate"/>
        </w:r>
        <w:r w:rsidR="00FA3598">
          <w:rPr>
            <w:b w:val="0"/>
            <w:bCs/>
            <w:webHidden/>
          </w:rPr>
          <w:t>7</w:t>
        </w:r>
        <w:r w:rsidR="00FA3598" w:rsidRPr="00FA3598">
          <w:rPr>
            <w:b w:val="0"/>
            <w:bCs/>
            <w:webHidden/>
          </w:rPr>
          <w:fldChar w:fldCharType="end"/>
        </w:r>
      </w:hyperlink>
    </w:p>
    <w:p w14:paraId="307157B8" w14:textId="20A8115C" w:rsidR="00FA3598" w:rsidRPr="00FA3598" w:rsidRDefault="00DD3571">
      <w:pPr>
        <w:pStyle w:val="TOC2"/>
        <w:rPr>
          <w:rFonts w:eastAsiaTheme="minorEastAsia" w:cstheme="minorBidi"/>
          <w:b/>
          <w:bCs/>
          <w:color w:val="auto"/>
          <w:szCs w:val="22"/>
        </w:rPr>
      </w:pPr>
      <w:hyperlink w:anchor="_Toc138340528" w:history="1">
        <w:r w:rsidR="00FA3598" w:rsidRPr="00FA3598">
          <w:rPr>
            <w:rStyle w:val="Hyperlink"/>
            <w:b/>
            <w:bCs/>
          </w:rPr>
          <w:t>Further information</w:t>
        </w:r>
        <w:r w:rsidR="00FA3598" w:rsidRPr="00FA3598">
          <w:rPr>
            <w:b/>
            <w:bCs/>
            <w:webHidden/>
          </w:rPr>
          <w:tab/>
        </w:r>
        <w:r w:rsidR="00FA3598" w:rsidRPr="00FA3598">
          <w:rPr>
            <w:b/>
            <w:bCs/>
            <w:webHidden/>
          </w:rPr>
          <w:fldChar w:fldCharType="begin"/>
        </w:r>
        <w:r w:rsidR="00FA3598" w:rsidRPr="00FA3598">
          <w:rPr>
            <w:b/>
            <w:bCs/>
            <w:webHidden/>
          </w:rPr>
          <w:instrText xml:space="preserve"> PAGEREF _Toc138340528 \h </w:instrText>
        </w:r>
        <w:r w:rsidR="00FA3598" w:rsidRPr="00FA3598">
          <w:rPr>
            <w:b/>
            <w:bCs/>
            <w:webHidden/>
          </w:rPr>
        </w:r>
        <w:r w:rsidR="00FA3598" w:rsidRPr="00FA3598">
          <w:rPr>
            <w:b/>
            <w:bCs/>
            <w:webHidden/>
          </w:rPr>
          <w:fldChar w:fldCharType="separate"/>
        </w:r>
        <w:r w:rsidR="00FA3598">
          <w:rPr>
            <w:b/>
            <w:bCs/>
            <w:webHidden/>
          </w:rPr>
          <w:t>8</w:t>
        </w:r>
        <w:r w:rsidR="00FA3598" w:rsidRPr="00FA3598">
          <w:rPr>
            <w:b/>
            <w:bCs/>
            <w:webHidden/>
          </w:rPr>
          <w:fldChar w:fldCharType="end"/>
        </w:r>
      </w:hyperlink>
    </w:p>
    <w:p w14:paraId="691A3423" w14:textId="073EFC5F" w:rsidR="002E60ED" w:rsidRPr="002E60ED" w:rsidRDefault="00973002" w:rsidP="002E60ED">
      <w:pPr>
        <w:pStyle w:val="BodyText"/>
      </w:pPr>
      <w:r>
        <w:fldChar w:fldCharType="end"/>
      </w:r>
    </w:p>
    <w:p w14:paraId="4CB408CE" w14:textId="789BDC89" w:rsidR="002E60ED" w:rsidRDefault="002E60ED" w:rsidP="002E60ED">
      <w:pPr>
        <w:pStyle w:val="BodyText"/>
      </w:pPr>
    </w:p>
    <w:p w14:paraId="0E686331" w14:textId="068D43F0" w:rsidR="00CE7EF7" w:rsidRDefault="00CE7EF7" w:rsidP="002E60ED">
      <w:pPr>
        <w:pStyle w:val="BodyText"/>
      </w:pPr>
    </w:p>
    <w:p w14:paraId="74740987" w14:textId="77777777" w:rsidR="00CE7EF7" w:rsidRPr="002E60ED" w:rsidRDefault="00CE7EF7" w:rsidP="002E60ED">
      <w:pPr>
        <w:pStyle w:val="BodyText"/>
      </w:pPr>
    </w:p>
    <w:p w14:paraId="14A606FC" w14:textId="77777777" w:rsidR="002E60ED" w:rsidRPr="002E60ED" w:rsidRDefault="002E60ED" w:rsidP="002E60ED">
      <w:pPr>
        <w:pStyle w:val="BodyText"/>
      </w:pPr>
    </w:p>
    <w:p w14:paraId="7701B8D8" w14:textId="77777777" w:rsidR="002E60ED" w:rsidRPr="002E60ED" w:rsidRDefault="002E60ED" w:rsidP="002E60ED">
      <w:pPr>
        <w:pStyle w:val="BodyText"/>
      </w:pPr>
    </w:p>
    <w:p w14:paraId="40F445F7" w14:textId="633BDE8D" w:rsidR="00C337ED" w:rsidRDefault="00BC7959" w:rsidP="001A7C6D">
      <w:pPr>
        <w:pStyle w:val="IntroFeatureText"/>
        <w:rPr>
          <w:sz w:val="28"/>
          <w:szCs w:val="28"/>
        </w:rPr>
      </w:pPr>
      <w:r w:rsidRPr="00696210">
        <w:rPr>
          <w:sz w:val="28"/>
          <w:szCs w:val="28"/>
        </w:rPr>
        <w:lastRenderedPageBreak/>
        <w:t>The installation of permanent boundary fencing is an interface requirement for conservation areas and must be delivered to the satisfaction of the Department of Energy, Environment and Climate Action</w:t>
      </w:r>
      <w:r w:rsidR="007A2F8C">
        <w:rPr>
          <w:sz w:val="28"/>
          <w:szCs w:val="28"/>
        </w:rPr>
        <w:t xml:space="preserve"> (DEECA)</w:t>
      </w:r>
      <w:r w:rsidRPr="00696210">
        <w:rPr>
          <w:sz w:val="28"/>
          <w:szCs w:val="28"/>
        </w:rPr>
        <w:t>.</w:t>
      </w:r>
    </w:p>
    <w:p w14:paraId="2C866311" w14:textId="77777777" w:rsidR="001D1645" w:rsidRPr="001D1645" w:rsidRDefault="001D1645" w:rsidP="001D1645"/>
    <w:p w14:paraId="4D99C10F" w14:textId="4CF3E8E8" w:rsidR="00BC7959" w:rsidRDefault="00BC7959" w:rsidP="00BC7959">
      <w:pPr>
        <w:pStyle w:val="Heading2"/>
      </w:pPr>
      <w:bookmarkStart w:id="4" w:name="_Toc138340516"/>
      <w:r>
        <w:t>Background</w:t>
      </w:r>
      <w:bookmarkEnd w:id="4"/>
    </w:p>
    <w:p w14:paraId="4DA5CDAA" w14:textId="6F961F25" w:rsidR="00422C00" w:rsidRDefault="00E12F79" w:rsidP="00E12F79">
      <w:pPr>
        <w:pStyle w:val="BodyText"/>
      </w:pPr>
      <w:bookmarkStart w:id="5" w:name="_Hlk137828536"/>
      <w:r>
        <w:t xml:space="preserve">The </w:t>
      </w:r>
      <w:r w:rsidR="0070475D" w:rsidRPr="0070475D">
        <w:rPr>
          <w:i/>
          <w:iCs/>
        </w:rPr>
        <w:t>Biodiversity Conservation Strategy for Melbourne’s Growth Corridors</w:t>
      </w:r>
      <w:r w:rsidR="0070475D">
        <w:t xml:space="preserve"> (BCS) identifies 36 conservation areas that must be protected and managed for conservation purposes in perpetuity. The BCS assigns each conservation area with a management category </w:t>
      </w:r>
      <w:r w:rsidR="004847D1">
        <w:t>of</w:t>
      </w:r>
      <w:r w:rsidR="0070475D">
        <w:t xml:space="preserve"> ‘</w:t>
      </w:r>
      <w:r w:rsidR="004847D1">
        <w:t>g</w:t>
      </w:r>
      <w:r w:rsidR="0070475D">
        <w:t xml:space="preserve">rowling </w:t>
      </w:r>
      <w:r w:rsidR="004847D1">
        <w:t>g</w:t>
      </w:r>
      <w:r w:rsidR="0070475D">
        <w:t xml:space="preserve">rass </w:t>
      </w:r>
      <w:r w:rsidR="004847D1">
        <w:t>f</w:t>
      </w:r>
      <w:r w:rsidR="0070475D">
        <w:t>rog</w:t>
      </w:r>
      <w:r w:rsidR="00A60519">
        <w:t xml:space="preserve"> (GGF)’</w:t>
      </w:r>
      <w:r w:rsidR="0070475D">
        <w:t xml:space="preserve"> </w:t>
      </w:r>
      <w:r w:rsidR="004847D1">
        <w:t>or</w:t>
      </w:r>
      <w:r w:rsidR="0070475D">
        <w:t xml:space="preserve"> ‘nature</w:t>
      </w:r>
      <w:r w:rsidR="00B60E65">
        <w:t>’</w:t>
      </w:r>
      <w:r w:rsidR="0070475D">
        <w:t xml:space="preserve"> conservation</w:t>
      </w:r>
      <w:r w:rsidR="0043706A">
        <w:t>.</w:t>
      </w:r>
    </w:p>
    <w:p w14:paraId="2FB90DDC" w14:textId="7C1F8E2C" w:rsidR="00E12F79" w:rsidRDefault="0070475D" w:rsidP="00E12F79">
      <w:pPr>
        <w:pStyle w:val="BodyText"/>
      </w:pPr>
      <w:r>
        <w:t xml:space="preserve">Conservation areas </w:t>
      </w:r>
      <w:proofErr w:type="gramStart"/>
      <w:r>
        <w:t>are located in</w:t>
      </w:r>
      <w:proofErr w:type="gramEnd"/>
      <w:r w:rsidR="00E12F79">
        <w:t xml:space="preserve"> Melbourne’s growth </w:t>
      </w:r>
      <w:r>
        <w:t xml:space="preserve">areas and </w:t>
      </w:r>
      <w:r w:rsidR="00E12F79">
        <w:t xml:space="preserve">are being established progressively as new urban precincts are </w:t>
      </w:r>
      <w:r>
        <w:t>created</w:t>
      </w:r>
      <w:r w:rsidR="00E12F79">
        <w:t>. Coordinated and consistent requirements for the planning and establishment of conservation area</w:t>
      </w:r>
      <w:r w:rsidR="004847D1">
        <w:t>s</w:t>
      </w:r>
      <w:r w:rsidR="00E12F79">
        <w:t xml:space="preserve"> is necessary to ensure consistency in function, management, visual character, and amenity.</w:t>
      </w:r>
      <w:bookmarkEnd w:id="5"/>
    </w:p>
    <w:p w14:paraId="69557AF3" w14:textId="4EC09B2F" w:rsidR="00E12F79" w:rsidRPr="00611681" w:rsidRDefault="00E12F79" w:rsidP="00E12F79">
      <w:pPr>
        <w:pStyle w:val="BodyText"/>
      </w:pPr>
      <w:bookmarkStart w:id="6" w:name="_Hlk137828567"/>
      <w:r>
        <w:t xml:space="preserve">The provision of permanent boundary fencing is required for development to be generally in accordance with the Precinct Structure Plan applying to the land. Planning and delivery of permanent fencing </w:t>
      </w:r>
      <w:r w:rsidR="004847D1">
        <w:t>in accordance with</w:t>
      </w:r>
      <w:r>
        <w:t xml:space="preserve"> a </w:t>
      </w:r>
      <w:r w:rsidR="00A60519">
        <w:t>f</w:t>
      </w:r>
      <w:r>
        <w:t xml:space="preserve">encing </w:t>
      </w:r>
      <w:r w:rsidR="00A60519">
        <w:t>p</w:t>
      </w:r>
      <w:r>
        <w:t xml:space="preserve">lan is a mandatory </w:t>
      </w:r>
      <w:r w:rsidR="003D0085">
        <w:t xml:space="preserve">planning permit </w:t>
      </w:r>
      <w:r>
        <w:t>condition for any subdivision of land containing a conservation area.</w:t>
      </w:r>
      <w:bookmarkEnd w:id="6"/>
    </w:p>
    <w:p w14:paraId="0F5AA7CE" w14:textId="77777777" w:rsidR="00E12F79" w:rsidRPr="009F737A" w:rsidRDefault="00E12F79" w:rsidP="00E12F79">
      <w:pPr>
        <w:pStyle w:val="BodyText"/>
      </w:pPr>
      <w:bookmarkStart w:id="7" w:name="_Hlk137828623"/>
      <w:r w:rsidRPr="009F737A">
        <w:t xml:space="preserve">This document sets out the </w:t>
      </w:r>
      <w:r>
        <w:t xml:space="preserve">permanent boundary </w:t>
      </w:r>
      <w:r w:rsidRPr="009F737A">
        <w:t>fencing requirements for GGF conservation area</w:t>
      </w:r>
      <w:r>
        <w:t xml:space="preserve"> land</w:t>
      </w:r>
      <w:r w:rsidRPr="009F737A">
        <w:t>.</w:t>
      </w:r>
      <w:r>
        <w:t xml:space="preserve"> </w:t>
      </w:r>
      <w:r w:rsidRPr="000E6DAB">
        <w:t xml:space="preserve">The purpose of </w:t>
      </w:r>
      <w:r>
        <w:t>this</w:t>
      </w:r>
      <w:r w:rsidRPr="000E6DAB">
        <w:t xml:space="preserve"> fencing is to clearly delineate the conservation area boundary</w:t>
      </w:r>
      <w:r>
        <w:t xml:space="preserve">, </w:t>
      </w:r>
      <w:r w:rsidRPr="000E6DAB">
        <w:t>provide protection from unauthorised vehicular access</w:t>
      </w:r>
      <w:r>
        <w:t xml:space="preserve">, and support land </w:t>
      </w:r>
      <w:r w:rsidRPr="000E6DAB">
        <w:t xml:space="preserve">management activities </w:t>
      </w:r>
      <w:r>
        <w:t xml:space="preserve">without compromising </w:t>
      </w:r>
      <w:r w:rsidRPr="000E6DAB">
        <w:t>the movement of wildlife</w:t>
      </w:r>
      <w:r>
        <w:t>.</w:t>
      </w:r>
    </w:p>
    <w:p w14:paraId="23E4300D" w14:textId="0DE3D0D2" w:rsidR="00E12F79" w:rsidRPr="000E6DAB" w:rsidRDefault="00E12F79" w:rsidP="00E12F79">
      <w:pPr>
        <w:pStyle w:val="BodyText"/>
      </w:pPr>
      <w:r w:rsidRPr="000E6DAB">
        <w:t xml:space="preserve">Due to </w:t>
      </w:r>
      <w:r>
        <w:t xml:space="preserve">the </w:t>
      </w:r>
      <w:r w:rsidRPr="000E6DAB">
        <w:t>vary</w:t>
      </w:r>
      <w:r>
        <w:t>ing</w:t>
      </w:r>
      <w:r w:rsidRPr="000E6DAB">
        <w:t xml:space="preserve"> location and features of GGF conservation areas, minor variations to the fencing requirements may be considered by</w:t>
      </w:r>
      <w:r>
        <w:t xml:space="preserve"> DEECA</w:t>
      </w:r>
      <w:r w:rsidRPr="000E6DAB">
        <w:t>. These will be considered on a case</w:t>
      </w:r>
      <w:r>
        <w:t>-</w:t>
      </w:r>
      <w:r w:rsidRPr="000E6DAB">
        <w:t>by</w:t>
      </w:r>
      <w:r>
        <w:t>-</w:t>
      </w:r>
      <w:r w:rsidRPr="000E6DAB">
        <w:t xml:space="preserve">case basis in consultation with the land manager and the relevant council. This document covers key fencing </w:t>
      </w:r>
      <w:r>
        <w:t>requirements</w:t>
      </w:r>
      <w:r w:rsidRPr="000E6DAB">
        <w:t xml:space="preserve"> and is not intended to be exhaustive. </w:t>
      </w:r>
      <w:r>
        <w:t>GGF c</w:t>
      </w:r>
      <w:r w:rsidRPr="000E6DAB">
        <w:t>onservation areas may be subject to additional requirements where necessary.</w:t>
      </w:r>
    </w:p>
    <w:p w14:paraId="72F3744F" w14:textId="3A935E24" w:rsidR="00BC7959" w:rsidRDefault="00E12F79" w:rsidP="00BC7959">
      <w:pPr>
        <w:pStyle w:val="BodyText"/>
      </w:pPr>
      <w:r>
        <w:t>T</w:t>
      </w:r>
      <w:r w:rsidRPr="000E6DAB">
        <w:t xml:space="preserve">his document may be updated periodically to reflect current best practice in GGF conservation area management and lessons learnt. </w:t>
      </w:r>
      <w:r>
        <w:t xml:space="preserve">Access to the most contemporary version is provided at </w:t>
      </w:r>
      <w:hyperlink r:id="rId37" w:history="1">
        <w:r w:rsidRPr="00A8282F">
          <w:rPr>
            <w:rStyle w:val="Hyperlink"/>
          </w:rPr>
          <w:t>https://www.msa.vic.gov.au/conservation-actions/western-grassland-reserve/bcs-conservation-areas</w:t>
        </w:r>
      </w:hyperlink>
      <w:r>
        <w:t xml:space="preserve"> (under ‘Key documents’)</w:t>
      </w:r>
      <w:r w:rsidRPr="000E6DAB">
        <w:t>.</w:t>
      </w:r>
      <w:bookmarkEnd w:id="7"/>
    </w:p>
    <w:p w14:paraId="5F519754" w14:textId="77777777" w:rsidR="00EB40CC" w:rsidRDefault="00EB40CC">
      <w:r>
        <w:rPr>
          <w:b/>
          <w:bCs/>
        </w:rPr>
        <w:br w:type="page"/>
      </w:r>
    </w:p>
    <w:p w14:paraId="6C132250" w14:textId="6630203C" w:rsidR="00BC7959" w:rsidRDefault="00BC7959" w:rsidP="00BC7959">
      <w:pPr>
        <w:pStyle w:val="Heading2"/>
      </w:pPr>
      <w:bookmarkStart w:id="8" w:name="_Toc138340517"/>
      <w:r>
        <w:lastRenderedPageBreak/>
        <w:t>Requirements</w:t>
      </w:r>
      <w:bookmarkEnd w:id="8"/>
    </w:p>
    <w:p w14:paraId="7FF892F8" w14:textId="58B0BDB7" w:rsidR="00BC7959" w:rsidRDefault="00BC7959" w:rsidP="00BC7959">
      <w:pPr>
        <w:pStyle w:val="Heading3"/>
      </w:pPr>
      <w:bookmarkStart w:id="9" w:name="_Toc138340518"/>
      <w:r>
        <w:t>1. Fence styles and specifications</w:t>
      </w:r>
      <w:bookmarkEnd w:id="9"/>
    </w:p>
    <w:p w14:paraId="0F6AF997" w14:textId="66B719EF" w:rsidR="00BC7959" w:rsidRDefault="00F2463C" w:rsidP="00BC7959">
      <w:pPr>
        <w:pStyle w:val="BodyText"/>
      </w:pPr>
      <w:bookmarkStart w:id="10" w:name="_Hlk137828838"/>
      <w:r>
        <w:t xml:space="preserve">The fencing styles for GGF conservation </w:t>
      </w:r>
      <w:r w:rsidR="0043706A">
        <w:t xml:space="preserve">areas </w:t>
      </w:r>
      <w:r>
        <w:t xml:space="preserve">and the </w:t>
      </w:r>
      <w:r w:rsidR="00C11729">
        <w:t>required</w:t>
      </w:r>
      <w:r>
        <w:t xml:space="preserve"> </w:t>
      </w:r>
      <w:r w:rsidR="00FE6C41">
        <w:t>detail</w:t>
      </w:r>
      <w:r>
        <w:t xml:space="preserve"> drawings are listed below.</w:t>
      </w:r>
      <w:bookmarkEnd w:id="10"/>
      <w:r>
        <w:t xml:space="preserve"> </w:t>
      </w:r>
      <w:r w:rsidR="00475600">
        <w:t>T</w:t>
      </w:r>
      <w:r>
        <w:t xml:space="preserve">he style required depends on the habitat type(s) present, as well as the adjoining land use. The </w:t>
      </w:r>
      <w:r w:rsidR="00FE6C41">
        <w:t>detail</w:t>
      </w:r>
      <w:r>
        <w:t xml:space="preserve"> drawings have been prepared by Melbourne Water and can be accessed under ‘Standard drawings – Fences and gates’ on the ‘Drawings’ webpage of the Melbourne Water website here </w:t>
      </w:r>
      <w:hyperlink r:id="rId38" w:history="1">
        <w:r w:rsidRPr="00F2463C">
          <w:rPr>
            <w:rStyle w:val="Hyperlink"/>
          </w:rPr>
          <w:t>https://www.melbournewater.com.au/building-and-works/developer-guides-and-resources/guidelines-drawings-and-checklists/drawings</w:t>
        </w:r>
      </w:hyperlink>
      <w:r>
        <w:t>.</w:t>
      </w:r>
    </w:p>
    <w:p w14:paraId="7233A782" w14:textId="77777777" w:rsidR="00475600" w:rsidRDefault="00475600" w:rsidP="00BC7959">
      <w:pPr>
        <w:pStyle w:val="BodyText"/>
      </w:pPr>
    </w:p>
    <w:tbl>
      <w:tblPr>
        <w:tblStyle w:val="PullOutBoxTab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11"/>
        <w:gridCol w:w="5594"/>
      </w:tblGrid>
      <w:tr w:rsidR="00E204B2" w14:paraId="4885D393" w14:textId="77777777" w:rsidTr="00F925E3">
        <w:tc>
          <w:tcPr>
            <w:tcW w:w="4611" w:type="dxa"/>
          </w:tcPr>
          <w:p w14:paraId="31B504BF" w14:textId="1095BF5D" w:rsidR="00E204B2" w:rsidRPr="00D21EF2" w:rsidRDefault="00E204B2" w:rsidP="00BC7959">
            <w:pPr>
              <w:pStyle w:val="BodyText"/>
              <w:rPr>
                <w:b/>
                <w:bCs/>
                <w:sz w:val="22"/>
                <w:szCs w:val="22"/>
                <w:u w:val="single"/>
              </w:rPr>
            </w:pPr>
            <w:r w:rsidRPr="00D21EF2">
              <w:rPr>
                <w:b/>
                <w:bCs/>
                <w:noProof/>
                <w:sz w:val="22"/>
                <w:szCs w:val="22"/>
                <w:u w:val="single"/>
              </w:rPr>
              <mc:AlternateContent>
                <mc:Choice Requires="wps">
                  <w:drawing>
                    <wp:anchor distT="0" distB="0" distL="114300" distR="114300" simplePos="0" relativeHeight="251711488" behindDoc="0" locked="0" layoutInCell="1" allowOverlap="1" wp14:anchorId="5BDB1E9C" wp14:editId="4563EF9B">
                      <wp:simplePos x="0" y="0"/>
                      <wp:positionH relativeFrom="column">
                        <wp:posOffset>-97155</wp:posOffset>
                      </wp:positionH>
                      <wp:positionV relativeFrom="paragraph">
                        <wp:posOffset>-25401</wp:posOffset>
                      </wp:positionV>
                      <wp:extent cx="2752725" cy="619125"/>
                      <wp:effectExtent l="19050" t="19050" r="28575" b="28575"/>
                      <wp:wrapNone/>
                      <wp:docPr id="57" name="Rectangle: Rounded Corners 57"/>
                      <wp:cNvGraphicFramePr/>
                      <a:graphic xmlns:a="http://schemas.openxmlformats.org/drawingml/2006/main">
                        <a:graphicData uri="http://schemas.microsoft.com/office/word/2010/wordprocessingShape">
                          <wps:wsp>
                            <wps:cNvSpPr/>
                            <wps:spPr>
                              <a:xfrm>
                                <a:off x="0" y="0"/>
                                <a:ext cx="2752725" cy="619125"/>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3D1E" id="Rectangle: Rounded Corners 57" o:spid="_x0000_s1026" style="position:absolute;margin-left:-7.65pt;margin-top:-2pt;width:216.75pt;height:4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" filled="f" strokecolor="#cddc29 [3205]" strokeweight="2.25pt"/>
                  </w:pict>
                </mc:Fallback>
              </mc:AlternateContent>
            </w:r>
            <w:r w:rsidRPr="00D21EF2">
              <w:rPr>
                <w:b/>
                <w:bCs/>
                <w:sz w:val="22"/>
                <w:szCs w:val="22"/>
                <w:u w:val="single"/>
              </w:rPr>
              <w:t>Post and cable (four strand)</w:t>
            </w:r>
          </w:p>
          <w:p w14:paraId="0823E427" w14:textId="713076D1" w:rsidR="00E204B2" w:rsidRDefault="00E204B2" w:rsidP="00475600">
            <w:pPr>
              <w:pStyle w:val="BodyText"/>
              <w:spacing w:after="240" w:line="240" w:lineRule="auto"/>
            </w:pPr>
            <w:r>
              <w:t xml:space="preserve">Melbourne Water drawing </w:t>
            </w:r>
            <w:r w:rsidRPr="00330321">
              <w:rPr>
                <w:b/>
                <w:bCs/>
              </w:rPr>
              <w:t>GS/FEN/008</w:t>
            </w:r>
            <w:r>
              <w:t xml:space="preserve"> </w:t>
            </w:r>
            <w:r w:rsidRPr="00330321">
              <w:rPr>
                <w:b/>
                <w:bCs/>
              </w:rPr>
              <w:t>Heavy Duty Cable Fence</w:t>
            </w:r>
            <w:r w:rsidRPr="00B60E65">
              <w:t>.</w:t>
            </w:r>
          </w:p>
          <w:p w14:paraId="79AF4428" w14:textId="77777777" w:rsidR="00E204B2" w:rsidRDefault="00E204B2" w:rsidP="00E204B2">
            <w:pPr>
              <w:pStyle w:val="BodyText"/>
              <w:spacing w:before="0" w:after="120" w:line="240" w:lineRule="auto"/>
            </w:pPr>
            <w:r>
              <w:t>A post and cable (four strand) style (Figure 1) is required for conservation areas that:</w:t>
            </w:r>
          </w:p>
          <w:p w14:paraId="53D6AC97" w14:textId="77777777" w:rsidR="00E204B2" w:rsidRDefault="00E204B2" w:rsidP="000C5E25">
            <w:pPr>
              <w:pStyle w:val="ListBullet"/>
            </w:pPr>
            <w:r>
              <w:t>have GGF wetland habitat</w:t>
            </w:r>
          </w:p>
          <w:p w14:paraId="6DA7F2A5" w14:textId="77777777" w:rsidR="00E204B2" w:rsidRDefault="00E204B2" w:rsidP="000C5E25">
            <w:pPr>
              <w:pStyle w:val="ListBullet"/>
            </w:pPr>
            <w:r>
              <w:t>are adjacent to commercial or industrial areas.</w:t>
            </w:r>
          </w:p>
          <w:p w14:paraId="5D255393" w14:textId="20444F18" w:rsidR="00E204B2" w:rsidRDefault="00E204B2" w:rsidP="00E204B2">
            <w:pPr>
              <w:pStyle w:val="BodyText"/>
            </w:pPr>
            <w:r>
              <w:t xml:space="preserve">A temporary litter trim is required to be installed on post and cable fences, as per the </w:t>
            </w:r>
            <w:r w:rsidR="00E72514">
              <w:t>detai</w:t>
            </w:r>
            <w:r w:rsidR="002B17BF">
              <w:t>l</w:t>
            </w:r>
            <w:r>
              <w:t xml:space="preserve"> drawing.</w:t>
            </w:r>
          </w:p>
          <w:p w14:paraId="7EDE96CB" w14:textId="40AD8DCA" w:rsidR="00F925E3" w:rsidRDefault="00F925E3" w:rsidP="00E204B2">
            <w:pPr>
              <w:pStyle w:val="BodyText"/>
            </w:pPr>
          </w:p>
        </w:tc>
        <w:tc>
          <w:tcPr>
            <w:tcW w:w="5594" w:type="dxa"/>
          </w:tcPr>
          <w:p w14:paraId="20BD449A" w14:textId="77777777" w:rsidR="00E204B2" w:rsidRDefault="00E204B2" w:rsidP="00E204B2">
            <w:pPr>
              <w:pStyle w:val="BodyText"/>
              <w:keepNext/>
            </w:pPr>
            <w:r>
              <w:rPr>
                <w:noProof/>
              </w:rPr>
              <w:drawing>
                <wp:inline distT="0" distB="0" distL="0" distR="0" wp14:anchorId="2EE58587" wp14:editId="6C5CEEF5">
                  <wp:extent cx="3332906" cy="1409700"/>
                  <wp:effectExtent l="19050" t="19050" r="20320" b="9525"/>
                  <wp:docPr id="53" name="Picture 53" descr="Photo of a constructed post and cable (four strand) fence along a Melbourne Water reserve that is adjacent to houses and has a pedestria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of a constructed post and cable (four strand) fence along a Melbourne Water reserve that is adjacent to houses and has a pedestrian pa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2906" cy="1409700"/>
                          </a:xfrm>
                          <a:prstGeom prst="rect">
                            <a:avLst/>
                          </a:prstGeom>
                          <a:noFill/>
                          <a:ln w="19050">
                            <a:solidFill>
                              <a:srgbClr val="B3272F"/>
                            </a:solidFill>
                          </a:ln>
                        </pic:spPr>
                      </pic:pic>
                    </a:graphicData>
                  </a:graphic>
                </wp:inline>
              </w:drawing>
            </w:r>
          </w:p>
          <w:p w14:paraId="17FD9280" w14:textId="49B21746" w:rsidR="00E204B2" w:rsidRPr="00E204B2" w:rsidRDefault="00E204B2" w:rsidP="00BD5304">
            <w:pPr>
              <w:pStyle w:val="Caption"/>
              <w:tabs>
                <w:tab w:val="clear" w:pos="1191"/>
                <w:tab w:val="left" w:pos="0"/>
              </w:tabs>
              <w:ind w:left="0" w:firstLine="0"/>
              <w:rPr>
                <w:b w:val="0"/>
                <w:bCs/>
              </w:rPr>
            </w:pPr>
            <w:r>
              <w:t xml:space="preserve">Figure </w:t>
            </w:r>
            <w:fldSimple w:instr=" SEQ Figure \* ARABIC ">
              <w:r w:rsidR="00FA3598">
                <w:rPr>
                  <w:noProof/>
                </w:rPr>
                <w:t>1</w:t>
              </w:r>
            </w:fldSimple>
            <w:r>
              <w:t xml:space="preserve">: </w:t>
            </w:r>
            <w:r w:rsidRPr="00E204B2">
              <w:rPr>
                <w:b w:val="0"/>
                <w:bCs/>
              </w:rPr>
              <w:t xml:space="preserve">Example of the post and cable (four strand) fence style (Credit: </w:t>
            </w:r>
            <w:r w:rsidRPr="005D5C2D">
              <w:rPr>
                <w:b w:val="0"/>
                <w:bCs/>
              </w:rPr>
              <w:t>Melbourne</w:t>
            </w:r>
            <w:r w:rsidRPr="00E204B2">
              <w:rPr>
                <w:b w:val="0"/>
                <w:bCs/>
              </w:rPr>
              <w:t xml:space="preserve"> Water).</w:t>
            </w:r>
          </w:p>
          <w:p w14:paraId="3C4BF1BE" w14:textId="797F3911" w:rsidR="00E204B2" w:rsidRDefault="00E204B2" w:rsidP="00BC7959">
            <w:pPr>
              <w:pStyle w:val="BodyText"/>
            </w:pPr>
          </w:p>
        </w:tc>
      </w:tr>
      <w:tr w:rsidR="00D21EF2" w14:paraId="6DE8A4F9" w14:textId="77777777" w:rsidTr="00F925E3">
        <w:tc>
          <w:tcPr>
            <w:tcW w:w="4611" w:type="dxa"/>
          </w:tcPr>
          <w:p w14:paraId="6C4741B5" w14:textId="4467223A" w:rsidR="00D21EF2" w:rsidRPr="00D21EF2" w:rsidRDefault="00BD5304" w:rsidP="00F925E3">
            <w:pPr>
              <w:pStyle w:val="BodyText"/>
              <w:rPr>
                <w:b/>
                <w:bCs/>
                <w:sz w:val="22"/>
                <w:szCs w:val="22"/>
                <w:u w:val="single"/>
              </w:rPr>
            </w:pPr>
            <w:r>
              <w:rPr>
                <w:b/>
                <w:bCs/>
                <w:noProof/>
                <w:sz w:val="22"/>
                <w:szCs w:val="22"/>
                <w:u w:val="single"/>
              </w:rPr>
              <mc:AlternateContent>
                <mc:Choice Requires="wps">
                  <w:drawing>
                    <wp:anchor distT="0" distB="0" distL="114300" distR="114300" simplePos="0" relativeHeight="251713536" behindDoc="0" locked="0" layoutInCell="1" allowOverlap="1" wp14:anchorId="2BC10FB0" wp14:editId="2DCCDEDB">
                      <wp:simplePos x="0" y="0"/>
                      <wp:positionH relativeFrom="column">
                        <wp:posOffset>-87631</wp:posOffset>
                      </wp:positionH>
                      <wp:positionV relativeFrom="paragraph">
                        <wp:posOffset>-6350</wp:posOffset>
                      </wp:positionV>
                      <wp:extent cx="2809875" cy="609600"/>
                      <wp:effectExtent l="19050" t="19050" r="28575" b="19050"/>
                      <wp:wrapNone/>
                      <wp:docPr id="56" name="Rectangle: Rounded Corners 56"/>
                      <wp:cNvGraphicFramePr/>
                      <a:graphic xmlns:a="http://schemas.openxmlformats.org/drawingml/2006/main">
                        <a:graphicData uri="http://schemas.microsoft.com/office/word/2010/wordprocessingShape">
                          <wps:wsp>
                            <wps:cNvSpPr/>
                            <wps:spPr>
                              <a:xfrm>
                                <a:off x="0" y="0"/>
                                <a:ext cx="2809875" cy="609600"/>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7F2A9" id="Rectangle: Rounded Corners 56" o:spid="_x0000_s1026" style="position:absolute;margin-left:-6.9pt;margin-top:-.5pt;width:221.2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" filled="f" strokecolor="#cddc29 [3205]" strokeweight="2.25pt"/>
                  </w:pict>
                </mc:Fallback>
              </mc:AlternateContent>
            </w:r>
            <w:r w:rsidR="005D5C2D">
              <w:rPr>
                <w:b/>
                <w:bCs/>
                <w:noProof/>
                <w:sz w:val="22"/>
                <w:szCs w:val="22"/>
                <w:u w:val="single"/>
              </w:rPr>
              <mc:AlternateContent>
                <mc:Choice Requires="wps">
                  <w:drawing>
                    <wp:anchor distT="0" distB="0" distL="114300" distR="114300" simplePos="0" relativeHeight="251712512" behindDoc="0" locked="0" layoutInCell="1" allowOverlap="1" wp14:anchorId="66ABF589" wp14:editId="66CA62E1">
                      <wp:simplePos x="0" y="0"/>
                      <wp:positionH relativeFrom="column">
                        <wp:posOffset>-36830</wp:posOffset>
                      </wp:positionH>
                      <wp:positionV relativeFrom="paragraph">
                        <wp:posOffset>34290</wp:posOffset>
                      </wp:positionV>
                      <wp:extent cx="2673350" cy="552450"/>
                      <wp:effectExtent l="0" t="0" r="0" b="0"/>
                      <wp:wrapNone/>
                      <wp:docPr id="55" name="Rectangle: Rounded Corners 55"/>
                      <wp:cNvGraphicFramePr/>
                      <a:graphic xmlns:a="http://schemas.openxmlformats.org/drawingml/2006/main">
                        <a:graphicData uri="http://schemas.microsoft.com/office/word/2010/wordprocessingShape">
                          <wps:wsp>
                            <wps:cNvSpPr/>
                            <wps:spPr>
                              <a:xfrm>
                                <a:off x="0" y="0"/>
                                <a:ext cx="2673350" cy="552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C83D3" id="Rectangle: Rounded Corners 55" o:spid="_x0000_s1026" style="position:absolute;margin-left:-2.9pt;margin-top:2.7pt;width:210.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" filled="f" stroked="f" strokeweight="2pt"/>
                  </w:pict>
                </mc:Fallback>
              </mc:AlternateContent>
            </w:r>
            <w:r w:rsidR="00D21EF2" w:rsidRPr="00D21EF2">
              <w:rPr>
                <w:b/>
                <w:bCs/>
                <w:sz w:val="22"/>
                <w:szCs w:val="22"/>
                <w:u w:val="single"/>
              </w:rPr>
              <w:t>Post and steel rail</w:t>
            </w:r>
          </w:p>
          <w:p w14:paraId="234FD004" w14:textId="4AE12CCC" w:rsidR="00D21EF2" w:rsidRDefault="00D21EF2" w:rsidP="00F925E3">
            <w:pPr>
              <w:pStyle w:val="BodyText"/>
              <w:spacing w:after="240" w:line="240" w:lineRule="auto"/>
            </w:pPr>
            <w:r>
              <w:t xml:space="preserve">Melbourne Water drawing </w:t>
            </w:r>
            <w:r w:rsidRPr="00A26366">
              <w:rPr>
                <w:b/>
                <w:bCs/>
              </w:rPr>
              <w:t>GS/FEN/017 Timber Post and Steel Rail Fence</w:t>
            </w:r>
            <w:r w:rsidRPr="00B60E65">
              <w:t>.</w:t>
            </w:r>
          </w:p>
          <w:p w14:paraId="086F486B" w14:textId="10144596" w:rsidR="00D21EF2" w:rsidRDefault="00D21EF2" w:rsidP="00F925E3">
            <w:pPr>
              <w:pStyle w:val="BodyText"/>
            </w:pPr>
            <w:r>
              <w:t>A post and steel rail style (Figure 2) is required for conservation areas that consist of terrestrial and waterway habitat only and are not adjacent to commercial or industrial areas.</w:t>
            </w:r>
          </w:p>
          <w:p w14:paraId="7AF7EFB9" w14:textId="52F9059F" w:rsidR="00D21EF2" w:rsidRDefault="00D21EF2" w:rsidP="00F925E3">
            <w:pPr>
              <w:pStyle w:val="BodyText"/>
            </w:pPr>
            <w:r w:rsidRPr="00FE6C41">
              <w:t>The post and steel rail style may be substituted with the post and cable style if preferred by council. However, if required, the post and cable style cannot be substituted.</w:t>
            </w:r>
          </w:p>
        </w:tc>
        <w:tc>
          <w:tcPr>
            <w:tcW w:w="5594" w:type="dxa"/>
          </w:tcPr>
          <w:p w14:paraId="5FBB63C1" w14:textId="77777777" w:rsidR="00D21EF2" w:rsidRDefault="00D21EF2" w:rsidP="00D21EF2">
            <w:pPr>
              <w:pStyle w:val="BodyText"/>
              <w:keepNext/>
            </w:pPr>
            <w:r>
              <w:rPr>
                <w:noProof/>
              </w:rPr>
              <w:drawing>
                <wp:inline distT="0" distB="0" distL="0" distR="0" wp14:anchorId="0D0CBDDD" wp14:editId="626A3AF8">
                  <wp:extent cx="3333600" cy="2500200"/>
                  <wp:effectExtent l="19050" t="19050" r="19685" b="14605"/>
                  <wp:docPr id="51" name="Picture 51" descr="Photo of a constructed post and steel rail fence along the boundary of a Growling Grass Frog conservation area. It is located between the shared path and the roa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to of a constructed post and steel rail fence along the boundary of a Growling Grass Frog conservation area. It is located between the shared path and the road reserve."/>
                          <pic:cNvPicPr/>
                        </pic:nvPicPr>
                        <pic:blipFill>
                          <a:blip r:embed="rId40">
                            <a:extLst>
                              <a:ext uri="{28A0092B-C50C-407E-A947-70E740481C1C}">
                                <a14:useLocalDpi xmlns:a14="http://schemas.microsoft.com/office/drawing/2010/main" val="0"/>
                              </a:ext>
                            </a:extLst>
                          </a:blip>
                          <a:stretch>
                            <a:fillRect/>
                          </a:stretch>
                        </pic:blipFill>
                        <pic:spPr>
                          <a:xfrm>
                            <a:off x="0" y="0"/>
                            <a:ext cx="3333600" cy="2500200"/>
                          </a:xfrm>
                          <a:prstGeom prst="rect">
                            <a:avLst/>
                          </a:prstGeom>
                          <a:ln w="19050">
                            <a:solidFill>
                              <a:srgbClr val="B3272F"/>
                            </a:solidFill>
                          </a:ln>
                        </pic:spPr>
                      </pic:pic>
                    </a:graphicData>
                  </a:graphic>
                </wp:inline>
              </w:drawing>
            </w:r>
          </w:p>
          <w:p w14:paraId="14B48F42" w14:textId="3CA31398" w:rsidR="00D21EF2" w:rsidRDefault="00D21EF2" w:rsidP="00BD5304">
            <w:pPr>
              <w:pStyle w:val="Caption"/>
              <w:tabs>
                <w:tab w:val="clear" w:pos="1191"/>
                <w:tab w:val="left" w:pos="0"/>
              </w:tabs>
              <w:ind w:left="0" w:firstLine="0"/>
            </w:pPr>
            <w:r>
              <w:t xml:space="preserve">Figure </w:t>
            </w:r>
            <w:fldSimple w:instr=" SEQ Figure \* ARABIC ">
              <w:r w:rsidR="00FA3598">
                <w:rPr>
                  <w:noProof/>
                </w:rPr>
                <w:t>2</w:t>
              </w:r>
            </w:fldSimple>
            <w:r>
              <w:t xml:space="preserve">: </w:t>
            </w:r>
            <w:r w:rsidRPr="005D5C2D">
              <w:rPr>
                <w:b w:val="0"/>
                <w:bCs/>
              </w:rPr>
              <w:t>A post and steel rail fence constructed at a GGF conservation area (Credit: DEECA).</w:t>
            </w:r>
          </w:p>
        </w:tc>
      </w:tr>
    </w:tbl>
    <w:p w14:paraId="6873C4C7" w14:textId="1284ACE4" w:rsidR="00DB7E47" w:rsidRDefault="00971182" w:rsidP="00BC7959">
      <w:pPr>
        <w:pStyle w:val="BodyText"/>
      </w:pPr>
      <w:r>
        <w:t xml:space="preserve">Melbourne Water’s </w:t>
      </w:r>
      <w:r w:rsidR="00FE6C41">
        <w:t>detail</w:t>
      </w:r>
      <w:r>
        <w:t xml:space="preserve"> drawings should be applied to GGF conservation areas. </w:t>
      </w:r>
      <w:bookmarkStart w:id="11" w:name="_Hlk138066511"/>
      <w:r>
        <w:t>The land manger or council may propose variations to these styles and specifications to accommodate site specific features or management needs.</w:t>
      </w:r>
    </w:p>
    <w:p w14:paraId="0F56A948" w14:textId="0AD5B72B" w:rsidR="00BC7959" w:rsidRDefault="00971182" w:rsidP="00BC7959">
      <w:pPr>
        <w:pStyle w:val="BodyText"/>
      </w:pPr>
      <w:r>
        <w:t xml:space="preserve">DEECA will consider these proposals on a case-by-case basis, in consultation with the land manager and council. Any approved variations to these fence specifications must be recorded in a new </w:t>
      </w:r>
      <w:r w:rsidR="00FE6C41">
        <w:t>detail</w:t>
      </w:r>
      <w:r>
        <w:t xml:space="preserve"> drawing, the preparation of which will be coordinated by the requesting </w:t>
      </w:r>
      <w:proofErr w:type="gramStart"/>
      <w:r>
        <w:t>party</w:t>
      </w:r>
      <w:proofErr w:type="gramEnd"/>
      <w:r>
        <w:t xml:space="preserve"> and it must be reviewed and approved by DEECA prior to construction.</w:t>
      </w:r>
    </w:p>
    <w:p w14:paraId="10D0C3F2" w14:textId="1B2E64A4" w:rsidR="00A60519" w:rsidRDefault="00A60519" w:rsidP="00BC7959">
      <w:pPr>
        <w:pStyle w:val="BodyText"/>
      </w:pPr>
      <w:r>
        <w:t>Where</w:t>
      </w:r>
      <w:r w:rsidRPr="000E6DAB">
        <w:t xml:space="preserve"> overhead power lines are present </w:t>
      </w:r>
      <w:r>
        <w:t>on</w:t>
      </w:r>
      <w:r w:rsidRPr="000E6DAB">
        <w:t xml:space="preserve"> site, the relevant energy company’s standards for earthing </w:t>
      </w:r>
      <w:r>
        <w:t>must</w:t>
      </w:r>
      <w:r w:rsidRPr="000E6DAB">
        <w:t xml:space="preserve"> be considered and integrated into the fence design.</w:t>
      </w:r>
      <w:bookmarkEnd w:id="11"/>
    </w:p>
    <w:p w14:paraId="0C3EF033" w14:textId="3B5F0C8A" w:rsidR="00BC7959" w:rsidRDefault="00BC7959" w:rsidP="00BC7959">
      <w:pPr>
        <w:pStyle w:val="Heading3"/>
      </w:pPr>
      <w:bookmarkStart w:id="12" w:name="_Toc138340519"/>
      <w:r>
        <w:lastRenderedPageBreak/>
        <w:t>2. Secure and safely located access gates for land and emergency management activities</w:t>
      </w:r>
      <w:bookmarkEnd w:id="12"/>
    </w:p>
    <w:p w14:paraId="30299C74" w14:textId="296BFB6A" w:rsidR="00BC7959" w:rsidRDefault="00E12F79" w:rsidP="00BC7959">
      <w:pPr>
        <w:pStyle w:val="BodyText"/>
      </w:pPr>
      <w:r w:rsidRPr="000E6DAB">
        <w:t xml:space="preserve">GGF </w:t>
      </w:r>
      <w:r>
        <w:t>conservation areas</w:t>
      </w:r>
      <w:r w:rsidRPr="000E6DAB">
        <w:t xml:space="preserve"> </w:t>
      </w:r>
      <w:bookmarkStart w:id="13" w:name="_Hlk138066657"/>
      <w:r w:rsidRPr="000E6DAB">
        <w:t>will require ongoing land and asset management</w:t>
      </w:r>
      <w:r w:rsidR="00E11398">
        <w:t>, and</w:t>
      </w:r>
      <w:r>
        <w:t xml:space="preserve"> access for emergency services</w:t>
      </w:r>
      <w:r w:rsidRPr="000E6DAB">
        <w:t>.</w:t>
      </w:r>
      <w:bookmarkEnd w:id="13"/>
      <w:r w:rsidRPr="000E6DAB">
        <w:t xml:space="preserve"> </w:t>
      </w:r>
      <w:bookmarkStart w:id="14" w:name="_Hlk138066692"/>
      <w:r w:rsidRPr="000E6DAB">
        <w:t xml:space="preserve">Fencing must </w:t>
      </w:r>
      <w:r>
        <w:t>provide secure access for</w:t>
      </w:r>
      <w:r w:rsidRPr="000E6DAB">
        <w:t xml:space="preserve"> </w:t>
      </w:r>
      <w:r>
        <w:t xml:space="preserve">management </w:t>
      </w:r>
      <w:r w:rsidRPr="000E6DAB">
        <w:t>personnel to access the</w:t>
      </w:r>
      <w:r>
        <w:t>se</w:t>
      </w:r>
      <w:r w:rsidRPr="000E6DAB">
        <w:t xml:space="preserve"> area</w:t>
      </w:r>
      <w:r>
        <w:t>s</w:t>
      </w:r>
      <w:r w:rsidRPr="000E6DAB">
        <w:t xml:space="preserve"> safely and easily with various management vehicles, trailers, and machinery.</w:t>
      </w:r>
      <w:bookmarkEnd w:id="14"/>
      <w:r w:rsidRPr="000E6DAB">
        <w:t xml:space="preserve"> </w:t>
      </w:r>
      <w:r>
        <w:t xml:space="preserve">Fire Rescue Victoria (FRV) and the Country Fire Authority (CFA) will be responsible for fire prevention and suppression activities and access must also </w:t>
      </w:r>
      <w:r w:rsidR="00E11398">
        <w:t>meet</w:t>
      </w:r>
      <w:r>
        <w:t xml:space="preserve"> their requirements.</w:t>
      </w:r>
    </w:p>
    <w:p w14:paraId="3544A4F0" w14:textId="4770F830" w:rsidR="00E12F79" w:rsidRDefault="00E12F79" w:rsidP="00BC7959">
      <w:pPr>
        <w:pStyle w:val="BodyText"/>
      </w:pPr>
      <w:r>
        <w:t>An access gate location must ensure the following:</w:t>
      </w:r>
    </w:p>
    <w:p w14:paraId="53EE261F" w14:textId="7DE389DF" w:rsidR="00E12F79" w:rsidRDefault="00E12F79" w:rsidP="000C5E25">
      <w:pPr>
        <w:pStyle w:val="ListBullet"/>
      </w:pPr>
      <w:r>
        <w:t xml:space="preserve">safe access for management vehicles </w:t>
      </w:r>
      <w:r w:rsidR="009427E2">
        <w:t>and</w:t>
      </w:r>
      <w:r>
        <w:t xml:space="preserve"> machinery</w:t>
      </w:r>
    </w:p>
    <w:p w14:paraId="3A6C1A6D" w14:textId="471FD551" w:rsidR="00E12F79" w:rsidRDefault="00E12F79" w:rsidP="000C5E25">
      <w:pPr>
        <w:pStyle w:val="ListBullet"/>
      </w:pPr>
      <w:r>
        <w:t>conservation area values are not negatively impacted</w:t>
      </w:r>
    </w:p>
    <w:p w14:paraId="2B476A41" w14:textId="5827632E" w:rsidR="00E12F79" w:rsidRDefault="00E12F79" w:rsidP="000C5E25">
      <w:pPr>
        <w:pStyle w:val="ListBullet"/>
      </w:pPr>
      <w:r>
        <w:t>easy access.</w:t>
      </w:r>
    </w:p>
    <w:p w14:paraId="7A14CA9A" w14:textId="77777777" w:rsidR="00EB40CC" w:rsidRDefault="00EB40CC" w:rsidP="00F925E3">
      <w:pPr>
        <w:pStyle w:val="ListBullet"/>
        <w:numPr>
          <w:ilvl w:val="0"/>
          <w:numId w:val="0"/>
        </w:numPr>
        <w:ind w:left="113"/>
      </w:pPr>
    </w:p>
    <w:p w14:paraId="50B42443" w14:textId="5F4FFDE9" w:rsidR="00E12F79" w:rsidRDefault="00E12F79" w:rsidP="00E12F79">
      <w:pPr>
        <w:pStyle w:val="Heading4"/>
      </w:pPr>
      <w:bookmarkStart w:id="15" w:name="_Toc138340520"/>
      <w:r>
        <w:t>Specifications and number of access gates</w:t>
      </w:r>
      <w:bookmarkEnd w:id="15"/>
    </w:p>
    <w:p w14:paraId="1ACCC7DC" w14:textId="1BB08646" w:rsidR="00E12F79" w:rsidRDefault="00E12F79" w:rsidP="00E12F79">
      <w:pPr>
        <w:pStyle w:val="BodyText"/>
      </w:pPr>
      <w:bookmarkStart w:id="16" w:name="_Hlk138066963"/>
      <w:r>
        <w:t xml:space="preserve">Access gates must be heavy-duty style with a dual locking mechanism. The required </w:t>
      </w:r>
      <w:r w:rsidR="002C2E20">
        <w:t>detail</w:t>
      </w:r>
      <w:r>
        <w:t xml:space="preserve"> drawing is </w:t>
      </w:r>
      <w:r w:rsidR="002E12BE">
        <w:t xml:space="preserve">identified </w:t>
      </w:r>
      <w:r>
        <w:t>below</w:t>
      </w:r>
      <w:bookmarkEnd w:id="16"/>
      <w:r w:rsidR="00083D1D">
        <w:t xml:space="preserve"> and </w:t>
      </w:r>
      <w:r w:rsidR="006375AC">
        <w:t xml:space="preserve">can be accessed at </w:t>
      </w:r>
      <w:hyperlink r:id="rId41" w:history="1">
        <w:r w:rsidR="006375AC" w:rsidRPr="00F2463C">
          <w:rPr>
            <w:rStyle w:val="Hyperlink"/>
          </w:rPr>
          <w:t>https://www.melbournewater.com.au/building-and-works/developer-guides-and-resources/guidelines-drawings-and-checklists/drawings</w:t>
        </w:r>
      </w:hyperlink>
      <w:r w:rsidR="006375AC">
        <w:t>.</w:t>
      </w:r>
    </w:p>
    <w:p w14:paraId="54C34E84" w14:textId="791D4E56" w:rsidR="00F925E3" w:rsidRDefault="00F925E3" w:rsidP="00A01D36">
      <w:pPr>
        <w:pStyle w:val="BodyText"/>
        <w:spacing w:before="0" w:after="0"/>
      </w:pPr>
      <w:r>
        <w:rPr>
          <w:noProof/>
        </w:rPr>
        <mc:AlternateContent>
          <mc:Choice Requires="wps">
            <w:drawing>
              <wp:anchor distT="0" distB="0" distL="114300" distR="114300" simplePos="0" relativeHeight="251714560" behindDoc="0" locked="0" layoutInCell="1" allowOverlap="1" wp14:anchorId="003394A0" wp14:editId="54F64BAC">
                <wp:simplePos x="0" y="0"/>
                <wp:positionH relativeFrom="margin">
                  <wp:posOffset>-15875</wp:posOffset>
                </wp:positionH>
                <wp:positionV relativeFrom="paragraph">
                  <wp:posOffset>178435</wp:posOffset>
                </wp:positionV>
                <wp:extent cx="6477000" cy="1143000"/>
                <wp:effectExtent l="19050" t="19050" r="19050" b="19050"/>
                <wp:wrapNone/>
                <wp:docPr id="60" name="Rectangle: Rounded Corners 60"/>
                <wp:cNvGraphicFramePr/>
                <a:graphic xmlns:a="http://schemas.openxmlformats.org/drawingml/2006/main">
                  <a:graphicData uri="http://schemas.microsoft.com/office/word/2010/wordprocessingShape">
                    <wps:wsp>
                      <wps:cNvSpPr/>
                      <wps:spPr>
                        <a:xfrm>
                          <a:off x="0" y="0"/>
                          <a:ext cx="6477000" cy="1143000"/>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65B66" id="Rectangle: Rounded Corners 60" o:spid="_x0000_s1026" style="position:absolute;margin-left:-1.25pt;margin-top:14.05pt;width:510pt;height:9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" filled="f" strokecolor="#cddc29 [3205]" strokeweight="2.25pt">
                <w10:wrap anchorx="margin"/>
              </v:roundrect>
            </w:pict>
          </mc:Fallback>
        </mc:AlternateContent>
      </w:r>
    </w:p>
    <w:tbl>
      <w:tblPr>
        <w:tblStyle w:val="PullOutBoxTab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9"/>
        <w:gridCol w:w="5156"/>
      </w:tblGrid>
      <w:tr w:rsidR="00066BD6" w14:paraId="66CB79A9" w14:textId="77777777" w:rsidTr="002E12BE">
        <w:tc>
          <w:tcPr>
            <w:tcW w:w="5102" w:type="dxa"/>
            <w:vAlign w:val="center"/>
          </w:tcPr>
          <w:p w14:paraId="39F28980" w14:textId="2A8CA567" w:rsidR="00066BD6" w:rsidRPr="00066BD6" w:rsidRDefault="00066BD6" w:rsidP="00E12F79">
            <w:pPr>
              <w:pStyle w:val="BodyText"/>
              <w:rPr>
                <w:b/>
                <w:bCs/>
                <w:sz w:val="22"/>
                <w:szCs w:val="22"/>
                <w:u w:val="single"/>
              </w:rPr>
            </w:pPr>
            <w:r w:rsidRPr="00066BD6">
              <w:rPr>
                <w:b/>
                <w:bCs/>
                <w:sz w:val="22"/>
                <w:szCs w:val="22"/>
                <w:u w:val="single"/>
              </w:rPr>
              <w:t>Heavy-duty, dual locking access gate</w:t>
            </w:r>
          </w:p>
          <w:p w14:paraId="49DA33DC" w14:textId="09094612" w:rsidR="00066BD6" w:rsidRDefault="00066BD6" w:rsidP="00E12F79">
            <w:pPr>
              <w:pStyle w:val="BodyText"/>
            </w:pPr>
            <w:r>
              <w:t xml:space="preserve">Melbourne Water drawing </w:t>
            </w:r>
            <w:r w:rsidRPr="00066BD6">
              <w:rPr>
                <w:b/>
                <w:bCs/>
              </w:rPr>
              <w:t>GS/FEN/014 Heavy Duty Gate and Assembly (dual locking).</w:t>
            </w:r>
          </w:p>
        </w:tc>
        <w:tc>
          <w:tcPr>
            <w:tcW w:w="5103" w:type="dxa"/>
          </w:tcPr>
          <w:p w14:paraId="53044B59" w14:textId="7F89A84B" w:rsidR="00066BD6" w:rsidRDefault="00066BD6" w:rsidP="00E12F79">
            <w:pPr>
              <w:pStyle w:val="BodyText"/>
            </w:pPr>
            <w:r>
              <w:rPr>
                <w:noProof/>
              </w:rPr>
              <w:drawing>
                <wp:inline distT="0" distB="0" distL="0" distR="0" wp14:anchorId="5F0A41A0" wp14:editId="389B20BC">
                  <wp:extent cx="3093720" cy="93345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42"/>
                          <a:stretch>
                            <a:fillRect/>
                          </a:stretch>
                        </pic:blipFill>
                        <pic:spPr>
                          <a:xfrm>
                            <a:off x="0" y="0"/>
                            <a:ext cx="3144952" cy="948908"/>
                          </a:xfrm>
                          <a:prstGeom prst="rect">
                            <a:avLst/>
                          </a:prstGeom>
                          <a:ln>
                            <a:noFill/>
                          </a:ln>
                        </pic:spPr>
                      </pic:pic>
                    </a:graphicData>
                  </a:graphic>
                </wp:inline>
              </w:drawing>
            </w:r>
          </w:p>
        </w:tc>
      </w:tr>
    </w:tbl>
    <w:p w14:paraId="6F61B431" w14:textId="5944B8A2" w:rsidR="00066BD6" w:rsidRDefault="00066BD6" w:rsidP="00E12F79">
      <w:pPr>
        <w:pStyle w:val="BodyText"/>
      </w:pPr>
    </w:p>
    <w:p w14:paraId="1ABA8D6F" w14:textId="505AC45C" w:rsidR="00E12F79" w:rsidRDefault="000B6305" w:rsidP="000C5E25">
      <w:pPr>
        <w:pStyle w:val="BodyText"/>
      </w:pPr>
      <w:r>
        <w:t>The width of all access gates must be a minimum of 3.5-metres clear horizontal open to accommodate management vehicles and machinery, and to be in accordance with FRV and CFA access requirements. The access location must also provide at least 4.2-metres of clear vertical space for emergency management vehicles</w:t>
      </w:r>
      <w:r w:rsidR="00D515DF">
        <w:t xml:space="preserve"> (Figure 3)</w:t>
      </w:r>
      <w:r>
        <w:t>.</w:t>
      </w:r>
    </w:p>
    <w:p w14:paraId="452BE3EC" w14:textId="77777777" w:rsidR="00B05914" w:rsidRPr="00A01D36" w:rsidRDefault="00B05914" w:rsidP="00B05914">
      <w:pPr>
        <w:pStyle w:val="BodyText"/>
        <w:spacing w:before="0" w:after="0"/>
        <w:rPr>
          <w:sz w:val="18"/>
          <w:szCs w:val="18"/>
        </w:rPr>
      </w:pPr>
    </w:p>
    <w:p w14:paraId="5A2F95FD" w14:textId="77777777" w:rsidR="0079618F" w:rsidRDefault="0079618F" w:rsidP="00B05914">
      <w:pPr>
        <w:pStyle w:val="BodyText"/>
        <w:spacing w:before="0"/>
        <w:jc w:val="center"/>
      </w:pPr>
      <w:r>
        <w:rPr>
          <w:noProof/>
        </w:rPr>
        <w:drawing>
          <wp:inline distT="0" distB="0" distL="0" distR="0" wp14:anchorId="0977A194" wp14:editId="2F247686">
            <wp:extent cx="4792980" cy="2312944"/>
            <wp:effectExtent l="19050" t="19050" r="26670" b="11430"/>
            <wp:docPr id="54" name="Picture 54" descr="Diagram illustrating a front view of a park/reserve boundary with an access gate in the open position. Trees, shrubs, and grassy vegetation are depicted on either side of the access gate. The minimum clear vertical and horizontal space requirements for vehicle access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illustrating a front view of a park/reserve boundary with an access gate in the open position. Trees, shrubs, and grassy vegetation are depicted on either side of the access gate. The minimum clear vertical and horizontal space requirements for vehicle access are shown. "/>
                    <pic:cNvPicPr/>
                  </pic:nvPicPr>
                  <pic:blipFill>
                    <a:blip r:embed="rId43">
                      <a:extLst>
                        <a:ext uri="{28A0092B-C50C-407E-A947-70E740481C1C}">
                          <a14:useLocalDpi xmlns:a14="http://schemas.microsoft.com/office/drawing/2010/main" val="0"/>
                        </a:ext>
                      </a:extLst>
                    </a:blip>
                    <a:stretch>
                      <a:fillRect/>
                    </a:stretch>
                  </pic:blipFill>
                  <pic:spPr>
                    <a:xfrm>
                      <a:off x="0" y="0"/>
                      <a:ext cx="4812397" cy="2322314"/>
                    </a:xfrm>
                    <a:prstGeom prst="rect">
                      <a:avLst/>
                    </a:prstGeom>
                    <a:ln w="19050">
                      <a:solidFill>
                        <a:schemeClr val="accent1"/>
                      </a:solidFill>
                    </a:ln>
                  </pic:spPr>
                </pic:pic>
              </a:graphicData>
            </a:graphic>
          </wp:inline>
        </w:drawing>
      </w:r>
    </w:p>
    <w:p w14:paraId="6F71F94F" w14:textId="00FCF26E" w:rsidR="0079618F" w:rsidRDefault="0079618F" w:rsidP="00A01D36">
      <w:pPr>
        <w:pStyle w:val="Caption"/>
        <w:tabs>
          <w:tab w:val="clear" w:pos="1191"/>
          <w:tab w:val="left" w:pos="1134"/>
        </w:tabs>
        <w:spacing w:after="200"/>
        <w:ind w:left="1134" w:right="1134" w:firstLine="0"/>
        <w:rPr>
          <w:b w:val="0"/>
          <w:bCs/>
        </w:rPr>
      </w:pPr>
      <w:r>
        <w:t xml:space="preserve">Figure </w:t>
      </w:r>
      <w:r w:rsidR="00D515DF">
        <w:t>3</w:t>
      </w:r>
      <w:r>
        <w:t xml:space="preserve">: </w:t>
      </w:r>
      <w:r w:rsidRPr="0079618F">
        <w:rPr>
          <w:b w:val="0"/>
          <w:bCs/>
        </w:rPr>
        <w:t xml:space="preserve">Clear horizontal and vertical space required at GGF conservation area access gates (Source: adapted from </w:t>
      </w:r>
      <w:r w:rsidRPr="0079618F">
        <w:rPr>
          <w:b w:val="0"/>
          <w:bCs/>
          <w:i/>
          <w:iCs/>
        </w:rPr>
        <w:t>CFA Access Requirements: Bushfire Management Overlay</w:t>
      </w:r>
      <w:r w:rsidR="003F0C3E">
        <w:rPr>
          <w:b w:val="0"/>
          <w:bCs/>
        </w:rPr>
        <w:t>, August 2014</w:t>
      </w:r>
      <w:r>
        <w:rPr>
          <w:b w:val="0"/>
          <w:bCs/>
        </w:rPr>
        <w:t>).</w:t>
      </w:r>
    </w:p>
    <w:p w14:paraId="04157396" w14:textId="77952E78" w:rsidR="000B6305" w:rsidRPr="00E12F79" w:rsidRDefault="000B6305" w:rsidP="000C5E25">
      <w:pPr>
        <w:pStyle w:val="BodyText"/>
      </w:pPr>
      <w:r>
        <w:t>Access gates need to be located approximately every 500-1000-metres along the boundary and must be present on either side of a GGF conservation area to enable access to both sides of the waterway. Consultation with DEECA and council is required to determine whether emergency management access requirements (</w:t>
      </w:r>
      <w:proofErr w:type="gramStart"/>
      <w:r>
        <w:t>i.e.</w:t>
      </w:r>
      <w:proofErr w:type="gramEnd"/>
      <w:r>
        <w:t xml:space="preserve"> the number and location of access points) are satisfied in the proposed fence plan.</w:t>
      </w:r>
    </w:p>
    <w:p w14:paraId="5B54E18F" w14:textId="1A86FF50" w:rsidR="00BC7959" w:rsidRDefault="00BC7959" w:rsidP="00E12F79">
      <w:pPr>
        <w:pStyle w:val="Heading4"/>
      </w:pPr>
      <w:bookmarkStart w:id="17" w:name="_Toc138340521"/>
      <w:r>
        <w:lastRenderedPageBreak/>
        <w:t>Location along roads</w:t>
      </w:r>
      <w:bookmarkEnd w:id="17"/>
    </w:p>
    <w:p w14:paraId="47FD6466" w14:textId="7CB5D4CB" w:rsidR="00BC7959" w:rsidRDefault="000B6305" w:rsidP="000C5E25">
      <w:pPr>
        <w:pStyle w:val="BodyText"/>
      </w:pPr>
      <w:bookmarkStart w:id="18" w:name="_Hlk138067960"/>
      <w:r w:rsidRPr="000E6DAB">
        <w:t>The location of access gates along roads must consider the existing</w:t>
      </w:r>
      <w:r>
        <w:t xml:space="preserve"> and </w:t>
      </w:r>
      <w:r w:rsidRPr="000E6DAB">
        <w:t>planned road conditions, including traffic volume, speed, and existing/planned infrastructure (</w:t>
      </w:r>
      <w:proofErr w:type="gramStart"/>
      <w:r w:rsidRPr="000E6DAB">
        <w:t>e.g.</w:t>
      </w:r>
      <w:proofErr w:type="gramEnd"/>
      <w:r>
        <w:t xml:space="preserve"> future upgrades/duplications,</w:t>
      </w:r>
      <w:r w:rsidRPr="000E6DAB">
        <w:t xml:space="preserve"> traffic lights, clearways, pedestrian crossings, intersections, and public transport stops) to ensure safe access.</w:t>
      </w:r>
    </w:p>
    <w:p w14:paraId="558D89E4" w14:textId="5AB2F8F4" w:rsidR="000B6305" w:rsidRDefault="000B6305" w:rsidP="000C5E25">
      <w:pPr>
        <w:pStyle w:val="BodyText"/>
      </w:pPr>
      <w:r>
        <w:t>Access gate locations must avoid:</w:t>
      </w:r>
    </w:p>
    <w:p w14:paraId="1F058182" w14:textId="0D99877B" w:rsidR="000B6305" w:rsidRDefault="000B6305" w:rsidP="000C5E25">
      <w:pPr>
        <w:pStyle w:val="ListBullet"/>
      </w:pPr>
      <w:r>
        <w:t>Being located on road corners or other locations that obs</w:t>
      </w:r>
      <w:r w:rsidR="00620933">
        <w:t xml:space="preserve">cure the clear view of approaching traffic in </w:t>
      </w:r>
      <w:r w:rsidR="008D0237">
        <w:t>either</w:t>
      </w:r>
      <w:r w:rsidR="00620933">
        <w:t xml:space="preserve"> direction.</w:t>
      </w:r>
    </w:p>
    <w:p w14:paraId="4F9389CD" w14:textId="5CC00D3F" w:rsidR="00620933" w:rsidRDefault="00620933" w:rsidP="000C5E25">
      <w:pPr>
        <w:pStyle w:val="ListBullet"/>
      </w:pPr>
      <w:r>
        <w:t>Structures/features on the road reserve that may impede visibility, approach and/or access, such as light poles, signposts, above ground services, trees, etc.</w:t>
      </w:r>
    </w:p>
    <w:p w14:paraId="544117A0" w14:textId="4468D834" w:rsidR="00BC7959" w:rsidRDefault="00620933" w:rsidP="000C5E25">
      <w:pPr>
        <w:pStyle w:val="BodyText"/>
      </w:pPr>
      <w:r>
        <w:t>Access gates should only be located along minor roads (</w:t>
      </w:r>
      <w:proofErr w:type="gramStart"/>
      <w:r>
        <w:t>i.e.</w:t>
      </w:r>
      <w:proofErr w:type="gramEnd"/>
      <w:r>
        <w:t xml:space="preserve"> access street level 1 and level 2, and connector street) where practical.</w:t>
      </w:r>
      <w:bookmarkEnd w:id="18"/>
    </w:p>
    <w:p w14:paraId="053B1265" w14:textId="77777777" w:rsidR="00EB40CC" w:rsidRDefault="00EB40CC" w:rsidP="000C5E25">
      <w:pPr>
        <w:pStyle w:val="BodyText"/>
      </w:pPr>
    </w:p>
    <w:p w14:paraId="4C5F5263" w14:textId="517741B9" w:rsidR="00BC7959" w:rsidRDefault="00BC7959" w:rsidP="00BC7959">
      <w:pPr>
        <w:pStyle w:val="Heading4"/>
      </w:pPr>
      <w:bookmarkStart w:id="19" w:name="_Toc138340522"/>
      <w:r>
        <w:t>Safety provisions</w:t>
      </w:r>
      <w:bookmarkEnd w:id="19"/>
    </w:p>
    <w:p w14:paraId="05E68FE1" w14:textId="39789ECD" w:rsidR="000C0C11" w:rsidRDefault="000C0C11" w:rsidP="000C5E25">
      <w:pPr>
        <w:pStyle w:val="BodyText"/>
      </w:pPr>
      <w:bookmarkStart w:id="20" w:name="_Hlk138068064"/>
      <w:r>
        <w:t>The position of access gates located along roads must enable vehicle</w:t>
      </w:r>
      <w:r w:rsidR="00E11398">
        <w:t>s</w:t>
      </w:r>
      <w:r>
        <w:t xml:space="preserve"> with trailer</w:t>
      </w:r>
      <w:r w:rsidR="00E11398">
        <w:t>s</w:t>
      </w:r>
      <w:r>
        <w:t xml:space="preserve"> </w:t>
      </w:r>
      <w:r w:rsidR="008D0237">
        <w:t>and</w:t>
      </w:r>
      <w:r>
        <w:t xml:space="preserve"> machine</w:t>
      </w:r>
      <w:r w:rsidR="008D0237">
        <w:t>ry operators</w:t>
      </w:r>
      <w:r>
        <w:t xml:space="preserve"> to safely do the following:</w:t>
      </w:r>
    </w:p>
    <w:p w14:paraId="246A96D1" w14:textId="32501764" w:rsidR="000C0C11" w:rsidRDefault="000C0C11" w:rsidP="000C5E25">
      <w:pPr>
        <w:pStyle w:val="ListBullet"/>
      </w:pPr>
      <w:r>
        <w:t>leave the vehicle/machine to unlock and lock the gate</w:t>
      </w:r>
      <w:r w:rsidR="00E11398">
        <w:t>, and</w:t>
      </w:r>
    </w:p>
    <w:p w14:paraId="5817D5E5" w14:textId="4FD19195" w:rsidR="000C0C11" w:rsidRDefault="000C0C11" w:rsidP="000C5E25">
      <w:pPr>
        <w:pStyle w:val="ListBullet"/>
      </w:pPr>
      <w:r>
        <w:t>exit and enter traffic on the road.</w:t>
      </w:r>
    </w:p>
    <w:p w14:paraId="4C08143F" w14:textId="359FF749" w:rsidR="00BC7959" w:rsidRDefault="000C0C11" w:rsidP="000C5E25">
      <w:pPr>
        <w:pStyle w:val="BodyText"/>
      </w:pPr>
      <w:r>
        <w:t>All access gate locations must demonstrat</w:t>
      </w:r>
      <w:r w:rsidR="00E11398">
        <w:t>e</w:t>
      </w:r>
      <w:r>
        <w:t xml:space="preserve"> safe access for management vehicles and machinery to the satisfaction of the relevant authority responsible for road safety.</w:t>
      </w:r>
      <w:bookmarkEnd w:id="20"/>
    </w:p>
    <w:p w14:paraId="1851E772" w14:textId="77777777" w:rsidR="00EB40CC" w:rsidRDefault="00EB40CC" w:rsidP="000C5E25">
      <w:pPr>
        <w:pStyle w:val="BodyText"/>
      </w:pPr>
    </w:p>
    <w:p w14:paraId="56E637E8" w14:textId="1EC0D00D" w:rsidR="00BC7959" w:rsidRDefault="0088114C" w:rsidP="0088114C">
      <w:pPr>
        <w:pStyle w:val="Heading4"/>
      </w:pPr>
      <w:bookmarkStart w:id="21" w:name="_Toc138340523"/>
      <w:r>
        <w:t>Ease of access</w:t>
      </w:r>
      <w:bookmarkEnd w:id="21"/>
    </w:p>
    <w:p w14:paraId="097192C0" w14:textId="750EF90F" w:rsidR="000C5E25" w:rsidRDefault="000C5E25" w:rsidP="000C5E25">
      <w:pPr>
        <w:pStyle w:val="BodyText"/>
      </w:pPr>
      <w:bookmarkStart w:id="22" w:name="_Hlk138068137"/>
      <w:r>
        <w:t>Access gate locations must provide easy access in accordance with the following:</w:t>
      </w:r>
    </w:p>
    <w:p w14:paraId="65FA4615" w14:textId="79172EF6" w:rsidR="0088114C" w:rsidRDefault="00620933" w:rsidP="000C5E25">
      <w:pPr>
        <w:pStyle w:val="ListBullet"/>
      </w:pPr>
      <w:r w:rsidRPr="000E6DAB">
        <w:t xml:space="preserve">A </w:t>
      </w:r>
      <w:r>
        <w:t xml:space="preserve">heavy-duty </w:t>
      </w:r>
      <w:r w:rsidRPr="000E6DAB">
        <w:t>vehicle crossover must be provided at all access gates along roads to enable vehicles and machinery to move safely between the conservation area and the road.</w:t>
      </w:r>
      <w:r>
        <w:t xml:space="preserve"> The dimensions of the crossover must suit the width of the gate and not be narrower than 3.5-metres in width at any point. </w:t>
      </w:r>
      <w:r w:rsidR="008D0237">
        <w:t>It</w:t>
      </w:r>
      <w:r>
        <w:t xml:space="preserve"> must also smoothly transition to the natural ground surface level </w:t>
      </w:r>
      <w:r w:rsidR="008D0237">
        <w:t>if it</w:t>
      </w:r>
      <w:r>
        <w:t xml:space="preserve"> extend</w:t>
      </w:r>
      <w:r w:rsidR="008D0237">
        <w:t>s</w:t>
      </w:r>
      <w:r>
        <w:t xml:space="preserve"> past the gate into the conservation area.</w:t>
      </w:r>
    </w:p>
    <w:p w14:paraId="454137CC" w14:textId="2A1B1DC0" w:rsidR="00620933" w:rsidRDefault="00620933" w:rsidP="000C5E25">
      <w:pPr>
        <w:pStyle w:val="ListBullet"/>
      </w:pPr>
      <w:r>
        <w:t xml:space="preserve">Where an access point will require crossing of a shared path/pedestrian path, the relevant section of path must also be designed </w:t>
      </w:r>
      <w:r w:rsidR="0087613E">
        <w:t>to withstand</w:t>
      </w:r>
      <w:r>
        <w:t xml:space="preserve"> heavy </w:t>
      </w:r>
      <w:r w:rsidR="0087613E">
        <w:t>vehicle use</w:t>
      </w:r>
      <w:r>
        <w:t>.</w:t>
      </w:r>
    </w:p>
    <w:p w14:paraId="6CC107CE" w14:textId="3E4B7DF9" w:rsidR="00620933" w:rsidRDefault="00620933" w:rsidP="000C5E25">
      <w:pPr>
        <w:pStyle w:val="ListBullet"/>
      </w:pPr>
      <w:r w:rsidRPr="000E6DAB">
        <w:t>Access gate locations must consider the topography of the conservation area (</w:t>
      </w:r>
      <w:proofErr w:type="gramStart"/>
      <w:r w:rsidRPr="000E6DAB">
        <w:t>e.g.</w:t>
      </w:r>
      <w:proofErr w:type="gramEnd"/>
      <w:r w:rsidRPr="000E6DAB">
        <w:t xml:space="preserve"> avoid directing passage on to a steep </w:t>
      </w:r>
      <w:r>
        <w:t>incline/decline</w:t>
      </w:r>
      <w:r w:rsidRPr="000E6DAB">
        <w:t xml:space="preserve"> or area that is not traversable due to rock) and avoid directing passage into sensitive areas (e.g. cultural heritage sites, tree protection zones, high biodiversity areas, wet areas).</w:t>
      </w:r>
    </w:p>
    <w:p w14:paraId="25F72328" w14:textId="642B6F4C" w:rsidR="00620933" w:rsidRDefault="00620933" w:rsidP="000C5E25">
      <w:pPr>
        <w:pStyle w:val="ListBullet"/>
      </w:pPr>
      <w:r w:rsidRPr="000E6DAB">
        <w:t xml:space="preserve">Access gates must provide access </w:t>
      </w:r>
      <w:r>
        <w:t xml:space="preserve">in all </w:t>
      </w:r>
      <w:r w:rsidRPr="000E6DAB">
        <w:t>conditions</w:t>
      </w:r>
      <w:r>
        <w:t>, considering seasonal variation.</w:t>
      </w:r>
      <w:r w:rsidRPr="000E6DAB">
        <w:t xml:space="preserve"> </w:t>
      </w:r>
      <w:r>
        <w:t>For example,</w:t>
      </w:r>
      <w:r w:rsidRPr="000E6DAB">
        <w:t xml:space="preserve"> an area may be prone to having persistent soft ground during the wetter months</w:t>
      </w:r>
      <w:r>
        <w:t>, particularly if it is located at the bottom of a slope,</w:t>
      </w:r>
      <w:r w:rsidRPr="000E6DAB">
        <w:t xml:space="preserve"> making it unsuitable for an access location.</w:t>
      </w:r>
      <w:r>
        <w:t xml:space="preserve"> Where unavoidable, suitable stabilisation works (subject to DEECA approval) may be required.</w:t>
      </w:r>
    </w:p>
    <w:p w14:paraId="7159AD4B" w14:textId="2C0F5BA5" w:rsidR="00620933" w:rsidRDefault="00620933" w:rsidP="000C5E25">
      <w:pPr>
        <w:pStyle w:val="ListBullet"/>
      </w:pPr>
      <w:r w:rsidRPr="000E6DAB">
        <w:t>The location of an access gate should allow for vehicles to enter from a relatively straight path of travel, rather than vehicles using turning movements to enter the access gate. This is particularly important for large heavy/rigid vehicles involved in management and fire and emergency activities.</w:t>
      </w:r>
    </w:p>
    <w:p w14:paraId="7727F4DA" w14:textId="793D848A" w:rsidR="0088114C" w:rsidRDefault="00620933" w:rsidP="000C5E25">
      <w:pPr>
        <w:pStyle w:val="ListBullet"/>
      </w:pPr>
      <w:r>
        <w:t>Access gates must open into the conservation area and must not be located where paths intersect. They must also not open across any path. Paths to be constructed in the conservation area that run parallel to an access gate, should be aligned at this point to avoid conflicting with the access gate when it is in an open position.</w:t>
      </w:r>
      <w:bookmarkEnd w:id="22"/>
    </w:p>
    <w:p w14:paraId="1864BDEF" w14:textId="5EF1D5AB" w:rsidR="00EB40CC" w:rsidRDefault="00EB40CC">
      <w:r>
        <w:br w:type="page"/>
      </w:r>
    </w:p>
    <w:p w14:paraId="4BB9AD41" w14:textId="67913173" w:rsidR="00BC7959" w:rsidRDefault="0088114C" w:rsidP="00BC7959">
      <w:pPr>
        <w:pStyle w:val="Heading3"/>
      </w:pPr>
      <w:bookmarkStart w:id="23" w:name="_Toc138340524"/>
      <w:r>
        <w:lastRenderedPageBreak/>
        <w:t>3. Boundary delineation and associated considerations</w:t>
      </w:r>
      <w:bookmarkEnd w:id="23"/>
    </w:p>
    <w:p w14:paraId="767D3DBE" w14:textId="71B05585" w:rsidR="001D1645" w:rsidRDefault="00696210" w:rsidP="001D1645">
      <w:pPr>
        <w:pStyle w:val="BodyText"/>
      </w:pPr>
      <w:bookmarkStart w:id="24" w:name="_Hlk138068286"/>
      <w:r>
        <w:t>The permanent fence must be constructed on the conservation area boundary and will become the responsibility of the land manager. If a conservation area contains an asset managed by another public authority (</w:t>
      </w:r>
      <w:proofErr w:type="gramStart"/>
      <w:r>
        <w:t>e.g.</w:t>
      </w:r>
      <w:proofErr w:type="gramEnd"/>
      <w:r>
        <w:t xml:space="preserve"> a drainage asset including any maintenance access paths associated with the asset), any fencing required for that asset alone will be the responsibility of the </w:t>
      </w:r>
      <w:r w:rsidR="00E11398">
        <w:t>relevant</w:t>
      </w:r>
      <w:r>
        <w:t xml:space="preserve"> public authority</w:t>
      </w:r>
      <w:r w:rsidR="00E11398">
        <w:t xml:space="preserve"> with agreement of the land manager</w:t>
      </w:r>
      <w:r>
        <w:t>.</w:t>
      </w:r>
      <w:bookmarkEnd w:id="24"/>
    </w:p>
    <w:p w14:paraId="5C5AFC84" w14:textId="77777777" w:rsidR="00EB40CC" w:rsidRDefault="00EB40CC" w:rsidP="00C11729">
      <w:pPr>
        <w:pStyle w:val="BodyText"/>
        <w:spacing w:after="0" w:line="240" w:lineRule="auto"/>
      </w:pPr>
    </w:p>
    <w:p w14:paraId="3C8C9B0C" w14:textId="1AC46CA0" w:rsidR="0088114C" w:rsidRDefault="0088114C" w:rsidP="0088114C">
      <w:pPr>
        <w:pStyle w:val="Heading4"/>
      </w:pPr>
      <w:bookmarkStart w:id="25" w:name="_Toc138340525"/>
      <w:r>
        <w:t>Placement</w:t>
      </w:r>
      <w:bookmarkEnd w:id="25"/>
    </w:p>
    <w:p w14:paraId="6C9EE33D" w14:textId="3F222BCE" w:rsidR="00EB40CC" w:rsidRDefault="00EB40CC" w:rsidP="00B05914">
      <w:pPr>
        <w:pStyle w:val="BodyText"/>
        <w:spacing w:line="240" w:lineRule="auto"/>
      </w:pPr>
      <w:r w:rsidRPr="000E6DAB">
        <w:t xml:space="preserve">GGF </w:t>
      </w:r>
      <w:r>
        <w:t>conservation areas</w:t>
      </w:r>
      <w:r w:rsidRPr="000E6DAB">
        <w:t xml:space="preserve"> will be surrounded by an urban landscape </w:t>
      </w:r>
      <w:r>
        <w:t>with</w:t>
      </w:r>
      <w:r w:rsidRPr="000E6DAB">
        <w:t xml:space="preserve"> a variety of</w:t>
      </w:r>
      <w:r>
        <w:t xml:space="preserve"> interfacing</w:t>
      </w:r>
      <w:r w:rsidRPr="000E6DAB">
        <w:t xml:space="preserve"> land uses. The placement of fencing needs to consider the surrounding landscape and the </w:t>
      </w:r>
      <w:r>
        <w:t xml:space="preserve">conservation </w:t>
      </w:r>
      <w:proofErr w:type="gramStart"/>
      <w:r>
        <w:t>area</w:t>
      </w:r>
      <w:r w:rsidRPr="000E6DAB">
        <w:t xml:space="preserve"> as a whole</w:t>
      </w:r>
      <w:proofErr w:type="gramEnd"/>
      <w:r>
        <w:t>. An example of this is illustrated in Figure 4</w:t>
      </w:r>
      <w:r w:rsidRPr="000E6DAB">
        <w:t>.</w:t>
      </w:r>
      <w:r w:rsidR="00752083">
        <w:t xml:space="preserve"> </w:t>
      </w:r>
      <w:r>
        <w:t>Fencing may not be required on boundaries:</w:t>
      </w:r>
    </w:p>
    <w:p w14:paraId="26808603" w14:textId="77777777" w:rsidR="00EB40CC" w:rsidRDefault="00EB40CC" w:rsidP="000C5E25">
      <w:pPr>
        <w:pStyle w:val="ListBullet"/>
      </w:pPr>
      <w:r>
        <w:t>where there are existing natural or man-made features that clearly demarcate the conservation area boundary (</w:t>
      </w:r>
      <w:proofErr w:type="gramStart"/>
      <w:r>
        <w:t>e.g.</w:t>
      </w:r>
      <w:proofErr w:type="gramEnd"/>
      <w:r>
        <w:t xml:space="preserve"> garden beds, tree line, existing boundary fencing from adjoining land, etc.)</w:t>
      </w:r>
    </w:p>
    <w:p w14:paraId="2BA1D577" w14:textId="77777777" w:rsidR="00EB40CC" w:rsidRDefault="00EB40CC" w:rsidP="000C5E25">
      <w:pPr>
        <w:pStyle w:val="ListBullet"/>
      </w:pPr>
      <w:r>
        <w:t>that are adjacent to public open space or infrastructure (</w:t>
      </w:r>
      <w:proofErr w:type="gramStart"/>
      <w:r>
        <w:t>e.g.</w:t>
      </w:r>
      <w:proofErr w:type="gramEnd"/>
      <w:r>
        <w:t xml:space="preserve"> parkland, sporting fields, drainage, etc.).</w:t>
      </w:r>
    </w:p>
    <w:p w14:paraId="7C8805FF" w14:textId="08F64A1D" w:rsidR="00EB40CC" w:rsidRDefault="00EB40CC" w:rsidP="00EB40CC">
      <w:pPr>
        <w:pStyle w:val="BodyText"/>
      </w:pPr>
      <w:r>
        <w:t>The requirement for fencing on such boundaries will be determined by DEECA on a case-by-case basis</w:t>
      </w:r>
      <w:r w:rsidRPr="000E6DAB">
        <w:t>, as fencing to prevent unauthorised vehicular access and delineate management boundaries may still be necessary.</w:t>
      </w:r>
      <w:r>
        <w:t xml:space="preserve"> Different boundary treatments (</w:t>
      </w:r>
      <w:proofErr w:type="gramStart"/>
      <w:r>
        <w:t>e.g.</w:t>
      </w:r>
      <w:proofErr w:type="gramEnd"/>
      <w:r>
        <w:t xml:space="preserve"> a series of bollards) may be used to delineate boundaries between conservation area land and other public land or infrastructure where this boundary is not at risk from unauthorised vehicle access.</w:t>
      </w:r>
      <w:r w:rsidR="00C11729">
        <w:t xml:space="preserve"> Natural or sustainable materials should be utilised along such boundaries.</w:t>
      </w:r>
    </w:p>
    <w:p w14:paraId="1E262861" w14:textId="58E03648" w:rsidR="00EB40CC" w:rsidRDefault="00EB40CC" w:rsidP="000C5E25">
      <w:pPr>
        <w:pStyle w:val="BodyText"/>
        <w:spacing w:line="240" w:lineRule="auto"/>
      </w:pPr>
      <w:bookmarkStart w:id="26" w:name="_Hlk138068692"/>
      <w:r w:rsidRPr="000E6DAB">
        <w:t xml:space="preserve">Installations on the road reserve </w:t>
      </w:r>
      <w:r>
        <w:t xml:space="preserve">(Figure 5) </w:t>
      </w:r>
      <w:r w:rsidRPr="000E6DAB">
        <w:t>or other locations near the conservation area may influence the need for boundary fencing. If the</w:t>
      </w:r>
      <w:r>
        <w:t>se</w:t>
      </w:r>
      <w:r w:rsidRPr="000E6DAB">
        <w:t xml:space="preserve"> provide an effective barrier </w:t>
      </w:r>
      <w:r>
        <w:t>to vehicles</w:t>
      </w:r>
      <w:r w:rsidRPr="000E6DAB">
        <w:t>, boundary fencing may not be required. DE</w:t>
      </w:r>
      <w:r>
        <w:t>ECA</w:t>
      </w:r>
      <w:r w:rsidRPr="000E6DAB">
        <w:t xml:space="preserve">, the land manager, and council </w:t>
      </w:r>
      <w:r>
        <w:t>will</w:t>
      </w:r>
      <w:r w:rsidRPr="000E6DAB">
        <w:t xml:space="preserve"> determine the </w:t>
      </w:r>
      <w:proofErr w:type="gramStart"/>
      <w:r w:rsidRPr="000E6DAB">
        <w:t>final outcome</w:t>
      </w:r>
      <w:proofErr w:type="gramEnd"/>
      <w:r>
        <w:t xml:space="preserve"> in these situations on a case-by-case basis</w:t>
      </w:r>
      <w:r w:rsidRPr="000E6DAB">
        <w:t>.</w:t>
      </w:r>
      <w:bookmarkEnd w:id="26"/>
    </w:p>
    <w:tbl>
      <w:tblPr>
        <w:tblStyle w:val="PullOutBoxTable"/>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73"/>
        <w:gridCol w:w="5633"/>
      </w:tblGrid>
      <w:tr w:rsidR="00A8698C" w14:paraId="74F6A15A" w14:textId="77777777" w:rsidTr="00EB40CC">
        <w:tc>
          <w:tcPr>
            <w:tcW w:w="4573" w:type="dxa"/>
          </w:tcPr>
          <w:p w14:paraId="1BD98209" w14:textId="6A5AE8BC" w:rsidR="00EB40CC" w:rsidRDefault="00EB40CC" w:rsidP="005A64F9">
            <w:pPr>
              <w:pStyle w:val="BodyText"/>
              <w:keepNext/>
            </w:pPr>
            <w:r>
              <w:rPr>
                <w:noProof/>
              </w:rPr>
              <w:drawing>
                <wp:inline distT="0" distB="0" distL="0" distR="0" wp14:anchorId="79FA2EF2" wp14:editId="42C2DDFF">
                  <wp:extent cx="2447925" cy="4142269"/>
                  <wp:effectExtent l="19050" t="19050" r="9525" b="10795"/>
                  <wp:docPr id="43" name="Picture 43" descr="Plan showing an overhead view of development where there is conservation area land. It shows the different boundary treatments (fencing types, series of bollards) that are needed according to the interfacing l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lan showing an overhead view of development where there is conservation area land. It shows the different boundary treatments (fencing types, series of bollards) that are needed according to the interfacing land us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0044" cy="4196619"/>
                          </a:xfrm>
                          <a:prstGeom prst="rect">
                            <a:avLst/>
                          </a:prstGeom>
                          <a:ln w="19050">
                            <a:solidFill>
                              <a:schemeClr val="accent1"/>
                            </a:solidFill>
                          </a:ln>
                        </pic:spPr>
                      </pic:pic>
                    </a:graphicData>
                  </a:graphic>
                </wp:inline>
              </w:drawing>
            </w:r>
          </w:p>
          <w:p w14:paraId="7F8A0646" w14:textId="3EAE9C05" w:rsidR="00B0102D" w:rsidRPr="007304F5" w:rsidRDefault="00EB40CC" w:rsidP="00EB40CC">
            <w:pPr>
              <w:pStyle w:val="BodyText"/>
              <w:spacing w:line="240" w:lineRule="auto"/>
              <w:rPr>
                <w:sz w:val="18"/>
                <w:szCs w:val="18"/>
              </w:rPr>
            </w:pPr>
            <w:r w:rsidRPr="007304F5">
              <w:rPr>
                <w:b/>
                <w:bCs/>
                <w:sz w:val="18"/>
                <w:szCs w:val="18"/>
              </w:rPr>
              <w:t>Figure 4:</w:t>
            </w:r>
            <w:r w:rsidRPr="007304F5">
              <w:rPr>
                <w:sz w:val="18"/>
                <w:szCs w:val="18"/>
              </w:rPr>
              <w:t xml:space="preserve"> Example of different</w:t>
            </w:r>
            <w:r w:rsidRPr="007304F5">
              <w:rPr>
                <w:bCs/>
                <w:sz w:val="18"/>
                <w:szCs w:val="18"/>
              </w:rPr>
              <w:t xml:space="preserve"> boundary treatments for road and public open space interfaces</w:t>
            </w:r>
            <w:r w:rsidRPr="007304F5">
              <w:rPr>
                <w:b/>
                <w:bCs/>
                <w:sz w:val="18"/>
                <w:szCs w:val="18"/>
              </w:rPr>
              <w:t xml:space="preserve"> </w:t>
            </w:r>
            <w:r w:rsidRPr="007304F5">
              <w:rPr>
                <w:bCs/>
                <w:sz w:val="18"/>
                <w:szCs w:val="18"/>
              </w:rPr>
              <w:t>(Credit: Villawood Properties).</w:t>
            </w:r>
          </w:p>
        </w:tc>
        <w:tc>
          <w:tcPr>
            <w:tcW w:w="5633" w:type="dxa"/>
          </w:tcPr>
          <w:p w14:paraId="781C8F2F" w14:textId="719B3FB4" w:rsidR="004B4A7D" w:rsidRPr="007304F5" w:rsidRDefault="009763E2" w:rsidP="007304F5">
            <w:pPr>
              <w:pStyle w:val="BodyText"/>
              <w:spacing w:line="240" w:lineRule="auto"/>
              <w:rPr>
                <w:b/>
                <w:bCs/>
                <w:sz w:val="18"/>
                <w:szCs w:val="18"/>
              </w:rPr>
            </w:pPr>
            <w:r w:rsidRPr="007304F5">
              <w:rPr>
                <w:b/>
                <w:bCs/>
                <w:noProof/>
                <w:sz w:val="18"/>
                <w:szCs w:val="18"/>
              </w:rPr>
              <w:drawing>
                <wp:inline distT="0" distB="0" distL="0" distR="0" wp14:anchorId="5F284D41" wp14:editId="5D1ECFE3">
                  <wp:extent cx="3333115" cy="2333625"/>
                  <wp:effectExtent l="19050" t="19050" r="19685" b="28575"/>
                  <wp:docPr id="49" name="Picture 49" descr="Photo of a series of bollards along a roa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 of a series of bollards along a road reserve."/>
                          <pic:cNvPicPr/>
                        </pic:nvPicPr>
                        <pic:blipFill rotWithShape="1">
                          <a:blip r:embed="rId45" cstate="print">
                            <a:extLst>
                              <a:ext uri="{28A0092B-C50C-407E-A947-70E740481C1C}">
                                <a14:useLocalDpi xmlns:a14="http://schemas.microsoft.com/office/drawing/2010/main" val="0"/>
                              </a:ext>
                            </a:extLst>
                          </a:blip>
                          <a:srcRect r="21247" b="1999"/>
                          <a:stretch/>
                        </pic:blipFill>
                        <pic:spPr bwMode="auto">
                          <a:xfrm>
                            <a:off x="0" y="0"/>
                            <a:ext cx="3333815" cy="2334115"/>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r w:rsidRPr="007304F5">
              <w:rPr>
                <w:b/>
                <w:bCs/>
                <w:noProof/>
                <w:sz w:val="18"/>
                <w:szCs w:val="18"/>
              </w:rPr>
              <w:drawing>
                <wp:inline distT="0" distB="0" distL="0" distR="0" wp14:anchorId="5A9D5BEB" wp14:editId="66444618">
                  <wp:extent cx="3333600" cy="1697294"/>
                  <wp:effectExtent l="19050" t="19050" r="19685" b="17780"/>
                  <wp:docPr id="52" name="Picture 52" descr="Photo of a road barrier near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a road barrier near a reserv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600" cy="1697294"/>
                          </a:xfrm>
                          <a:prstGeom prst="rect">
                            <a:avLst/>
                          </a:prstGeom>
                          <a:ln w="19050">
                            <a:solidFill>
                              <a:schemeClr val="accent1"/>
                            </a:solidFill>
                          </a:ln>
                        </pic:spPr>
                      </pic:pic>
                    </a:graphicData>
                  </a:graphic>
                </wp:inline>
              </w:drawing>
            </w:r>
          </w:p>
          <w:p w14:paraId="6D1FB884" w14:textId="0A985B2D" w:rsidR="00EB40CC" w:rsidRPr="009763E2" w:rsidRDefault="00EB40CC" w:rsidP="009763E2">
            <w:pPr>
              <w:pStyle w:val="BodyText"/>
              <w:spacing w:line="240" w:lineRule="auto"/>
              <w:rPr>
                <w:szCs w:val="18"/>
              </w:rPr>
            </w:pPr>
            <w:r w:rsidRPr="009763E2">
              <w:rPr>
                <w:b/>
                <w:bCs/>
                <w:noProof/>
                <w:sz w:val="18"/>
                <w:szCs w:val="18"/>
              </w:rPr>
              <w:drawing>
                <wp:anchor distT="0" distB="0" distL="114300" distR="114300" simplePos="0" relativeHeight="251716608" behindDoc="0" locked="1" layoutInCell="1" allowOverlap="1" wp14:anchorId="234C8674" wp14:editId="69D307C3">
                  <wp:simplePos x="0" y="0"/>
                  <wp:positionH relativeFrom="column">
                    <wp:posOffset>-2277745</wp:posOffset>
                  </wp:positionH>
                  <wp:positionV relativeFrom="paragraph">
                    <wp:posOffset>-536575</wp:posOffset>
                  </wp:positionV>
                  <wp:extent cx="395605" cy="154305"/>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5605" cy="154305"/>
                          </a:xfrm>
                          <a:prstGeom prst="rect">
                            <a:avLst/>
                          </a:prstGeom>
                        </pic:spPr>
                      </pic:pic>
                    </a:graphicData>
                  </a:graphic>
                  <wp14:sizeRelH relativeFrom="margin">
                    <wp14:pctWidth>0</wp14:pctWidth>
                  </wp14:sizeRelH>
                  <wp14:sizeRelV relativeFrom="margin">
                    <wp14:pctHeight>0</wp14:pctHeight>
                  </wp14:sizeRelV>
                </wp:anchor>
              </w:drawing>
            </w:r>
            <w:r w:rsidRPr="009763E2">
              <w:rPr>
                <w:b/>
                <w:bCs/>
                <w:noProof/>
                <w:sz w:val="18"/>
                <w:szCs w:val="18"/>
              </w:rPr>
              <w:drawing>
                <wp:anchor distT="0" distB="0" distL="114300" distR="114300" simplePos="0" relativeHeight="251710464" behindDoc="0" locked="1" layoutInCell="1" allowOverlap="1" wp14:anchorId="5E164688" wp14:editId="76242755">
                  <wp:simplePos x="0" y="0"/>
                  <wp:positionH relativeFrom="column">
                    <wp:posOffset>-2276475</wp:posOffset>
                  </wp:positionH>
                  <wp:positionV relativeFrom="paragraph">
                    <wp:posOffset>-720090</wp:posOffset>
                  </wp:positionV>
                  <wp:extent cx="395605" cy="154305"/>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5605" cy="154305"/>
                          </a:xfrm>
                          <a:prstGeom prst="rect">
                            <a:avLst/>
                          </a:prstGeom>
                        </pic:spPr>
                      </pic:pic>
                    </a:graphicData>
                  </a:graphic>
                  <wp14:sizeRelH relativeFrom="margin">
                    <wp14:pctWidth>0</wp14:pctWidth>
                  </wp14:sizeRelH>
                  <wp14:sizeRelV relativeFrom="margin">
                    <wp14:pctHeight>0</wp14:pctHeight>
                  </wp14:sizeRelV>
                </wp:anchor>
              </w:drawing>
            </w:r>
            <w:r w:rsidRPr="009763E2">
              <w:rPr>
                <w:b/>
                <w:bCs/>
                <w:sz w:val="18"/>
                <w:szCs w:val="18"/>
              </w:rPr>
              <w:t>Figure 5</w:t>
            </w:r>
            <w:r w:rsidR="009763E2">
              <w:rPr>
                <w:sz w:val="18"/>
                <w:szCs w:val="18"/>
              </w:rPr>
              <w:t>:</w:t>
            </w:r>
            <w:r w:rsidRPr="009763E2">
              <w:rPr>
                <w:sz w:val="18"/>
                <w:szCs w:val="18"/>
              </w:rPr>
              <w:t xml:space="preserve"> Examples of road reserve installations that may influence the need for boundary fencing if they are near the conservation area. A </w:t>
            </w:r>
            <w:r w:rsidR="004B4A7D" w:rsidRPr="009763E2">
              <w:rPr>
                <w:sz w:val="18"/>
                <w:szCs w:val="18"/>
              </w:rPr>
              <w:t xml:space="preserve">bollard streetscaping treatment (top), and a road barrier </w:t>
            </w:r>
            <w:r w:rsidRPr="009763E2">
              <w:rPr>
                <w:sz w:val="18"/>
                <w:szCs w:val="18"/>
              </w:rPr>
              <w:t>(</w:t>
            </w:r>
            <w:r w:rsidR="004B4A7D" w:rsidRPr="009763E2">
              <w:rPr>
                <w:sz w:val="18"/>
                <w:szCs w:val="18"/>
              </w:rPr>
              <w:t>bottom</w:t>
            </w:r>
            <w:r w:rsidRPr="009763E2">
              <w:rPr>
                <w:sz w:val="18"/>
                <w:szCs w:val="18"/>
              </w:rPr>
              <w:t>)</w:t>
            </w:r>
            <w:r w:rsidR="004B4A7D" w:rsidRPr="009763E2">
              <w:rPr>
                <w:sz w:val="18"/>
                <w:szCs w:val="18"/>
              </w:rPr>
              <w:t xml:space="preserve">. </w:t>
            </w:r>
            <w:r w:rsidRPr="009763E2">
              <w:rPr>
                <w:sz w:val="18"/>
                <w:szCs w:val="18"/>
              </w:rPr>
              <w:t>(Source: Image capture © 2021 Google).</w:t>
            </w:r>
          </w:p>
        </w:tc>
      </w:tr>
    </w:tbl>
    <w:p w14:paraId="4C4637A2" w14:textId="77777777" w:rsidR="00B05914" w:rsidRDefault="00B05914">
      <w:r>
        <w:br w:type="page"/>
      </w:r>
    </w:p>
    <w:p w14:paraId="7B5238F9" w14:textId="3255C360" w:rsidR="0088114C" w:rsidRDefault="0088114C" w:rsidP="0088114C">
      <w:pPr>
        <w:pStyle w:val="Heading4"/>
      </w:pPr>
      <w:bookmarkStart w:id="27" w:name="_Toc138340526"/>
      <w:r>
        <w:lastRenderedPageBreak/>
        <w:t>Wildlife friendly</w:t>
      </w:r>
      <w:bookmarkEnd w:id="27"/>
    </w:p>
    <w:p w14:paraId="0B789487" w14:textId="27F38DD8" w:rsidR="0088114C" w:rsidRDefault="008E4A54" w:rsidP="0088114C">
      <w:pPr>
        <w:pStyle w:val="BodyText"/>
      </w:pPr>
      <w:bookmarkStart w:id="28" w:name="_Hlk138069040"/>
      <w:r w:rsidRPr="000E6DAB">
        <w:t xml:space="preserve">Fencing around conservation areas must consider the movement of wildlife across the landscape. The fencing must not isolate wildlife populations by preventing their movement in or out of </w:t>
      </w:r>
      <w:r w:rsidR="00E11398">
        <w:t>a</w:t>
      </w:r>
      <w:r w:rsidRPr="000E6DAB">
        <w:t xml:space="preserve"> conservation area. Fencing materials and designs must not create a risk of injury to wildlif</w:t>
      </w:r>
      <w:r>
        <w:t>e</w:t>
      </w:r>
      <w:r w:rsidRPr="000E6DAB">
        <w:t>.</w:t>
      </w:r>
      <w:bookmarkEnd w:id="28"/>
    </w:p>
    <w:p w14:paraId="2FA98273" w14:textId="77777777" w:rsidR="005A64F9" w:rsidRDefault="005A64F9" w:rsidP="0088114C">
      <w:pPr>
        <w:pStyle w:val="BodyText"/>
      </w:pPr>
    </w:p>
    <w:p w14:paraId="4C2D6C0F" w14:textId="43D7C513" w:rsidR="0088114C" w:rsidRDefault="0088114C" w:rsidP="0088114C">
      <w:pPr>
        <w:pStyle w:val="Heading3"/>
      </w:pPr>
      <w:bookmarkStart w:id="29" w:name="_Toc138340527"/>
      <w:r>
        <w:t>4. Public access</w:t>
      </w:r>
      <w:bookmarkEnd w:id="29"/>
    </w:p>
    <w:p w14:paraId="47B040F8" w14:textId="09EC4545" w:rsidR="0088114C" w:rsidRDefault="008E4A54" w:rsidP="0088114C">
      <w:pPr>
        <w:pStyle w:val="BodyText"/>
      </w:pPr>
      <w:bookmarkStart w:id="30" w:name="_Hlk138069103"/>
      <w:r w:rsidRPr="000E6DAB">
        <w:t xml:space="preserve">The primary purpose </w:t>
      </w:r>
      <w:r w:rsidR="002F279A">
        <w:t>of</w:t>
      </w:r>
      <w:r w:rsidRPr="000E6DAB">
        <w:t xml:space="preserve"> GGF conservation areas is for conservation. However,</w:t>
      </w:r>
      <w:r>
        <w:t xml:space="preserve"> where ecological values allow,</w:t>
      </w:r>
      <w:r w:rsidRPr="000E6DAB">
        <w:t xml:space="preserve"> </w:t>
      </w:r>
      <w:r w:rsidR="00E11398">
        <w:t>conservation areas</w:t>
      </w:r>
      <w:r w:rsidRPr="000E6DAB">
        <w:t xml:space="preserve"> will be accessible to the public to encourage connection to and appreciation of the natural environment. </w:t>
      </w:r>
      <w:r w:rsidR="00E11398">
        <w:t>P</w:t>
      </w:r>
      <w:r w:rsidRPr="000E6DAB">
        <w:t xml:space="preserve">ublic access </w:t>
      </w:r>
      <w:r w:rsidR="00E11398">
        <w:t xml:space="preserve">should be encouraged </w:t>
      </w:r>
      <w:r w:rsidRPr="000E6DAB">
        <w:t xml:space="preserve">at designated entry/exit points that are linked to existing and planned paths </w:t>
      </w:r>
      <w:r>
        <w:t xml:space="preserve">(Figure </w:t>
      </w:r>
      <w:r w:rsidR="00D515DF">
        <w:t>6</w:t>
      </w:r>
      <w:r>
        <w:t xml:space="preserve">) </w:t>
      </w:r>
      <w:r w:rsidRPr="000E6DAB">
        <w:t>and in consideration of the urban design of the surrounding area.</w:t>
      </w:r>
    </w:p>
    <w:p w14:paraId="49A7D89B" w14:textId="7FE54EF4" w:rsidR="008E4A54" w:rsidRDefault="008E4A54" w:rsidP="000C5E25">
      <w:pPr>
        <w:pStyle w:val="BodyText"/>
      </w:pPr>
      <w:r>
        <w:t>Access openings in the fence must suit the width of the path it is connecting to. Generally, these are:</w:t>
      </w:r>
    </w:p>
    <w:p w14:paraId="29904EEF" w14:textId="7716D46F" w:rsidR="008E4A54" w:rsidRDefault="008E4A54" w:rsidP="000C5E25">
      <w:pPr>
        <w:pStyle w:val="ListBullet"/>
      </w:pPr>
      <w:r>
        <w:t>1.5-metres for pedestrian only paths</w:t>
      </w:r>
    </w:p>
    <w:p w14:paraId="41E0A2C8" w14:textId="2F1569DF" w:rsidR="008E4A54" w:rsidRDefault="008E4A54" w:rsidP="000C5E25">
      <w:pPr>
        <w:pStyle w:val="ListBullet"/>
      </w:pPr>
      <w:r>
        <w:t>3-metres for shared paths</w:t>
      </w:r>
      <w:r w:rsidR="00A2144D">
        <w:t>.</w:t>
      </w:r>
    </w:p>
    <w:p w14:paraId="11D1B51A" w14:textId="14FE3612" w:rsidR="0088114C" w:rsidRDefault="00F54D43" w:rsidP="00A01D36">
      <w:pPr>
        <w:pStyle w:val="BodyText"/>
        <w:spacing w:after="240"/>
      </w:pPr>
      <w:r>
        <w:t xml:space="preserve">Access to the conservation area overall must demonstrate compliance with the </w:t>
      </w:r>
      <w:r w:rsidRPr="00F54D43">
        <w:rPr>
          <w:i/>
          <w:iCs/>
        </w:rPr>
        <w:t>Disability Discrimination Act 1992</w:t>
      </w:r>
      <w:r>
        <w:t xml:space="preserve"> to enable all abilities access, as well as facilitate pram and bicycle use.</w:t>
      </w:r>
      <w:bookmarkEnd w:id="30"/>
    </w:p>
    <w:p w14:paraId="70202728" w14:textId="4B813454" w:rsidR="00F54D43" w:rsidRDefault="00753D47" w:rsidP="00753D47">
      <w:pPr>
        <w:pStyle w:val="BodyText"/>
        <w:jc w:val="center"/>
      </w:pPr>
      <w:r>
        <w:rPr>
          <w:noProof/>
        </w:rPr>
        <w:drawing>
          <wp:inline distT="0" distB="0" distL="0" distR="0" wp14:anchorId="70490BFF" wp14:editId="192D6625">
            <wp:extent cx="3562350" cy="1482725"/>
            <wp:effectExtent l="19050" t="19050" r="19050" b="222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47" b="13879"/>
                    <a:stretch/>
                  </pic:blipFill>
                  <pic:spPr bwMode="auto">
                    <a:xfrm>
                      <a:off x="0" y="0"/>
                      <a:ext cx="3563491" cy="14832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r>
        <w:t xml:space="preserve">   </w:t>
      </w:r>
      <w:r w:rsidR="00F925E3">
        <w:rPr>
          <w:noProof/>
        </w:rPr>
        <w:drawing>
          <wp:inline distT="0" distB="0" distL="0" distR="0" wp14:anchorId="539DCEE0" wp14:editId="7FB6650A">
            <wp:extent cx="1229171" cy="1483200"/>
            <wp:effectExtent l="19050" t="19050" r="28575" b="22225"/>
            <wp:docPr id="50" name="Picture 50" descr="Photo of a high-visibility, double locking bollard located at an access opening to a reserve associated with a shared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 of a high-visibility, double locking bollard located at an access opening to a reserve associated with a shared path. "/>
                    <pic:cNvPicPr/>
                  </pic:nvPicPr>
                  <pic:blipFill>
                    <a:blip r:embed="rId49"/>
                    <a:stretch>
                      <a:fillRect/>
                    </a:stretch>
                  </pic:blipFill>
                  <pic:spPr>
                    <a:xfrm>
                      <a:off x="0" y="0"/>
                      <a:ext cx="1229171" cy="1483200"/>
                    </a:xfrm>
                    <a:prstGeom prst="rect">
                      <a:avLst/>
                    </a:prstGeom>
                    <a:ln w="19050">
                      <a:solidFill>
                        <a:schemeClr val="accent1"/>
                      </a:solidFill>
                    </a:ln>
                  </pic:spPr>
                </pic:pic>
              </a:graphicData>
            </a:graphic>
          </wp:inline>
        </w:drawing>
      </w:r>
    </w:p>
    <w:tbl>
      <w:tblPr>
        <w:tblStyle w:val="PullOutBoxTable"/>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379"/>
        <w:gridCol w:w="3827"/>
      </w:tblGrid>
      <w:tr w:rsidR="009763E2" w14:paraId="7DC8DDD8" w14:textId="77777777" w:rsidTr="009763E2">
        <w:tc>
          <w:tcPr>
            <w:tcW w:w="6379" w:type="dxa"/>
          </w:tcPr>
          <w:p w14:paraId="5C2F9C23" w14:textId="36C1642A" w:rsidR="009763E2" w:rsidRPr="00753D47" w:rsidRDefault="009763E2" w:rsidP="00753D47">
            <w:pPr>
              <w:pStyle w:val="TableTextBullet"/>
              <w:numPr>
                <w:ilvl w:val="0"/>
                <w:numId w:val="0"/>
              </w:numPr>
              <w:ind w:left="999"/>
              <w:rPr>
                <w:bCs/>
                <w:sz w:val="18"/>
                <w:szCs w:val="18"/>
              </w:rPr>
            </w:pPr>
            <w:r w:rsidRPr="00A01D36">
              <w:rPr>
                <w:b/>
                <w:bCs/>
                <w:sz w:val="18"/>
                <w:szCs w:val="18"/>
              </w:rPr>
              <w:t>Figure 6</w:t>
            </w:r>
            <w:r w:rsidRPr="00A01D36">
              <w:rPr>
                <w:sz w:val="18"/>
                <w:szCs w:val="18"/>
              </w:rPr>
              <w:t xml:space="preserve">: </w:t>
            </w:r>
            <w:r w:rsidRPr="00A01D36">
              <w:rPr>
                <w:bCs/>
                <w:sz w:val="18"/>
                <w:szCs w:val="18"/>
              </w:rPr>
              <w:t>Public access point linked to a pedestrian path (Source: Image capture © 2021 Google).</w:t>
            </w:r>
          </w:p>
        </w:tc>
        <w:tc>
          <w:tcPr>
            <w:tcW w:w="3827" w:type="dxa"/>
          </w:tcPr>
          <w:p w14:paraId="0F926211" w14:textId="4740667D" w:rsidR="009763E2" w:rsidRPr="009763E2" w:rsidRDefault="009763E2" w:rsidP="00753D47">
            <w:pPr>
              <w:pStyle w:val="BodyText"/>
              <w:spacing w:line="240" w:lineRule="auto"/>
              <w:ind w:left="421"/>
              <w:rPr>
                <w:szCs w:val="18"/>
              </w:rPr>
            </w:pPr>
            <w:r w:rsidRPr="00A01D36">
              <w:rPr>
                <w:b/>
                <w:bCs/>
                <w:sz w:val="18"/>
                <w:szCs w:val="18"/>
              </w:rPr>
              <w:t>Figure 7</w:t>
            </w:r>
            <w:r w:rsidRPr="00A01D36">
              <w:rPr>
                <w:sz w:val="18"/>
                <w:szCs w:val="18"/>
              </w:rPr>
              <w:t xml:space="preserve">: </w:t>
            </w:r>
            <w:r w:rsidRPr="00A01D36">
              <w:rPr>
                <w:bCs/>
                <w:sz w:val="18"/>
                <w:szCs w:val="18"/>
              </w:rPr>
              <w:t>A high visibility, dual locking bollard (Credit: Melbourne Water)</w:t>
            </w:r>
            <w:r w:rsidR="00A30682">
              <w:rPr>
                <w:bCs/>
                <w:sz w:val="18"/>
                <w:szCs w:val="18"/>
              </w:rPr>
              <w:t>.</w:t>
            </w:r>
          </w:p>
        </w:tc>
      </w:tr>
    </w:tbl>
    <w:p w14:paraId="0126EA25" w14:textId="4B1D0304" w:rsidR="00F54D43" w:rsidRPr="00753D47" w:rsidRDefault="00F925E3" w:rsidP="000C5E25">
      <w:pPr>
        <w:pStyle w:val="BodyText"/>
        <w:rPr>
          <w:rStyle w:val="Hyperlink"/>
          <w:bCs/>
          <w:color w:val="auto"/>
          <w:u w:val="none"/>
        </w:rPr>
      </w:pPr>
      <w:r>
        <w:t xml:space="preserve">For access openings associated </w:t>
      </w:r>
      <w:r w:rsidR="007304F5">
        <w:t xml:space="preserve">with </w:t>
      </w:r>
      <w:r>
        <w:t xml:space="preserve">shared paths, the installation of a high visibility, dual locking bollard or similar, is required to prevent unauthorised vehicle access into the conservation area. The bollard must form part of the shared path asset and be included in the path construction. A suitable example of this is the </w:t>
      </w:r>
      <w:r w:rsidRPr="00F925E3">
        <w:rPr>
          <w:b/>
          <w:bCs/>
          <w:i/>
          <w:iCs/>
        </w:rPr>
        <w:t>GS/FEN/016 Single and Double Locking Bollard for Shared Pathway</w:t>
      </w:r>
      <w:r w:rsidRPr="00F925E3">
        <w:rPr>
          <w:b/>
          <w:bCs/>
        </w:rPr>
        <w:t xml:space="preserve"> </w:t>
      </w:r>
      <w:r w:rsidRPr="000E6DAB">
        <w:t>drawing prepared by Melbourne Water</w:t>
      </w:r>
      <w:r>
        <w:t xml:space="preserve"> and is shown in Figure 7</w:t>
      </w:r>
      <w:r w:rsidRPr="000E6DAB">
        <w:t>.</w:t>
      </w:r>
      <w:r>
        <w:t xml:space="preserve"> This can be accessed under ‘Standard drawings</w:t>
      </w:r>
      <w:r w:rsidRPr="000E6DAB">
        <w:t xml:space="preserve">- Fences and gates’ on the </w:t>
      </w:r>
      <w:r>
        <w:t>‘</w:t>
      </w:r>
      <w:r w:rsidRPr="000E6DAB">
        <w:t>Drawings</w:t>
      </w:r>
      <w:r>
        <w:t>’</w:t>
      </w:r>
      <w:r w:rsidRPr="000E6DAB">
        <w:t xml:space="preserve"> webpage of the Melbourne Water website here </w:t>
      </w:r>
      <w:hyperlink r:id="rId50" w:history="1">
        <w:r w:rsidRPr="0021353F">
          <w:rPr>
            <w:rStyle w:val="Hyperlink"/>
          </w:rPr>
          <w:t>https://www.melbournewater.com.au/building-and-works/developer-guides-and-resources/guidelines-drawings-and-checklists/drawings</w:t>
        </w:r>
      </w:hyperlink>
      <w:r w:rsidRPr="00024AEA">
        <w:rPr>
          <w:rStyle w:val="Hyperlink"/>
        </w:rPr>
        <w:t>.</w:t>
      </w:r>
    </w:p>
    <w:p w14:paraId="2B5D2473" w14:textId="2C8F3B54" w:rsidR="00753D47" w:rsidRPr="00A01D36" w:rsidRDefault="00753D47" w:rsidP="000C5E25">
      <w:pPr>
        <w:pStyle w:val="BodyText"/>
      </w:pPr>
      <w:bookmarkStart w:id="31" w:name="_Hlk138069712"/>
      <w:r>
        <w:t xml:space="preserve">For high-risk locations, public access points may need to include structures such as a pedestrian gate, corral, bollards, etc. (Figure 8) </w:t>
      </w:r>
      <w:r w:rsidRPr="00E867C1">
        <w:t xml:space="preserve">to deter </w:t>
      </w:r>
      <w:r>
        <w:t xml:space="preserve">inappropriate </w:t>
      </w:r>
      <w:r w:rsidRPr="00E867C1">
        <w:t>activity in the conservation area. This will need to be determined in consultation with DE</w:t>
      </w:r>
      <w:r>
        <w:t>ECA</w:t>
      </w:r>
      <w:r w:rsidRPr="00E867C1">
        <w:t>, the land manager, and council.</w:t>
      </w:r>
      <w:bookmarkEnd w:id="31"/>
    </w:p>
    <w:p w14:paraId="398D882B" w14:textId="679C11C1" w:rsidR="00A01D36" w:rsidRDefault="00A01D36" w:rsidP="00FA550A">
      <w:pPr>
        <w:pStyle w:val="TableTextBullet"/>
        <w:numPr>
          <w:ilvl w:val="0"/>
          <w:numId w:val="0"/>
        </w:numPr>
        <w:ind w:left="198"/>
        <w:jc w:val="center"/>
      </w:pPr>
      <w:r>
        <w:rPr>
          <w:noProof/>
        </w:rPr>
        <w:drawing>
          <wp:inline distT="0" distB="0" distL="0" distR="0" wp14:anchorId="05ADA394" wp14:editId="716922F4">
            <wp:extent cx="2097333" cy="1483995"/>
            <wp:effectExtent l="19050" t="19050" r="17780" b="20955"/>
            <wp:docPr id="96" name="Picture 96" descr="Photo of a pedestrian corral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hoto of a pedestrian corral at a public access point to a reserv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4730" cy="1503380"/>
                    </a:xfrm>
                    <a:prstGeom prst="rect">
                      <a:avLst/>
                    </a:prstGeom>
                    <a:ln w="19050">
                      <a:solidFill>
                        <a:schemeClr val="accent1"/>
                      </a:solidFill>
                    </a:ln>
                  </pic:spPr>
                </pic:pic>
              </a:graphicData>
            </a:graphic>
          </wp:inline>
        </w:drawing>
      </w:r>
      <w:r>
        <w:rPr>
          <w:noProof/>
        </w:rPr>
        <w:drawing>
          <wp:inline distT="0" distB="0" distL="0" distR="0" wp14:anchorId="696EE1B3" wp14:editId="5DD581FE">
            <wp:extent cx="2190081" cy="1486127"/>
            <wp:effectExtent l="19050" t="19050" r="20320" b="19050"/>
            <wp:docPr id="97" name="Picture 97" descr="Photo of a pedestrian corral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hoto of a pedestrian corral at a public access point to a reserve."/>
                    <pic:cNvPicPr/>
                  </pic:nvPicPr>
                  <pic:blipFill>
                    <a:blip r:embed="rId52">
                      <a:extLst>
                        <a:ext uri="{28A0092B-C50C-407E-A947-70E740481C1C}">
                          <a14:useLocalDpi xmlns:a14="http://schemas.microsoft.com/office/drawing/2010/main" val="0"/>
                        </a:ext>
                      </a:extLst>
                    </a:blip>
                    <a:stretch>
                      <a:fillRect/>
                    </a:stretch>
                  </pic:blipFill>
                  <pic:spPr>
                    <a:xfrm>
                      <a:off x="0" y="0"/>
                      <a:ext cx="2231232" cy="1514051"/>
                    </a:xfrm>
                    <a:prstGeom prst="rect">
                      <a:avLst/>
                    </a:prstGeom>
                    <a:ln w="19050">
                      <a:solidFill>
                        <a:schemeClr val="accent1"/>
                      </a:solidFill>
                    </a:ln>
                  </pic:spPr>
                </pic:pic>
              </a:graphicData>
            </a:graphic>
          </wp:inline>
        </w:drawing>
      </w:r>
      <w:r>
        <w:rPr>
          <w:noProof/>
        </w:rPr>
        <w:drawing>
          <wp:inline distT="0" distB="0" distL="0" distR="0" wp14:anchorId="62E8D1AD" wp14:editId="18C0C2FA">
            <wp:extent cx="1630558" cy="1490980"/>
            <wp:effectExtent l="19050" t="19050" r="27305" b="13970"/>
            <wp:docPr id="98" name="Picture 98" descr="Photo of a pedestrian gate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 of a pedestrian gate at a public access point to a reserv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0558" cy="1490980"/>
                    </a:xfrm>
                    <a:prstGeom prst="rect">
                      <a:avLst/>
                    </a:prstGeom>
                    <a:ln w="19050">
                      <a:solidFill>
                        <a:schemeClr val="accent1"/>
                      </a:solidFill>
                    </a:ln>
                  </pic:spPr>
                </pic:pic>
              </a:graphicData>
            </a:graphic>
          </wp:inline>
        </w:drawing>
      </w:r>
    </w:p>
    <w:p w14:paraId="0A406BF0" w14:textId="6A572D94" w:rsidR="00A01D36" w:rsidRPr="00A01D36" w:rsidRDefault="00A01D36" w:rsidP="009763E2">
      <w:pPr>
        <w:pStyle w:val="TableTextBullet"/>
        <w:numPr>
          <w:ilvl w:val="0"/>
          <w:numId w:val="0"/>
        </w:numPr>
        <w:spacing w:after="240"/>
        <w:ind w:left="198"/>
        <w:rPr>
          <w:b/>
          <w:sz w:val="18"/>
          <w:szCs w:val="18"/>
        </w:rPr>
      </w:pPr>
      <w:r w:rsidRPr="00A01D36">
        <w:rPr>
          <w:b/>
          <w:bCs/>
          <w:sz w:val="18"/>
          <w:szCs w:val="18"/>
        </w:rPr>
        <w:t>Figure 8:</w:t>
      </w:r>
      <w:r w:rsidRPr="00A01D36">
        <w:rPr>
          <w:sz w:val="18"/>
          <w:szCs w:val="18"/>
        </w:rPr>
        <w:t xml:space="preserve"> Examples of pedestrian corrals (left</w:t>
      </w:r>
      <w:r>
        <w:rPr>
          <w:sz w:val="18"/>
          <w:szCs w:val="18"/>
        </w:rPr>
        <w:t xml:space="preserve">, </w:t>
      </w:r>
      <w:r w:rsidRPr="00A01D36">
        <w:rPr>
          <w:sz w:val="18"/>
          <w:szCs w:val="18"/>
        </w:rPr>
        <w:t>middle) and a pedestrian gate (right)</w:t>
      </w:r>
      <w:r w:rsidR="007304F5">
        <w:rPr>
          <w:sz w:val="18"/>
          <w:szCs w:val="18"/>
        </w:rPr>
        <w:t>.</w:t>
      </w:r>
      <w:r w:rsidRPr="00A01D36">
        <w:rPr>
          <w:sz w:val="18"/>
          <w:szCs w:val="18"/>
        </w:rPr>
        <w:t xml:space="preserve"> (Source: Image capture © 2021 Google).</w:t>
      </w:r>
    </w:p>
    <w:p w14:paraId="43FDEE2A" w14:textId="26340954" w:rsidR="0088114C" w:rsidRDefault="0088114C" w:rsidP="00CF1AC8">
      <w:pPr>
        <w:pStyle w:val="Heading2"/>
      </w:pPr>
      <w:bookmarkStart w:id="32" w:name="_Toc138340528"/>
      <w:r>
        <w:lastRenderedPageBreak/>
        <w:t xml:space="preserve">Further </w:t>
      </w:r>
      <w:r w:rsidRPr="00CF1AC8">
        <w:t>information</w:t>
      </w:r>
      <w:bookmarkEnd w:id="32"/>
    </w:p>
    <w:p w14:paraId="3556986F" w14:textId="0B2AC54A" w:rsidR="0088114C" w:rsidRDefault="00A9095A" w:rsidP="0088114C">
      <w:pPr>
        <w:pStyle w:val="BodyText"/>
      </w:pPr>
      <w:bookmarkStart w:id="33" w:name="_Hlk138070000"/>
      <w:r>
        <w:t xml:space="preserve">For further information on the requirements for permanent fencing around GGF conservation areas, please contact the MSA program at </w:t>
      </w:r>
      <w:hyperlink r:id="rId54" w:history="1">
        <w:r w:rsidR="00102072" w:rsidRPr="00102072">
          <w:rPr>
            <w:rStyle w:val="Hyperlink"/>
          </w:rPr>
          <w:t>msa.bioconservation@delwp.vic.gov.au</w:t>
        </w:r>
      </w:hyperlink>
      <w:r w:rsidR="00102072">
        <w:t>.</w:t>
      </w:r>
    </w:p>
    <w:p w14:paraId="0A867688" w14:textId="7BCB9B18" w:rsidR="0088114C" w:rsidRDefault="00102072" w:rsidP="0088114C">
      <w:pPr>
        <w:pStyle w:val="BodyText"/>
      </w:pPr>
      <w:r>
        <w:t>For further information on the MSA program, please visit th</w:t>
      </w:r>
      <w:bookmarkStart w:id="34" w:name="Here"/>
      <w:bookmarkEnd w:id="34"/>
      <w:r>
        <w:t>e DEECA web</w:t>
      </w:r>
      <w:r w:rsidR="00F2463C">
        <w:t xml:space="preserve"> </w:t>
      </w:r>
      <w:r>
        <w:t xml:space="preserve">page at </w:t>
      </w:r>
      <w:hyperlink r:id="rId55" w:history="1">
        <w:r w:rsidRPr="00102072">
          <w:rPr>
            <w:rStyle w:val="Hyperlink"/>
          </w:rPr>
          <w:t>https://www.msa.vic.gov.au</w:t>
        </w:r>
      </w:hyperlink>
      <w:r>
        <w:t>.</w:t>
      </w:r>
      <w:bookmarkEnd w:id="33"/>
    </w:p>
    <w:p w14:paraId="5E2E811D" w14:textId="17FB3FD6" w:rsidR="00812255" w:rsidRPr="004774EC" w:rsidRDefault="00812255" w:rsidP="00812255"/>
    <w:p w14:paraId="6ECB677F" w14:textId="77777777" w:rsidR="00812255" w:rsidRPr="00113CFE" w:rsidRDefault="00812255" w:rsidP="008A5067">
      <w:pPr>
        <w:pStyle w:val="DisclaimerText"/>
        <w:framePr w:wrap="around" w:vAnchor="page" w:x="857" w:y="9031"/>
      </w:pPr>
      <w:bookmarkStart w:id="35" w:name="_Hlk131848832"/>
      <w:r>
        <w:rPr>
          <w:noProof/>
        </w:rPr>
        <mc:AlternateContent>
          <mc:Choice Requires="wps">
            <w:drawing>
              <wp:inline distT="0" distB="0" distL="0" distR="0" wp14:anchorId="4732D56F" wp14:editId="0432D6B9">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F2E42E7"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732D56F"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4F2E42E7"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98176" behindDoc="0" locked="1" layoutInCell="1" allowOverlap="1" wp14:anchorId="2D64310E" wp14:editId="77BAA240">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C4E62EF" w14:textId="6A6FB622" w:rsidR="00812255" w:rsidRPr="00113CFE" w:rsidRDefault="00812255" w:rsidP="008A5067">
      <w:pPr>
        <w:pStyle w:val="DisclaimerText"/>
        <w:framePr w:wrap="around" w:vAnchor="page" w:x="857" w:y="9031"/>
      </w:pPr>
      <w:r w:rsidRPr="00113CFE">
        <w:t>©</w:t>
      </w:r>
      <w:bookmarkStart w:id="36" w:name="_Copyright"/>
      <w:bookmarkEnd w:id="36"/>
      <w:r w:rsidRPr="00113CFE">
        <w:t xml:space="preserve"> The State of Victoria Department of Energy, Environment and Climate Action </w:t>
      </w:r>
      <w:r w:rsidR="00102072">
        <w:t>Ju</w:t>
      </w:r>
      <w:r w:rsidR="00913DC4">
        <w:t>ly</w:t>
      </w:r>
      <w:r w:rsidR="00102072">
        <w:t xml:space="preserve"> 2023</w:t>
      </w:r>
      <w:r w:rsidRPr="00113CFE">
        <w:t>.</w:t>
      </w:r>
    </w:p>
    <w:p w14:paraId="36361E9A" w14:textId="77777777" w:rsidR="00812255" w:rsidRPr="008B65E6" w:rsidRDefault="00812255" w:rsidP="008A5067">
      <w:pPr>
        <w:pStyle w:val="DisclaimerText"/>
        <w:framePr w:wrap="around" w:vAnchor="page" w:x="857" w:y="9031"/>
        <w:rPr>
          <w:rFonts w:ascii="Arial Bold" w:hAnsi="Arial Bold"/>
        </w:rPr>
      </w:pPr>
      <w:bookmarkStart w:id="37" w:name="_CreativeCommonsMarker"/>
      <w:bookmarkStart w:id="38" w:name="_CreativeCommonsContent"/>
      <w:bookmarkEnd w:id="35"/>
      <w:bookmarkEnd w:id="37"/>
      <w:r w:rsidRPr="008B65E6">
        <w:rPr>
          <w:rFonts w:ascii="Arial Bold" w:hAnsi="Arial Bold"/>
        </w:rPr>
        <w:t>Creative Commons</w:t>
      </w:r>
    </w:p>
    <w:p w14:paraId="5540C120" w14:textId="77777777" w:rsidR="00812255" w:rsidRPr="00113CFE" w:rsidRDefault="00812255" w:rsidP="008A5067">
      <w:pPr>
        <w:pStyle w:val="DisclaimerText"/>
        <w:framePr w:wrap="around" w:vAnchor="page" w:x="857" w:y="9031"/>
        <w:rPr>
          <w:rFonts w:ascii="Arial Bold" w:hAnsi="Arial Bold"/>
        </w:rPr>
      </w:pPr>
      <w:r w:rsidRPr="00113CFE">
        <w:t xml:space="preserve">This work is licensed under a Creative Commons Attribution 4.0 International licence, visit the </w:t>
      </w:r>
      <w:hyperlink r:id="rId57" w:tooltip="Creative Commons website" w:history="1">
        <w:r w:rsidRPr="00113CFE">
          <w:rPr>
            <w:u w:val="single"/>
          </w:rPr>
          <w:t>Creative Commons website</w:t>
        </w:r>
      </w:hyperlink>
      <w:r w:rsidRPr="00113CFE">
        <w:t xml:space="preserve"> (</w:t>
      </w:r>
      <w:hyperlink r:id="rId58" w:history="1">
        <w:r w:rsidRPr="00113CFE">
          <w:t>http://creativecommons.org/licenses/by/4.0/</w:t>
        </w:r>
      </w:hyperlink>
      <w:r w:rsidRPr="00113CFE">
        <w:t>).</w:t>
      </w:r>
    </w:p>
    <w:p w14:paraId="303DD7E5" w14:textId="77777777" w:rsidR="00812255" w:rsidRPr="00113CFE" w:rsidRDefault="00812255" w:rsidP="008A5067">
      <w:pPr>
        <w:pStyle w:val="DisclaimerText"/>
        <w:framePr w:wrap="around" w:vAnchor="page" w:x="857" w:y="9031"/>
        <w:rPr>
          <w:strike/>
        </w:rPr>
      </w:pPr>
      <w:r w:rsidRPr="00113CFE">
        <w:t xml:space="preserve">You are free to re-use the work under that licence, on the condition that you credit the State of Victoria as author. The licence does not apply to any images, </w:t>
      </w:r>
      <w:proofErr w:type="gramStart"/>
      <w:r w:rsidRPr="00113CFE">
        <w:t>photographs</w:t>
      </w:r>
      <w:proofErr w:type="gramEnd"/>
      <w:r w:rsidRPr="00113CFE">
        <w:t xml:space="preserve"> or branding, including the Victorian Coat of Arms, and the Victorian Government and Department logos.</w:t>
      </w:r>
    </w:p>
    <w:p w14:paraId="4F903BEA" w14:textId="65F83F6E" w:rsidR="00812255" w:rsidRPr="00113CFE" w:rsidRDefault="00812255" w:rsidP="008A5067">
      <w:pPr>
        <w:pStyle w:val="DisclaimerText"/>
        <w:framePr w:wrap="around" w:vAnchor="page" w:x="857" w:y="9031"/>
      </w:pPr>
      <w:r w:rsidRPr="00435C79">
        <w:rPr>
          <w:b/>
          <w:bCs/>
        </w:rPr>
        <w:t>ISBN</w:t>
      </w:r>
      <w:r w:rsidRPr="00113CFE">
        <w:t xml:space="preserve"> </w:t>
      </w:r>
      <w:r w:rsidR="00435C79">
        <w:t>978-1-76136-</w:t>
      </w:r>
      <w:r w:rsidR="00395A35">
        <w:t>327-6</w:t>
      </w:r>
      <w:r w:rsidRPr="00113CFE">
        <w:t xml:space="preserve"> </w:t>
      </w:r>
      <w:r w:rsidRPr="00395A35">
        <w:rPr>
          <w:b/>
          <w:bCs/>
        </w:rPr>
        <w:t>(pdf</w:t>
      </w:r>
      <w:r w:rsidR="00395A35" w:rsidRPr="00395A35">
        <w:rPr>
          <w:b/>
          <w:bCs/>
        </w:rPr>
        <w:t>/online/MS word</w:t>
      </w:r>
      <w:r w:rsidRPr="00395A35">
        <w:rPr>
          <w:b/>
          <w:bCs/>
        </w:rPr>
        <w:t>)</w:t>
      </w:r>
    </w:p>
    <w:p w14:paraId="6B576409" w14:textId="77777777" w:rsidR="00812255" w:rsidRPr="008B65E6" w:rsidRDefault="00812255" w:rsidP="008A5067">
      <w:pPr>
        <w:pStyle w:val="DisclaimerText"/>
        <w:framePr w:wrap="around" w:vAnchor="page" w:x="857" w:y="9031"/>
        <w:rPr>
          <w:rFonts w:ascii="Arial Bold" w:hAnsi="Arial Bold"/>
        </w:rPr>
      </w:pPr>
      <w:r w:rsidRPr="008B65E6">
        <w:rPr>
          <w:rFonts w:ascii="Arial Bold" w:hAnsi="Arial Bold"/>
        </w:rPr>
        <w:t>Disclaimer</w:t>
      </w:r>
    </w:p>
    <w:p w14:paraId="12A599EB" w14:textId="77777777" w:rsidR="00812255" w:rsidRPr="00113CFE" w:rsidRDefault="00812255" w:rsidP="008A5067">
      <w:pPr>
        <w:pStyle w:val="DisclaimerText"/>
        <w:framePr w:wrap="around" w:vAnchor="page" w:x="857" w:y="9031"/>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60E8E88" w14:textId="77777777" w:rsidR="00812255" w:rsidRPr="008B65E6" w:rsidRDefault="00812255" w:rsidP="008A5067">
      <w:pPr>
        <w:pStyle w:val="DisclaimerText12pt"/>
        <w:framePr w:wrap="around" w:vAnchor="page" w:x="857" w:y="9031"/>
        <w:rPr>
          <w:rFonts w:ascii="Arial Bold" w:hAnsi="Arial Bold"/>
        </w:rPr>
      </w:pPr>
      <w:r w:rsidRPr="008B65E6">
        <w:rPr>
          <w:rFonts w:ascii="Arial Bold" w:hAnsi="Arial Bold"/>
        </w:rPr>
        <w:t>Accessibility</w:t>
      </w:r>
    </w:p>
    <w:p w14:paraId="277EE028" w14:textId="439BF067" w:rsidR="00812255" w:rsidRPr="00113CFE" w:rsidRDefault="00812255" w:rsidP="008A5067">
      <w:pPr>
        <w:pStyle w:val="DisclaimerText12pt"/>
        <w:framePr w:wrap="around" w:vAnchor="page" w:x="857" w:y="9031"/>
      </w:pPr>
      <w:r w:rsidRPr="00113CFE">
        <w:t xml:space="preserve">To receive this document in an alternative format, phone the Customer Service Centre on 136 186, email </w:t>
      </w:r>
      <w:hyperlink r:id="rId59" w:history="1">
        <w:r w:rsidRPr="00113CFE">
          <w:rPr>
            <w:szCs w:val="24"/>
            <w:u w:val="single"/>
          </w:rPr>
          <w:t>customer.service@delwp.vic.gov.au</w:t>
        </w:r>
      </w:hyperlink>
      <w:r w:rsidRPr="00113CFE">
        <w:t xml:space="preserve">, or contact National Relay Service on 133 677. Available at </w:t>
      </w:r>
      <w:hyperlink r:id="rId60" w:tooltip="Department of Energy, Environment and Climate Action website" w:history="1">
        <w:r w:rsidRPr="00113CFE">
          <w:rPr>
            <w:szCs w:val="24"/>
            <w:u w:val="single"/>
          </w:rPr>
          <w:t>DEECA website</w:t>
        </w:r>
      </w:hyperlink>
      <w:r w:rsidRPr="00113CFE">
        <w:t xml:space="preserve"> (www.deeca.vic.gov.au).</w:t>
      </w:r>
      <w:bookmarkEnd w:id="38"/>
    </w:p>
    <w:p w14:paraId="405763F9" w14:textId="77777777" w:rsidR="00525647" w:rsidRPr="006614E4" w:rsidRDefault="00525647" w:rsidP="008A5067"/>
    <w:sectPr w:rsidR="00525647" w:rsidRPr="006614E4" w:rsidSect="00913DC4">
      <w:headerReference w:type="default" r:id="rId61"/>
      <w:type w:val="continuous"/>
      <w:pgSz w:w="11907" w:h="16839" w:code="9"/>
      <w:pgMar w:top="1418" w:right="851" w:bottom="992" w:left="851" w:header="284" w:footer="15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7AB4E" w14:textId="77777777" w:rsidR="006608C1" w:rsidRDefault="006608C1" w:rsidP="00CD157B">
      <w:pPr>
        <w:pStyle w:val="NoSpacing"/>
      </w:pPr>
    </w:p>
    <w:p w14:paraId="34838D01" w14:textId="77777777" w:rsidR="006608C1" w:rsidRDefault="006608C1"/>
  </w:endnote>
  <w:endnote w:type="continuationSeparator" w:id="0">
    <w:p w14:paraId="67421350" w14:textId="77777777" w:rsidR="006608C1" w:rsidRDefault="006608C1" w:rsidP="00CD157B">
      <w:pPr>
        <w:pStyle w:val="NoSpacing"/>
      </w:pPr>
    </w:p>
    <w:p w14:paraId="6CEBE53D" w14:textId="77777777" w:rsidR="006608C1" w:rsidRDefault="006608C1"/>
  </w:endnote>
  <w:endnote w:type="continuationNotice" w:id="1">
    <w:p w14:paraId="3EE05AEB" w14:textId="77777777" w:rsidR="006608C1" w:rsidRDefault="006608C1" w:rsidP="00CD157B">
      <w:pPr>
        <w:pStyle w:val="NoSpacing"/>
      </w:pPr>
    </w:p>
    <w:p w14:paraId="400CC36F" w14:textId="77777777" w:rsidR="006608C1" w:rsidRDefault="00660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97B1" w14:textId="77B0530A" w:rsidR="002E60ED" w:rsidRDefault="002E60ED">
    <w:pPr>
      <w:pStyle w:val="Footer"/>
      <w:jc w:val="right"/>
    </w:pPr>
  </w:p>
  <w:p w14:paraId="4AC1406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60C5" w14:textId="1DA871BA" w:rsidR="00B05914" w:rsidRDefault="00B05914" w:rsidP="00B05914">
    <w:pPr>
      <w:pStyle w:val="Footer"/>
      <w:spacing w:before="160"/>
    </w:pPr>
    <w:r>
      <w:t>DEECA requirements for permanent fencing around conservation areas under the Melbourne Strategic Assessment</w:t>
    </w:r>
  </w:p>
  <w:p w14:paraId="5B0C567C" w14:textId="71CC049B" w:rsidR="00BC7959" w:rsidRDefault="00B05914" w:rsidP="00B05914">
    <w:pPr>
      <w:pStyle w:val="Footer"/>
      <w:spacing w:after="240"/>
    </w:pPr>
    <w:r>
      <w:t xml:space="preserve">Growling </w:t>
    </w:r>
    <w:r w:rsidR="004847D1">
      <w:t>g</w:t>
    </w:r>
    <w:r>
      <w:t xml:space="preserve">rass </w:t>
    </w:r>
    <w:r w:rsidR="004847D1">
      <w:t>f</w:t>
    </w:r>
    <w:r>
      <w:t xml:space="preserve">rog conservation management </w:t>
    </w:r>
    <w:r w:rsidR="004847D1">
      <w:t xml:space="preserve">category </w:t>
    </w:r>
    <w:r>
      <w:t>(Version 2, Ju</w:t>
    </w:r>
    <w:r w:rsidR="00913DC4">
      <w:t>ly</w:t>
    </w:r>
    <w:r>
      <w:t xml:space="preserve"> 2023)</w:t>
    </w:r>
    <w:r>
      <w:tab/>
    </w:r>
    <w:r>
      <w:tab/>
    </w:r>
    <w:r>
      <w:tab/>
    </w:r>
    <w:r w:rsidR="00F925E3">
      <w:tab/>
    </w:r>
    <w:r>
      <w:tab/>
    </w:r>
    <w:r>
      <w:tab/>
    </w:r>
    <w:r>
      <w:tab/>
    </w:r>
    <w:sdt>
      <w:sdtPr>
        <w:id w:val="-118223246"/>
        <w:docPartObj>
          <w:docPartGallery w:val="Page Numbers (Bottom of Page)"/>
          <w:docPartUnique/>
        </w:docPartObj>
      </w:sdtPr>
      <w:sdtEndPr>
        <w:rPr>
          <w:noProof/>
        </w:rPr>
      </w:sdtEndPr>
      <w:sdtContent>
        <w:r w:rsidR="00BC7959">
          <w:fldChar w:fldCharType="begin"/>
        </w:r>
        <w:r w:rsidR="00BC7959">
          <w:instrText xml:space="preserve"> PAGE   \* MERGEFORMAT </w:instrText>
        </w:r>
        <w:r w:rsidR="00BC7959">
          <w:fldChar w:fldCharType="separate"/>
        </w:r>
        <w:r w:rsidR="00BC7959">
          <w:rPr>
            <w:noProof/>
          </w:rPr>
          <w:t>2</w:t>
        </w:r>
        <w:r w:rsidR="00BC7959">
          <w:rPr>
            <w:noProof/>
          </w:rPr>
          <w:fldChar w:fldCharType="end"/>
        </w:r>
        <w:r>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0048" w14:textId="77777777" w:rsidR="006608C1" w:rsidRPr="0056073C" w:rsidRDefault="006608C1" w:rsidP="005D764F">
      <w:pPr>
        <w:pStyle w:val="FootnoteSeparator"/>
      </w:pPr>
    </w:p>
    <w:p w14:paraId="3A11B947" w14:textId="77777777" w:rsidR="006608C1" w:rsidRDefault="006608C1"/>
  </w:footnote>
  <w:footnote w:type="continuationSeparator" w:id="0">
    <w:p w14:paraId="2022EBE9" w14:textId="77777777" w:rsidR="006608C1" w:rsidRPr="00CA30B7" w:rsidRDefault="006608C1" w:rsidP="006D5A90">
      <w:pPr>
        <w:rPr>
          <w:lang w:val="en-US"/>
        </w:rPr>
      </w:pPr>
      <w:r w:rsidRPr="00CA30B7">
        <w:rPr>
          <w:lang w:val="en-US"/>
        </w:rPr>
        <w:t>_______</w:t>
      </w:r>
    </w:p>
    <w:p w14:paraId="76C10B0E" w14:textId="77777777" w:rsidR="006608C1" w:rsidRDefault="006608C1"/>
  </w:footnote>
  <w:footnote w:type="continuationNotice" w:id="1">
    <w:p w14:paraId="22851CE1" w14:textId="77777777" w:rsidR="006608C1" w:rsidRDefault="006608C1" w:rsidP="006D5A90"/>
    <w:p w14:paraId="67B1AAEB" w14:textId="77777777" w:rsidR="006608C1" w:rsidRDefault="006608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94C6"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71552" behindDoc="0" locked="1" layoutInCell="1" allowOverlap="1" wp14:anchorId="4519619A" wp14:editId="79C2199F">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19A244"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0528" behindDoc="0" locked="0" layoutInCell="1" allowOverlap="1" wp14:anchorId="265DF04F" wp14:editId="7CD8D0CD">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15F4F1"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72576" behindDoc="0" locked="1" layoutInCell="1" allowOverlap="1" wp14:anchorId="24CF3AF7" wp14:editId="3D15DE3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0912F6"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3600" behindDoc="0" locked="1" layoutInCell="1" allowOverlap="1" wp14:anchorId="0AF9A3B8" wp14:editId="260A79E0">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BC31AA"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4624" behindDoc="0" locked="1" layoutInCell="1" allowOverlap="1" wp14:anchorId="7AF24A68" wp14:editId="3C1D7549">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33EF08"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5648" behindDoc="0" locked="1" layoutInCell="1" allowOverlap="1" wp14:anchorId="512954F3" wp14:editId="39ACC98A">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1AB4743"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6EE21C8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29BE"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5607AF68" wp14:editId="7FE0FD72">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F4629A"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7568085B" wp14:editId="33157455">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9B5F9D"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591CC2A9" wp14:editId="3F64A8CF">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4DCE183"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13ACD7C2" wp14:editId="68DDD6AF">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2625B7"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2181F408" wp14:editId="117BA56F">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FB0D989"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4F865496" wp14:editId="6F67E059">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D6E5CF2"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7DA20EF8"/>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334912234">
    <w:abstractNumId w:val="8"/>
  </w:num>
  <w:num w:numId="2" w16cid:durableId="233976594">
    <w:abstractNumId w:val="31"/>
  </w:num>
  <w:num w:numId="3" w16cid:durableId="1594624768">
    <w:abstractNumId w:val="7"/>
  </w:num>
  <w:num w:numId="4" w16cid:durableId="1533689830">
    <w:abstractNumId w:val="9"/>
  </w:num>
  <w:num w:numId="5" w16cid:durableId="1709524212">
    <w:abstractNumId w:val="19"/>
  </w:num>
  <w:num w:numId="6" w16cid:durableId="2026667378">
    <w:abstractNumId w:val="0"/>
  </w:num>
  <w:num w:numId="7" w16cid:durableId="1962302188">
    <w:abstractNumId w:val="21"/>
  </w:num>
  <w:num w:numId="8" w16cid:durableId="176774744">
    <w:abstractNumId w:val="23"/>
  </w:num>
  <w:num w:numId="9" w16cid:durableId="1682858455">
    <w:abstractNumId w:val="20"/>
  </w:num>
  <w:num w:numId="10" w16cid:durableId="1555433621">
    <w:abstractNumId w:val="29"/>
  </w:num>
  <w:num w:numId="11" w16cid:durableId="1629823927">
    <w:abstractNumId w:val="22"/>
  </w:num>
  <w:num w:numId="12" w16cid:durableId="974800665">
    <w:abstractNumId w:val="12"/>
  </w:num>
  <w:num w:numId="13" w16cid:durableId="2085839339">
    <w:abstractNumId w:val="38"/>
  </w:num>
  <w:num w:numId="14" w16cid:durableId="734014919">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45FC4"/>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CD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BD6"/>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3D1D"/>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305"/>
    <w:rsid w:val="000B65EE"/>
    <w:rsid w:val="000B6910"/>
    <w:rsid w:val="000B6A5F"/>
    <w:rsid w:val="000B6E1A"/>
    <w:rsid w:val="000B74D9"/>
    <w:rsid w:val="000C02EC"/>
    <w:rsid w:val="000C036C"/>
    <w:rsid w:val="000C043D"/>
    <w:rsid w:val="000C0C11"/>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5E25"/>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072"/>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1B5"/>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595"/>
    <w:rsid w:val="001B387D"/>
    <w:rsid w:val="001B45A7"/>
    <w:rsid w:val="001B57E8"/>
    <w:rsid w:val="001B6D41"/>
    <w:rsid w:val="001B6E7E"/>
    <w:rsid w:val="001B729A"/>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1645"/>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3EA"/>
    <w:rsid w:val="00215A33"/>
    <w:rsid w:val="00215E28"/>
    <w:rsid w:val="00215E95"/>
    <w:rsid w:val="002167E2"/>
    <w:rsid w:val="00216940"/>
    <w:rsid w:val="00216F32"/>
    <w:rsid w:val="002174E7"/>
    <w:rsid w:val="00217836"/>
    <w:rsid w:val="002204F3"/>
    <w:rsid w:val="00221061"/>
    <w:rsid w:val="00221D75"/>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7B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2E20"/>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2BE"/>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0ED"/>
    <w:rsid w:val="002E6414"/>
    <w:rsid w:val="002E6528"/>
    <w:rsid w:val="002E681F"/>
    <w:rsid w:val="002E74C6"/>
    <w:rsid w:val="002E7557"/>
    <w:rsid w:val="002E7BB7"/>
    <w:rsid w:val="002F0183"/>
    <w:rsid w:val="002F07A6"/>
    <w:rsid w:val="002F0FDE"/>
    <w:rsid w:val="002F13C5"/>
    <w:rsid w:val="002F15F9"/>
    <w:rsid w:val="002F198D"/>
    <w:rsid w:val="002F1E3D"/>
    <w:rsid w:val="002F279A"/>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321"/>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C50"/>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0C0A"/>
    <w:rsid w:val="003817EC"/>
    <w:rsid w:val="003820EB"/>
    <w:rsid w:val="003824AA"/>
    <w:rsid w:val="00382AA9"/>
    <w:rsid w:val="00382D6A"/>
    <w:rsid w:val="003837A0"/>
    <w:rsid w:val="00383FF6"/>
    <w:rsid w:val="0038400F"/>
    <w:rsid w:val="00384122"/>
    <w:rsid w:val="0038482F"/>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5A35"/>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085"/>
    <w:rsid w:val="003D19D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3E"/>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558"/>
    <w:rsid w:val="004178B0"/>
    <w:rsid w:val="00417BBD"/>
    <w:rsid w:val="00417EBE"/>
    <w:rsid w:val="00420898"/>
    <w:rsid w:val="004222DD"/>
    <w:rsid w:val="00422C00"/>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C79"/>
    <w:rsid w:val="00435F95"/>
    <w:rsid w:val="00436175"/>
    <w:rsid w:val="00436860"/>
    <w:rsid w:val="0043706A"/>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00"/>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7D1"/>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0F7"/>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04C"/>
    <w:rsid w:val="004B1B8B"/>
    <w:rsid w:val="004B1E98"/>
    <w:rsid w:val="004B244E"/>
    <w:rsid w:val="004B26FF"/>
    <w:rsid w:val="004B2721"/>
    <w:rsid w:val="004B2751"/>
    <w:rsid w:val="004B314F"/>
    <w:rsid w:val="004B40AB"/>
    <w:rsid w:val="004B444C"/>
    <w:rsid w:val="004B4954"/>
    <w:rsid w:val="004B4A7D"/>
    <w:rsid w:val="004B4CE1"/>
    <w:rsid w:val="004B5154"/>
    <w:rsid w:val="004B5875"/>
    <w:rsid w:val="004B66AE"/>
    <w:rsid w:val="004B72CE"/>
    <w:rsid w:val="004B7D09"/>
    <w:rsid w:val="004B7ED6"/>
    <w:rsid w:val="004C03AD"/>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9D0"/>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1"/>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44E"/>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068"/>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4F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C2D"/>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0FF"/>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933"/>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5AC"/>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6840"/>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08C1"/>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6AA"/>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6210"/>
    <w:rsid w:val="006A09EE"/>
    <w:rsid w:val="006A0A3B"/>
    <w:rsid w:val="006A0EE1"/>
    <w:rsid w:val="006A1706"/>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75D"/>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4F5"/>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5FC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083"/>
    <w:rsid w:val="007527C2"/>
    <w:rsid w:val="0075327D"/>
    <w:rsid w:val="00753CBF"/>
    <w:rsid w:val="00753D47"/>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085"/>
    <w:rsid w:val="00794373"/>
    <w:rsid w:val="00794E09"/>
    <w:rsid w:val="007950C9"/>
    <w:rsid w:val="007950E0"/>
    <w:rsid w:val="00795DB4"/>
    <w:rsid w:val="0079618F"/>
    <w:rsid w:val="0079673D"/>
    <w:rsid w:val="007967C5"/>
    <w:rsid w:val="00797573"/>
    <w:rsid w:val="00797622"/>
    <w:rsid w:val="00797CC4"/>
    <w:rsid w:val="00797CDB"/>
    <w:rsid w:val="007A1C6A"/>
    <w:rsid w:val="007A23C6"/>
    <w:rsid w:val="007A2523"/>
    <w:rsid w:val="007A2922"/>
    <w:rsid w:val="007A2F8C"/>
    <w:rsid w:val="007A42F5"/>
    <w:rsid w:val="007A4F52"/>
    <w:rsid w:val="007A5309"/>
    <w:rsid w:val="007A5338"/>
    <w:rsid w:val="007A559C"/>
    <w:rsid w:val="007A55C4"/>
    <w:rsid w:val="007A56AC"/>
    <w:rsid w:val="007A6721"/>
    <w:rsid w:val="007A69E1"/>
    <w:rsid w:val="007A6F5D"/>
    <w:rsid w:val="007A74BE"/>
    <w:rsid w:val="007B02E3"/>
    <w:rsid w:val="007B0AAB"/>
    <w:rsid w:val="007B1032"/>
    <w:rsid w:val="007B1B54"/>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83A"/>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13E"/>
    <w:rsid w:val="008763E8"/>
    <w:rsid w:val="0087650A"/>
    <w:rsid w:val="00876557"/>
    <w:rsid w:val="00877C5B"/>
    <w:rsid w:val="00877FD6"/>
    <w:rsid w:val="0088019F"/>
    <w:rsid w:val="008802B7"/>
    <w:rsid w:val="00880C5F"/>
    <w:rsid w:val="00880E76"/>
    <w:rsid w:val="0088114C"/>
    <w:rsid w:val="00881290"/>
    <w:rsid w:val="008818D2"/>
    <w:rsid w:val="00881B71"/>
    <w:rsid w:val="00881D78"/>
    <w:rsid w:val="0088292D"/>
    <w:rsid w:val="00882E2A"/>
    <w:rsid w:val="008835DB"/>
    <w:rsid w:val="00883E8B"/>
    <w:rsid w:val="00884822"/>
    <w:rsid w:val="0088529E"/>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067"/>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A55"/>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237"/>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A54"/>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DC4"/>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7E2"/>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182"/>
    <w:rsid w:val="00971624"/>
    <w:rsid w:val="00971763"/>
    <w:rsid w:val="0097194C"/>
    <w:rsid w:val="009720CA"/>
    <w:rsid w:val="0097248E"/>
    <w:rsid w:val="00973002"/>
    <w:rsid w:val="009737F6"/>
    <w:rsid w:val="00973919"/>
    <w:rsid w:val="00973969"/>
    <w:rsid w:val="00973EB7"/>
    <w:rsid w:val="009763E2"/>
    <w:rsid w:val="0097651A"/>
    <w:rsid w:val="00976609"/>
    <w:rsid w:val="009766B5"/>
    <w:rsid w:val="00976FB8"/>
    <w:rsid w:val="009773C9"/>
    <w:rsid w:val="00977AB7"/>
    <w:rsid w:val="00977E78"/>
    <w:rsid w:val="00977F6D"/>
    <w:rsid w:val="009801CE"/>
    <w:rsid w:val="00980559"/>
    <w:rsid w:val="00980B72"/>
    <w:rsid w:val="00980E17"/>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542"/>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1D36"/>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44D"/>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366"/>
    <w:rsid w:val="00A26585"/>
    <w:rsid w:val="00A27277"/>
    <w:rsid w:val="00A272A7"/>
    <w:rsid w:val="00A279CE"/>
    <w:rsid w:val="00A27E94"/>
    <w:rsid w:val="00A30342"/>
    <w:rsid w:val="00A30443"/>
    <w:rsid w:val="00A30682"/>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E8F"/>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519"/>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0BA0"/>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98C"/>
    <w:rsid w:val="00A86F0E"/>
    <w:rsid w:val="00A878F9"/>
    <w:rsid w:val="00A87D1B"/>
    <w:rsid w:val="00A90568"/>
    <w:rsid w:val="00A9095A"/>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14D"/>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02D"/>
    <w:rsid w:val="00B01269"/>
    <w:rsid w:val="00B0144E"/>
    <w:rsid w:val="00B015E4"/>
    <w:rsid w:val="00B01604"/>
    <w:rsid w:val="00B01B58"/>
    <w:rsid w:val="00B0257E"/>
    <w:rsid w:val="00B02AEE"/>
    <w:rsid w:val="00B03701"/>
    <w:rsid w:val="00B0441A"/>
    <w:rsid w:val="00B04DFB"/>
    <w:rsid w:val="00B05017"/>
    <w:rsid w:val="00B05733"/>
    <w:rsid w:val="00B05914"/>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0E65"/>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59"/>
    <w:rsid w:val="00BC79F3"/>
    <w:rsid w:val="00BD054B"/>
    <w:rsid w:val="00BD165F"/>
    <w:rsid w:val="00BD17E8"/>
    <w:rsid w:val="00BD1E9F"/>
    <w:rsid w:val="00BD3600"/>
    <w:rsid w:val="00BD388F"/>
    <w:rsid w:val="00BD47A8"/>
    <w:rsid w:val="00BD4E31"/>
    <w:rsid w:val="00BD5304"/>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729"/>
    <w:rsid w:val="00C11D18"/>
    <w:rsid w:val="00C1276D"/>
    <w:rsid w:val="00C12DF5"/>
    <w:rsid w:val="00C1326F"/>
    <w:rsid w:val="00C134A4"/>
    <w:rsid w:val="00C14CC8"/>
    <w:rsid w:val="00C15406"/>
    <w:rsid w:val="00C15C6A"/>
    <w:rsid w:val="00C15ECF"/>
    <w:rsid w:val="00C162DB"/>
    <w:rsid w:val="00C16487"/>
    <w:rsid w:val="00C16793"/>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3D8"/>
    <w:rsid w:val="00C6084A"/>
    <w:rsid w:val="00C60970"/>
    <w:rsid w:val="00C60C7E"/>
    <w:rsid w:val="00C61945"/>
    <w:rsid w:val="00C6207A"/>
    <w:rsid w:val="00C624EE"/>
    <w:rsid w:val="00C62B18"/>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83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25"/>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4AB"/>
    <w:rsid w:val="00CE6DFB"/>
    <w:rsid w:val="00CE700D"/>
    <w:rsid w:val="00CE73D9"/>
    <w:rsid w:val="00CE7CC2"/>
    <w:rsid w:val="00CE7CF8"/>
    <w:rsid w:val="00CE7EF7"/>
    <w:rsid w:val="00CF0706"/>
    <w:rsid w:val="00CF0BD9"/>
    <w:rsid w:val="00CF1778"/>
    <w:rsid w:val="00CF1AC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9AA"/>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EF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301"/>
    <w:rsid w:val="00D42BBE"/>
    <w:rsid w:val="00D437EF"/>
    <w:rsid w:val="00D43D10"/>
    <w:rsid w:val="00D45815"/>
    <w:rsid w:val="00D45E0D"/>
    <w:rsid w:val="00D45FE2"/>
    <w:rsid w:val="00D46335"/>
    <w:rsid w:val="00D4671B"/>
    <w:rsid w:val="00D4710B"/>
    <w:rsid w:val="00D47E5F"/>
    <w:rsid w:val="00D50585"/>
    <w:rsid w:val="00D515DF"/>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3C8"/>
    <w:rsid w:val="00D66682"/>
    <w:rsid w:val="00D6680B"/>
    <w:rsid w:val="00D716F8"/>
    <w:rsid w:val="00D719F8"/>
    <w:rsid w:val="00D71DCF"/>
    <w:rsid w:val="00D725F5"/>
    <w:rsid w:val="00D7293C"/>
    <w:rsid w:val="00D72CD7"/>
    <w:rsid w:val="00D72DAB"/>
    <w:rsid w:val="00D739C2"/>
    <w:rsid w:val="00D73BAA"/>
    <w:rsid w:val="00D741BC"/>
    <w:rsid w:val="00D7477B"/>
    <w:rsid w:val="00D7487A"/>
    <w:rsid w:val="00D74AE4"/>
    <w:rsid w:val="00D75551"/>
    <w:rsid w:val="00D7555B"/>
    <w:rsid w:val="00D763C9"/>
    <w:rsid w:val="00D76F8D"/>
    <w:rsid w:val="00D77246"/>
    <w:rsid w:val="00D7789D"/>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B7E47"/>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5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79A"/>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398"/>
    <w:rsid w:val="00E11416"/>
    <w:rsid w:val="00E11662"/>
    <w:rsid w:val="00E118C7"/>
    <w:rsid w:val="00E11CC1"/>
    <w:rsid w:val="00E11CD4"/>
    <w:rsid w:val="00E12775"/>
    <w:rsid w:val="00E12937"/>
    <w:rsid w:val="00E12987"/>
    <w:rsid w:val="00E12F79"/>
    <w:rsid w:val="00E1378A"/>
    <w:rsid w:val="00E13A68"/>
    <w:rsid w:val="00E13E43"/>
    <w:rsid w:val="00E13EED"/>
    <w:rsid w:val="00E14DEA"/>
    <w:rsid w:val="00E14E35"/>
    <w:rsid w:val="00E152A2"/>
    <w:rsid w:val="00E15D51"/>
    <w:rsid w:val="00E16321"/>
    <w:rsid w:val="00E168F0"/>
    <w:rsid w:val="00E177BC"/>
    <w:rsid w:val="00E2039A"/>
    <w:rsid w:val="00E204B2"/>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516"/>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514"/>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0CC"/>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E4C"/>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463C"/>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4D43"/>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5E3"/>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598"/>
    <w:rsid w:val="00FA373F"/>
    <w:rsid w:val="00FA3CB7"/>
    <w:rsid w:val="00FA3EB8"/>
    <w:rsid w:val="00FA3F60"/>
    <w:rsid w:val="00FA4029"/>
    <w:rsid w:val="00FA4605"/>
    <w:rsid w:val="00FA4E7E"/>
    <w:rsid w:val="00FA4F87"/>
    <w:rsid w:val="00FA52E1"/>
    <w:rsid w:val="00FA550A"/>
    <w:rsid w:val="00FA56DA"/>
    <w:rsid w:val="00FA5ADB"/>
    <w:rsid w:val="00FA6246"/>
    <w:rsid w:val="00FA6C8A"/>
    <w:rsid w:val="00FA701F"/>
    <w:rsid w:val="00FA7886"/>
    <w:rsid w:val="00FA7C7A"/>
    <w:rsid w:val="00FB052F"/>
    <w:rsid w:val="00FB054C"/>
    <w:rsid w:val="00FB0D9F"/>
    <w:rsid w:val="00FB1C88"/>
    <w:rsid w:val="00FB2155"/>
    <w:rsid w:val="00FB2D0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933"/>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6C4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C3E8E"/>
  <w15:docId w15:val="{1FE8C890-B8CF-4E3B-951A-9FFA63CD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102072"/>
    <w:rPr>
      <w:color w:val="0070C0"/>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semiHidden/>
    <w:unhideWhenUsed/>
    <w:rsid w:val="0058629F"/>
  </w:style>
  <w:style w:type="character" w:customStyle="1" w:styleId="CommentTextChar">
    <w:name w:val="Comment Text Char"/>
    <w:basedOn w:val="DefaultParagraphFont"/>
    <w:link w:val="CommentText"/>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45FC4"/>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melbournewater.com.au/building-and-works/developer-guides-and-resources/guidelines-drawings-and-checklists/drawings" TargetMode="External"/><Relationship Id="rId55" Type="http://schemas.openxmlformats.org/officeDocument/2006/relationships/hyperlink" Target="https://www.msa.vic.gov.au" TargetMode="External"/><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file:///Users/fionadurante/Downloads/deeca.vic.gov.au" TargetMode="External"/><Relationship Id="rId37" Type="http://schemas.openxmlformats.org/officeDocument/2006/relationships/hyperlink" Target="https://www.msa.vic.gov.au/conservation-actions/western-grassland-reserve/bcs-conservation-areas" TargetMode="External"/><Relationship Id="rId40" Type="http://schemas.openxmlformats.org/officeDocument/2006/relationships/image" Target="media/image19.jp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creativecommons.org/licenses/by/4.0/" TargetMode="Externa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file:///Users/fionadurante/Downloads/deeca.vic.gov.au" TargetMode="External"/><Relationship Id="rId38" Type="http://schemas.openxmlformats.org/officeDocument/2006/relationships/hyperlink" Target="https://www.melbournewater.com.au/building-and-works/developer-guides-and-resources/guidelines-drawings-and-checklists/drawings" TargetMode="External"/><Relationship Id="rId46" Type="http://schemas.openxmlformats.org/officeDocument/2006/relationships/image" Target="media/image24.jpeg"/><Relationship Id="rId59" Type="http://schemas.openxmlformats.org/officeDocument/2006/relationships/hyperlink" Target="mailto:customer.service@delwp.vic.gov.au" TargetMode="External"/><Relationship Id="rId20" Type="http://schemas.openxmlformats.org/officeDocument/2006/relationships/image" Target="media/image7.png"/><Relationship Id="rId41" Type="http://schemas.openxmlformats.org/officeDocument/2006/relationships/hyperlink" Target="https://www.melbournewater.com.au/building-and-works/developer-guides-and-resources/guidelines-drawings-and-checklists/drawings" TargetMode="External"/><Relationship Id="rId54" Type="http://schemas.openxmlformats.org/officeDocument/2006/relationships/hyperlink" Target="mailto:msa.bioconservation@delwp.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image" Target="media/image27.png"/><Relationship Id="rId57" Type="http://schemas.openxmlformats.org/officeDocument/2006/relationships/hyperlink" Target="http://creativecommons.org/licenses/by/4.0/" TargetMode="External"/><Relationship Id="rId10" Type="http://schemas.openxmlformats.org/officeDocument/2006/relationships/footnotes" Target="footnotes.xml"/><Relationship Id="rId31" Type="http://schemas.openxmlformats.org/officeDocument/2006/relationships/image" Target="media/image40.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www.deeca.vic.gov.au/"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A5D5B46BE84A2D9106151C24DF7948"/>
        <w:category>
          <w:name w:val="General"/>
          <w:gallery w:val="placeholder"/>
        </w:category>
        <w:types>
          <w:type w:val="bbPlcHdr"/>
        </w:types>
        <w:behaviors>
          <w:behavior w:val="content"/>
        </w:behaviors>
        <w:guid w:val="{79E17D74-F76F-4262-ACCD-B3FD63D12602}"/>
      </w:docPartPr>
      <w:docPartBody>
        <w:p w:rsidR="00A91300" w:rsidRDefault="0089155F">
          <w:pPr>
            <w:pStyle w:val="21A5D5B46BE84A2D9106151C24DF7948"/>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55F"/>
    <w:rsid w:val="00150656"/>
    <w:rsid w:val="001A06B1"/>
    <w:rsid w:val="00530172"/>
    <w:rsid w:val="0089155F"/>
    <w:rsid w:val="00995B8D"/>
    <w:rsid w:val="00A91300"/>
    <w:rsid w:val="00E479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1A5D5B46BE84A2D9106151C24DF7948">
    <w:name w:val="21A5D5B46BE84A2D9106151C24DF7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8" ma:contentTypeDescription="Create a new document." ma:contentTypeScope="" ma:versionID="2abf7a405a1e000cb2b55bd1c803810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7076d47dab45ff0fa6565b314b32e57"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customXml/itemProps3.xml><?xml version="1.0" encoding="utf-8"?>
<ds:datastoreItem xmlns:ds="http://schemas.openxmlformats.org/officeDocument/2006/customXml" ds:itemID="{2B32CE0F-F9C9-405D-9C7D-FB14A7B12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Factsheet.dotm</Template>
  <TotalTime>834</TotalTime>
  <Pages>8</Pages>
  <Words>2448</Words>
  <Characters>16052</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DEECA requirements for permanent fencing around conservation areas under the Melbourne Strategic Assessment</vt:lpstr>
    </vt:vector>
  </TitlesOfParts>
  <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requirements for permanent fencing around conservation areas under the Melbourne Strategic Assessment: Growling grass frog conservation management category (Version 2, July 2023)</dc:title>
  <dc:subject/>
  <dc:creator>Fiona</dc:creator>
  <cp:keywords/>
  <dc:description/>
  <cp:lastModifiedBy>Kyvelie I Tsolakis (DEECA)</cp:lastModifiedBy>
  <cp:revision>55</cp:revision>
  <cp:lastPrinted>2022-06-17T02:14:00Z</cp:lastPrinted>
  <dcterms:created xsi:type="dcterms:W3CDTF">2023-06-15T23:32:00Z</dcterms:created>
  <dcterms:modified xsi:type="dcterms:W3CDTF">2023-07-20T04:12:00Z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DEECA requirements for permanent fencing around conservation areas under the Melbourne Strategic Assessment</vt:lpwstr>
  </property>
  <property fmtid="{D5CDD505-2E9C-101B-9397-08002B2CF9AE}" pid="3" name="xFooterSubtitle">
    <vt:lpwstr>Growling Grass Frog conservation area management (version 2, June 2023)</vt:lpwstr>
  </property>
  <property fmtid="{D5CDD505-2E9C-101B-9397-08002B2CF9AE}" pid="4" name="ContentTypeId">
    <vt:lpwstr>0x01010091D62A8291AC574281C201B771815F2E</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2023-07-20T03:32:40Z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c90388f0-39d2-43cd-868c-2f35c4e45b37</vt:lpwstr>
  </property>
  <property fmtid="{D5CDD505-2E9C-101B-9397-08002B2CF9AE}" pid="12" name="MSIP_Label_4257e2ab-f512-40e2-9c9a-c64247360765_ContentBits">
    <vt:lpwstr>2</vt:lpwstr>
  </property>
</Properties>
</file>